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5C7BE" w14:textId="1AC22B07" w:rsidR="00697497" w:rsidRPr="002411D9" w:rsidRDefault="00697497" w:rsidP="00697497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bookmarkStart w:id="0" w:name="_Hlk179797848"/>
      <w:bookmarkStart w:id="1" w:name="_Hlk186801842"/>
      <w:r>
        <w:rPr>
          <w:rFonts w:ascii="Arial" w:hAnsi="Arial" w:cs="Arial"/>
          <w:i/>
          <w:sz w:val="18"/>
          <w:szCs w:val="18"/>
        </w:rPr>
        <w:t xml:space="preserve">Znak postępowania: </w:t>
      </w:r>
      <w:r w:rsidRPr="004C63E4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</w:t>
      </w:r>
      <w:r>
        <w:rPr>
          <w:rFonts w:ascii="Arial" w:eastAsia="Arial Unicode MS" w:hAnsi="Arial" w:cs="Arial"/>
          <w:i/>
          <w:sz w:val="18"/>
          <w:szCs w:val="18"/>
          <w:lang w:eastAsia="en-US" w:bidi="en-US"/>
        </w:rPr>
        <w:t>7</w:t>
      </w:r>
      <w:r w:rsidRPr="004C63E4">
        <w:rPr>
          <w:rFonts w:ascii="Arial" w:eastAsia="Arial Unicode MS" w:hAnsi="Arial" w:cs="Arial"/>
          <w:i/>
          <w:sz w:val="18"/>
          <w:szCs w:val="18"/>
          <w:lang w:eastAsia="en-US" w:bidi="en-US"/>
        </w:rPr>
        <w:t>/D/</w:t>
      </w:r>
      <w:r>
        <w:rPr>
          <w:rFonts w:ascii="Arial" w:eastAsia="Arial Unicode MS" w:hAnsi="Arial" w:cs="Arial"/>
          <w:i/>
          <w:sz w:val="18"/>
          <w:szCs w:val="18"/>
          <w:lang w:eastAsia="en-US" w:bidi="en-US"/>
        </w:rPr>
        <w:t>CZ</w:t>
      </w:r>
      <w:r w:rsidRPr="004C63E4">
        <w:rPr>
          <w:rFonts w:ascii="Arial" w:eastAsia="Arial Unicode MS" w:hAnsi="Arial" w:cs="Arial"/>
          <w:i/>
          <w:sz w:val="18"/>
          <w:szCs w:val="18"/>
          <w:lang w:eastAsia="en-US" w:bidi="en-US"/>
        </w:rPr>
        <w:t>/1/2</w:t>
      </w:r>
      <w:r w:rsidR="00E36557">
        <w:rPr>
          <w:rFonts w:ascii="Arial" w:eastAsia="Arial Unicode MS" w:hAnsi="Arial" w:cs="Arial"/>
          <w:i/>
          <w:sz w:val="18"/>
          <w:szCs w:val="18"/>
          <w:lang w:eastAsia="en-US" w:bidi="en-US"/>
        </w:rPr>
        <w:t>6</w:t>
      </w:r>
      <w:r w:rsidRPr="004C63E4">
        <w:rPr>
          <w:rFonts w:ascii="Arial" w:eastAsia="Arial Unicode MS" w:hAnsi="Arial" w:cs="Arial"/>
          <w:i/>
          <w:sz w:val="18"/>
          <w:szCs w:val="18"/>
          <w:lang w:eastAsia="en-US" w:bidi="en-US"/>
        </w:rPr>
        <w:t>/</w:t>
      </w:r>
      <w:r w:rsidR="00E36557">
        <w:rPr>
          <w:rFonts w:ascii="Arial" w:eastAsia="Arial Unicode MS" w:hAnsi="Arial" w:cs="Arial"/>
          <w:i/>
          <w:sz w:val="18"/>
          <w:szCs w:val="18"/>
          <w:lang w:eastAsia="en-US" w:bidi="en-US"/>
        </w:rPr>
        <w:t>24</w:t>
      </w:r>
      <w:r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       </w:t>
      </w:r>
      <w:r w:rsidRPr="002411D9">
        <w:rPr>
          <w:rFonts w:ascii="Arial" w:eastAsia="Times New Roman" w:hAnsi="Arial" w:cs="Arial"/>
          <w:i/>
          <w:kern w:val="32"/>
          <w:sz w:val="18"/>
          <w:szCs w:val="18"/>
        </w:rPr>
        <w:t>Załącznik nr 6 do SWZ</w:t>
      </w:r>
    </w:p>
    <w:p w14:paraId="129CA163" w14:textId="77777777" w:rsidR="00697497" w:rsidRPr="002411D9" w:rsidRDefault="00697497" w:rsidP="00697497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18"/>
          <w:szCs w:val="18"/>
        </w:rPr>
      </w:pPr>
      <w:r w:rsidRPr="002411D9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</w:t>
      </w:r>
      <w:r w:rsidRPr="002411D9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1DE812E2" w14:textId="77777777" w:rsidR="00697497" w:rsidRDefault="00697497" w:rsidP="00697497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B291941" w14:textId="77777777" w:rsidR="00697497" w:rsidRDefault="00697497" w:rsidP="00697497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22BAB273" w14:textId="77777777" w:rsidR="00697497" w:rsidRDefault="00697497" w:rsidP="00697497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6F5CA58A" w14:textId="77777777" w:rsidR="00697497" w:rsidRPr="00E95C91" w:rsidRDefault="00697497" w:rsidP="00697497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50478F13" w14:textId="77777777" w:rsidR="00697497" w:rsidRDefault="00697497" w:rsidP="00697497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6448B420" w14:textId="77777777" w:rsidR="00697497" w:rsidRPr="00E95C91" w:rsidRDefault="00697497" w:rsidP="00697497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543322DD" w14:textId="77777777" w:rsidR="00697497" w:rsidRPr="00E95C91" w:rsidRDefault="00697497" w:rsidP="00697497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8CD6010" w14:textId="77777777" w:rsidR="00697497" w:rsidRDefault="00697497" w:rsidP="00697497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„Dostawy części zamiennych dla pojazdów”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09EB0F3F" w14:textId="77777777" w:rsidR="00697497" w:rsidRDefault="00697497" w:rsidP="00697497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9B497AA" w14:textId="77777777" w:rsidR="00697497" w:rsidRPr="00E95C91" w:rsidRDefault="00697497" w:rsidP="00697497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402B1BF1" w14:textId="77777777" w:rsidR="00697497" w:rsidRDefault="00697497" w:rsidP="00697497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50DBB575" w14:textId="77777777" w:rsidR="00697497" w:rsidRDefault="00697497" w:rsidP="00697497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17CD193B" w14:textId="77777777" w:rsidR="00697497" w:rsidRPr="00E95C91" w:rsidRDefault="00697497" w:rsidP="00697497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324DAA1A" w14:textId="77777777" w:rsidR="00697497" w:rsidRDefault="00697497" w:rsidP="00697497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68836DBA" w14:textId="77777777" w:rsidR="00697497" w:rsidRPr="00E95C91" w:rsidRDefault="00697497" w:rsidP="00697497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151560F3" w14:textId="77777777" w:rsidR="00697497" w:rsidRPr="00E95C91" w:rsidRDefault="00697497" w:rsidP="00697497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034FEB9" w14:textId="77777777" w:rsidR="00697497" w:rsidRPr="00E95C91" w:rsidRDefault="00697497" w:rsidP="00697497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3C1D051B" w14:textId="77777777" w:rsidR="00697497" w:rsidRDefault="00697497" w:rsidP="00697497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</w:t>
      </w:r>
    </w:p>
    <w:p w14:paraId="4059A710" w14:textId="77777777" w:rsidR="00697497" w:rsidRPr="00E95C91" w:rsidRDefault="00697497" w:rsidP="00697497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4A6AEAE0" w14:textId="77777777" w:rsidR="00697497" w:rsidRDefault="00697497" w:rsidP="00697497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02C179F5" w14:textId="77777777" w:rsidR="00697497" w:rsidRPr="00E95C91" w:rsidRDefault="00697497" w:rsidP="00697497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537052AB" w14:textId="77777777" w:rsidR="00697497" w:rsidRPr="00E95C91" w:rsidRDefault="00697497" w:rsidP="00697497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1720397A" w14:textId="77777777" w:rsidR="00697497" w:rsidRPr="00E95C91" w:rsidRDefault="00697497" w:rsidP="00697497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4A49AF26" w14:textId="77777777" w:rsidR="00697497" w:rsidRPr="00E95C91" w:rsidRDefault="00697497" w:rsidP="00697497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07D116A1" w14:textId="77777777" w:rsidR="00697497" w:rsidRPr="00E95C91" w:rsidRDefault="00697497" w:rsidP="00697497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7B5DDF73" w14:textId="77777777" w:rsidR="00697497" w:rsidRDefault="00697497" w:rsidP="00697497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B522B1F" w14:textId="77777777" w:rsidR="00697497" w:rsidRDefault="00697497" w:rsidP="00697497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A4D3746" w14:textId="77777777" w:rsidR="00697497" w:rsidRPr="00E95C91" w:rsidRDefault="00697497" w:rsidP="00697497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F4E71A9" w14:textId="77777777" w:rsidR="00697497" w:rsidRPr="005F41DA" w:rsidRDefault="00697497" w:rsidP="00697497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7F6B5CB2" w14:textId="77777777" w:rsidR="00697497" w:rsidRPr="005F41DA" w:rsidRDefault="00697497" w:rsidP="00697497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4D0260E" w14:textId="77777777" w:rsidR="00697497" w:rsidRDefault="00697497" w:rsidP="0069749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50B7A2" w14:textId="77777777" w:rsidR="00697497" w:rsidRDefault="00697497" w:rsidP="0069749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43A1A5CE" w14:textId="77777777" w:rsidR="00697497" w:rsidRPr="00E95C91" w:rsidRDefault="00697497" w:rsidP="00697497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2B62B584" w14:textId="77777777" w:rsidR="00697497" w:rsidRDefault="00697497" w:rsidP="00697497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FC4439">
        <w:rPr>
          <w:rFonts w:ascii="Arial" w:eastAsia="Times New Roman" w:hAnsi="Arial" w:cs="Arial"/>
          <w:i/>
          <w:iCs/>
          <w:sz w:val="18"/>
          <w:szCs w:val="18"/>
          <w:vertAlign w:val="superscript"/>
          <w:lang w:eastAsia="ar-SA"/>
        </w:rPr>
        <w:t>*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 skreślić jeśli nie dotyczy</w:t>
      </w:r>
    </w:p>
    <w:bookmarkEnd w:id="0"/>
    <w:bookmarkEnd w:id="1"/>
    <w:p w14:paraId="1A18A684" w14:textId="75124D63" w:rsidR="001510A9" w:rsidRPr="00697497" w:rsidRDefault="001510A9" w:rsidP="00697497"/>
    <w:sectPr w:rsidR="001510A9" w:rsidRPr="00697497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C397D" w14:textId="77777777" w:rsidR="00F558C0" w:rsidRDefault="00F558C0" w:rsidP="00C95DED">
      <w:pPr>
        <w:spacing w:after="0" w:line="240" w:lineRule="auto"/>
      </w:pPr>
      <w:r>
        <w:separator/>
      </w:r>
    </w:p>
  </w:endnote>
  <w:endnote w:type="continuationSeparator" w:id="0">
    <w:p w14:paraId="0A43E64A" w14:textId="77777777" w:rsidR="00F558C0" w:rsidRDefault="00F558C0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6EF1E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86A6B" w14:textId="77777777" w:rsidR="00F558C0" w:rsidRDefault="00F558C0" w:rsidP="00C95DED">
      <w:pPr>
        <w:spacing w:after="0" w:line="240" w:lineRule="auto"/>
      </w:pPr>
      <w:r>
        <w:separator/>
      </w:r>
    </w:p>
  </w:footnote>
  <w:footnote w:type="continuationSeparator" w:id="0">
    <w:p w14:paraId="7AC6A290" w14:textId="77777777" w:rsidR="00F558C0" w:rsidRDefault="00F558C0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9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0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1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5128418">
    <w:abstractNumId w:val="0"/>
  </w:num>
  <w:num w:numId="2" w16cid:durableId="1644847757">
    <w:abstractNumId w:val="16"/>
  </w:num>
  <w:num w:numId="3" w16cid:durableId="475147331">
    <w:abstractNumId w:val="17"/>
  </w:num>
  <w:num w:numId="4" w16cid:durableId="383529518">
    <w:abstractNumId w:val="29"/>
  </w:num>
  <w:num w:numId="5" w16cid:durableId="402722123">
    <w:abstractNumId w:val="25"/>
  </w:num>
  <w:num w:numId="6" w16cid:durableId="1364987495">
    <w:abstractNumId w:val="44"/>
  </w:num>
  <w:num w:numId="7" w16cid:durableId="328798338">
    <w:abstractNumId w:val="37"/>
  </w:num>
  <w:num w:numId="8" w16cid:durableId="1379477021">
    <w:abstractNumId w:val="35"/>
  </w:num>
  <w:num w:numId="9" w16cid:durableId="12927740">
    <w:abstractNumId w:val="36"/>
  </w:num>
  <w:num w:numId="10" w16cid:durableId="1552812989">
    <w:abstractNumId w:val="32"/>
  </w:num>
  <w:num w:numId="11" w16cid:durableId="78638599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0659110">
    <w:abstractNumId w:val="2"/>
  </w:num>
  <w:num w:numId="13" w16cid:durableId="826434841">
    <w:abstractNumId w:val="38"/>
  </w:num>
  <w:num w:numId="14" w16cid:durableId="486745537">
    <w:abstractNumId w:val="26"/>
  </w:num>
  <w:num w:numId="15" w16cid:durableId="451093905">
    <w:abstractNumId w:val="23"/>
  </w:num>
  <w:num w:numId="16" w16cid:durableId="1822111409">
    <w:abstractNumId w:val="33"/>
  </w:num>
  <w:num w:numId="17" w16cid:durableId="1405225783">
    <w:abstractNumId w:val="30"/>
  </w:num>
  <w:num w:numId="18" w16cid:durableId="1081948174">
    <w:abstractNumId w:val="41"/>
  </w:num>
  <w:num w:numId="19" w16cid:durableId="755051291">
    <w:abstractNumId w:val="28"/>
  </w:num>
  <w:num w:numId="20" w16cid:durableId="344597525">
    <w:abstractNumId w:val="19"/>
  </w:num>
  <w:num w:numId="21" w16cid:durableId="501815600">
    <w:abstractNumId w:val="27"/>
  </w:num>
  <w:num w:numId="22" w16cid:durableId="101805620">
    <w:abstractNumId w:val="9"/>
  </w:num>
  <w:num w:numId="23" w16cid:durableId="220092142">
    <w:abstractNumId w:val="7"/>
  </w:num>
  <w:num w:numId="24" w16cid:durableId="293103120">
    <w:abstractNumId w:val="8"/>
  </w:num>
  <w:num w:numId="25" w16cid:durableId="1636443034">
    <w:abstractNumId w:val="11"/>
  </w:num>
  <w:num w:numId="26" w16cid:durableId="2089837091">
    <w:abstractNumId w:val="40"/>
  </w:num>
  <w:num w:numId="27" w16cid:durableId="498010704">
    <w:abstractNumId w:val="31"/>
  </w:num>
  <w:num w:numId="28" w16cid:durableId="2085881790">
    <w:abstractNumId w:val="42"/>
  </w:num>
  <w:num w:numId="29" w16cid:durableId="506407574">
    <w:abstractNumId w:val="21"/>
  </w:num>
  <w:num w:numId="30" w16cid:durableId="2001232792">
    <w:abstractNumId w:val="6"/>
  </w:num>
  <w:num w:numId="31" w16cid:durableId="1282028263">
    <w:abstractNumId w:val="3"/>
  </w:num>
  <w:num w:numId="32" w16cid:durableId="621764923">
    <w:abstractNumId w:val="5"/>
  </w:num>
  <w:num w:numId="33" w16cid:durableId="1664894324">
    <w:abstractNumId w:val="4"/>
  </w:num>
  <w:num w:numId="34" w16cid:durableId="650404019">
    <w:abstractNumId w:val="1"/>
  </w:num>
  <w:num w:numId="35" w16cid:durableId="1657342431">
    <w:abstractNumId w:val="12"/>
  </w:num>
  <w:num w:numId="36" w16cid:durableId="1969511984">
    <w:abstractNumId w:val="43"/>
  </w:num>
  <w:num w:numId="37" w16cid:durableId="542909275">
    <w:abstractNumId w:val="10"/>
  </w:num>
  <w:num w:numId="38" w16cid:durableId="2049642432">
    <w:abstractNumId w:val="13"/>
  </w:num>
  <w:num w:numId="39" w16cid:durableId="635522960">
    <w:abstractNumId w:val="15"/>
  </w:num>
  <w:num w:numId="40" w16cid:durableId="371460263">
    <w:abstractNumId w:val="20"/>
  </w:num>
  <w:num w:numId="41" w16cid:durableId="1997799602">
    <w:abstractNumId w:val="14"/>
  </w:num>
  <w:num w:numId="42" w16cid:durableId="1825776380">
    <w:abstractNumId w:val="34"/>
  </w:num>
  <w:num w:numId="43" w16cid:durableId="1579360195">
    <w:abstractNumId w:val="39"/>
  </w:num>
  <w:num w:numId="44" w16cid:durableId="1664429834">
    <w:abstractNumId w:val="24"/>
  </w:num>
  <w:num w:numId="45" w16cid:durableId="187514450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D17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2544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497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51C6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8792C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039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402C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6557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54D43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58C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7CF57"/>
  <w15:docId w15:val="{5D42A260-64E5-425A-8D35-B57A2813D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3E2544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F68258-2D3D-46AB-BEA1-67F01EA8C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9312</TotalTime>
  <Pages>1</Pages>
  <Words>393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649</cp:revision>
  <cp:lastPrinted>2018-09-11T09:18:00Z</cp:lastPrinted>
  <dcterms:created xsi:type="dcterms:W3CDTF">2015-03-05T11:30:00Z</dcterms:created>
  <dcterms:modified xsi:type="dcterms:W3CDTF">2026-02-24T09:40:00Z</dcterms:modified>
</cp:coreProperties>
</file>