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2745B" w14:textId="77777777" w:rsidR="00630972" w:rsidRPr="003C0E97" w:rsidRDefault="00630972" w:rsidP="00630972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86801807"/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C02872">
        <w:rPr>
          <w:rFonts w:ascii="Arial" w:hAnsi="Arial" w:cs="Arial"/>
          <w:i/>
          <w:color w:val="auto"/>
          <w:sz w:val="18"/>
          <w:szCs w:val="18"/>
        </w:rPr>
        <w:t>KPTS-Z-7/D/CZ/1/2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C02872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24</w:t>
      </w:r>
      <w:r>
        <w:rPr>
          <w:rFonts w:ascii="Arial" w:hAnsi="Arial" w:cs="Arial"/>
          <w:i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41267A76" w14:textId="77777777" w:rsidR="00630972" w:rsidRPr="003C0E97" w:rsidRDefault="00630972" w:rsidP="0063097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7C34E290" w14:textId="77777777" w:rsidR="00630972" w:rsidRPr="003C0E97" w:rsidRDefault="00630972" w:rsidP="0063097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13E499D6" w14:textId="77777777" w:rsidR="00630972" w:rsidRPr="00AD614A" w:rsidRDefault="00630972" w:rsidP="00630972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630972" w14:paraId="52532A66" w14:textId="77777777" w:rsidTr="005F205C">
        <w:trPr>
          <w:trHeight w:val="1299"/>
        </w:trPr>
        <w:tc>
          <w:tcPr>
            <w:tcW w:w="3369" w:type="dxa"/>
          </w:tcPr>
          <w:p w14:paraId="43EE7365" w14:textId="77777777" w:rsidR="00630972" w:rsidRPr="0074269D" w:rsidRDefault="00630972" w:rsidP="005F205C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2DCDBC90" w14:textId="77777777" w:rsidR="00630972" w:rsidRDefault="00630972" w:rsidP="005F205C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48C7B61B" w14:textId="77777777" w:rsidR="00630972" w:rsidRDefault="00630972" w:rsidP="005F205C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30A202D3" w14:textId="77777777" w:rsidR="00630972" w:rsidRPr="0074269D" w:rsidRDefault="00630972" w:rsidP="005F205C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630972" w14:paraId="0920BE2B" w14:textId="77777777" w:rsidTr="005F205C">
        <w:trPr>
          <w:trHeight w:val="1299"/>
        </w:trPr>
        <w:tc>
          <w:tcPr>
            <w:tcW w:w="3369" w:type="dxa"/>
          </w:tcPr>
          <w:p w14:paraId="5B8E6B69" w14:textId="77777777" w:rsidR="00630972" w:rsidRDefault="00630972" w:rsidP="005F205C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01BB8B9E" w14:textId="77777777" w:rsidR="00630972" w:rsidRDefault="00630972" w:rsidP="005F205C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12E7D22A" w14:textId="77777777" w:rsidR="00630972" w:rsidRDefault="00630972" w:rsidP="005F205C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2765DB7" w14:textId="77777777" w:rsidR="00630972" w:rsidRDefault="00630972" w:rsidP="005F205C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71F618C2" w14:textId="77777777" w:rsidR="00630972" w:rsidRPr="0074269D" w:rsidRDefault="00630972" w:rsidP="005F205C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482C3C7B" w14:textId="77777777" w:rsidR="00630972" w:rsidRDefault="00630972" w:rsidP="0063097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41911C0" w14:textId="77777777" w:rsidR="00630972" w:rsidRDefault="00630972" w:rsidP="0063097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0CACF23" w14:textId="77777777" w:rsidR="00630972" w:rsidRDefault="00630972" w:rsidP="0063097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F794A21" w14:textId="77777777" w:rsidR="00630972" w:rsidRPr="00A9736E" w:rsidRDefault="00630972" w:rsidP="0063097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1B1DBAB8" w14:textId="77777777" w:rsidR="00630972" w:rsidRPr="00A9736E" w:rsidRDefault="00630972" w:rsidP="0063097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5E90D984" w14:textId="77777777" w:rsidR="00630972" w:rsidRPr="00A9736E" w:rsidRDefault="00630972" w:rsidP="0063097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5F59164" w14:textId="77777777" w:rsidR="00630972" w:rsidRPr="00A9736E" w:rsidRDefault="00630972" w:rsidP="0063097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68D78D81" w14:textId="77777777" w:rsidR="00630972" w:rsidRDefault="00630972" w:rsidP="0063097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305C8886" w14:textId="77777777" w:rsidR="00630972" w:rsidRPr="00A9736E" w:rsidRDefault="00630972" w:rsidP="0063097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y części zamiennych dla pojazdów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68EE3D6A" w14:textId="77777777" w:rsidR="00630972" w:rsidRPr="00A9736E" w:rsidRDefault="00630972" w:rsidP="0063097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6B70951" w14:textId="77777777" w:rsidR="00630972" w:rsidRDefault="00630972" w:rsidP="0063097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06ED1AEE" w14:textId="77777777" w:rsidR="00630972" w:rsidRPr="00A9736E" w:rsidRDefault="00630972" w:rsidP="0063097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512EE045" w14:textId="77777777" w:rsidR="00630972" w:rsidRPr="00A9736E" w:rsidRDefault="00630972" w:rsidP="00630972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0E5E9FAB" w14:textId="77777777" w:rsidR="00630972" w:rsidRPr="00A9736E" w:rsidRDefault="00630972" w:rsidP="00630972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5F202C79" w14:textId="77777777" w:rsidR="00630972" w:rsidRPr="00A9736E" w:rsidRDefault="00630972" w:rsidP="00630972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7057177D" w14:textId="77777777" w:rsidR="00630972" w:rsidRPr="00A9736E" w:rsidRDefault="00630972" w:rsidP="006309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582D0813" w14:textId="77777777" w:rsidR="00630972" w:rsidRPr="00A9736E" w:rsidRDefault="00630972" w:rsidP="00630972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529BAFDF" w14:textId="77777777" w:rsidR="00630972" w:rsidRPr="00A9736E" w:rsidRDefault="00630972" w:rsidP="00630972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39B6D83A" w14:textId="77777777" w:rsidR="00630972" w:rsidRPr="00A9736E" w:rsidRDefault="00630972" w:rsidP="006309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691F739" w14:textId="77777777" w:rsidR="00630972" w:rsidRPr="00A9736E" w:rsidRDefault="00630972" w:rsidP="006309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C60A7E" w14:textId="77777777" w:rsidR="00630972" w:rsidRDefault="00630972" w:rsidP="0063097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08D53E0" w14:textId="77777777" w:rsidR="00630972" w:rsidRDefault="00630972" w:rsidP="0063097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8D77285" w14:textId="77777777" w:rsidR="00630972" w:rsidRDefault="00630972" w:rsidP="0063097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51305D" w14:textId="77777777" w:rsidR="00630972" w:rsidRPr="00AA336E" w:rsidRDefault="00630972" w:rsidP="0063097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1B908C6" w14:textId="77777777" w:rsidR="00630972" w:rsidRPr="001A2FC9" w:rsidRDefault="00630972" w:rsidP="006309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</w:t>
      </w:r>
    </w:p>
    <w:p w14:paraId="5292551E" w14:textId="77777777" w:rsidR="00630972" w:rsidRPr="005F41DA" w:rsidRDefault="00630972" w:rsidP="0063097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52D83AC9" w14:textId="77777777" w:rsidR="00630972" w:rsidRPr="005F41DA" w:rsidRDefault="00630972" w:rsidP="0063097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C541785" w14:textId="77777777" w:rsidR="00630972" w:rsidRDefault="00630972" w:rsidP="0063097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11735BD" w14:textId="77777777" w:rsidR="00630972" w:rsidRDefault="00630972" w:rsidP="0063097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2756722" w14:textId="77777777" w:rsidR="00630972" w:rsidRDefault="00630972" w:rsidP="0063097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D02442A" w14:textId="77777777" w:rsidR="00630972" w:rsidRDefault="00630972" w:rsidP="0063097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AFDDDAC" w14:textId="77777777" w:rsidR="00630972" w:rsidRDefault="00630972" w:rsidP="0063097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82DD4F1" w14:textId="77777777" w:rsidR="00630972" w:rsidRDefault="00630972" w:rsidP="0063097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14F0A01" w14:textId="77777777" w:rsidR="00630972" w:rsidRDefault="00630972" w:rsidP="0063097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03F83C7" w14:textId="77777777" w:rsidR="00630972" w:rsidRDefault="00630972" w:rsidP="0063097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FAF6B11" w14:textId="77777777" w:rsidR="00630972" w:rsidRDefault="00630972" w:rsidP="0063097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7AB5C18" w14:textId="77777777" w:rsidR="00630972" w:rsidRDefault="00630972" w:rsidP="0063097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23F8D44B" w14:textId="77777777" w:rsidR="00630972" w:rsidRDefault="00630972" w:rsidP="0063097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1BF51757" w14:textId="77777777" w:rsidR="00630972" w:rsidRDefault="00630972" w:rsidP="00630972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248D3322" w14:textId="77777777" w:rsidR="00630972" w:rsidRDefault="00630972" w:rsidP="00630972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bookmarkEnd w:id="0"/>
    <w:p w14:paraId="57EF609D" w14:textId="77777777" w:rsidR="00630972" w:rsidRDefault="00630972" w:rsidP="00630972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56406D14" w14:textId="77777777" w:rsidR="001510A9" w:rsidRPr="00630972" w:rsidRDefault="001510A9" w:rsidP="00630972"/>
    <w:sectPr w:rsidR="001510A9" w:rsidRPr="00630972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03864" w14:textId="77777777" w:rsidR="002D51DA" w:rsidRDefault="002D51DA" w:rsidP="00C95DED">
      <w:pPr>
        <w:spacing w:after="0" w:line="240" w:lineRule="auto"/>
      </w:pPr>
      <w:r>
        <w:separator/>
      </w:r>
    </w:p>
  </w:endnote>
  <w:endnote w:type="continuationSeparator" w:id="0">
    <w:p w14:paraId="1EA7D3F0" w14:textId="77777777" w:rsidR="002D51DA" w:rsidRDefault="002D51DA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92E2D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09763" w14:textId="77777777" w:rsidR="002D51DA" w:rsidRDefault="002D51DA" w:rsidP="00C95DED">
      <w:pPr>
        <w:spacing w:after="0" w:line="240" w:lineRule="auto"/>
      </w:pPr>
      <w:r>
        <w:separator/>
      </w:r>
    </w:p>
  </w:footnote>
  <w:footnote w:type="continuationSeparator" w:id="0">
    <w:p w14:paraId="25710560" w14:textId="77777777" w:rsidR="002D51DA" w:rsidRDefault="002D51DA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164352">
    <w:abstractNumId w:val="0"/>
  </w:num>
  <w:num w:numId="2" w16cid:durableId="37781343">
    <w:abstractNumId w:val="16"/>
  </w:num>
  <w:num w:numId="3" w16cid:durableId="365184269">
    <w:abstractNumId w:val="17"/>
  </w:num>
  <w:num w:numId="4" w16cid:durableId="819270897">
    <w:abstractNumId w:val="28"/>
  </w:num>
  <w:num w:numId="5" w16cid:durableId="101144931">
    <w:abstractNumId w:val="24"/>
  </w:num>
  <w:num w:numId="6" w16cid:durableId="1990748793">
    <w:abstractNumId w:val="43"/>
  </w:num>
  <w:num w:numId="7" w16cid:durableId="1204826150">
    <w:abstractNumId w:val="36"/>
  </w:num>
  <w:num w:numId="8" w16cid:durableId="643044024">
    <w:abstractNumId w:val="34"/>
  </w:num>
  <w:num w:numId="9" w16cid:durableId="809597497">
    <w:abstractNumId w:val="35"/>
  </w:num>
  <w:num w:numId="10" w16cid:durableId="701054762">
    <w:abstractNumId w:val="31"/>
  </w:num>
  <w:num w:numId="11" w16cid:durableId="20938864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7879821">
    <w:abstractNumId w:val="2"/>
  </w:num>
  <w:num w:numId="13" w16cid:durableId="1689064165">
    <w:abstractNumId w:val="37"/>
  </w:num>
  <w:num w:numId="14" w16cid:durableId="906502688">
    <w:abstractNumId w:val="25"/>
  </w:num>
  <w:num w:numId="15" w16cid:durableId="1561480581">
    <w:abstractNumId w:val="22"/>
  </w:num>
  <w:num w:numId="16" w16cid:durableId="805047539">
    <w:abstractNumId w:val="32"/>
  </w:num>
  <w:num w:numId="17" w16cid:durableId="285745328">
    <w:abstractNumId w:val="29"/>
  </w:num>
  <w:num w:numId="18" w16cid:durableId="1807965282">
    <w:abstractNumId w:val="40"/>
  </w:num>
  <w:num w:numId="19" w16cid:durableId="863396976">
    <w:abstractNumId w:val="27"/>
  </w:num>
  <w:num w:numId="20" w16cid:durableId="882057039">
    <w:abstractNumId w:val="19"/>
  </w:num>
  <w:num w:numId="21" w16cid:durableId="1086223828">
    <w:abstractNumId w:val="26"/>
  </w:num>
  <w:num w:numId="22" w16cid:durableId="901717817">
    <w:abstractNumId w:val="9"/>
  </w:num>
  <w:num w:numId="23" w16cid:durableId="981806525">
    <w:abstractNumId w:val="7"/>
  </w:num>
  <w:num w:numId="24" w16cid:durableId="94909741">
    <w:abstractNumId w:val="8"/>
  </w:num>
  <w:num w:numId="25" w16cid:durableId="1138109801">
    <w:abstractNumId w:val="11"/>
  </w:num>
  <w:num w:numId="26" w16cid:durableId="1494570369">
    <w:abstractNumId w:val="39"/>
  </w:num>
  <w:num w:numId="27" w16cid:durableId="1013265579">
    <w:abstractNumId w:val="30"/>
  </w:num>
  <w:num w:numId="28" w16cid:durableId="1554852168">
    <w:abstractNumId w:val="41"/>
  </w:num>
  <w:num w:numId="29" w16cid:durableId="1508977288">
    <w:abstractNumId w:val="21"/>
  </w:num>
  <w:num w:numId="30" w16cid:durableId="1446266810">
    <w:abstractNumId w:val="6"/>
  </w:num>
  <w:num w:numId="31" w16cid:durableId="1274635116">
    <w:abstractNumId w:val="3"/>
  </w:num>
  <w:num w:numId="32" w16cid:durableId="2058623853">
    <w:abstractNumId w:val="5"/>
  </w:num>
  <w:num w:numId="33" w16cid:durableId="880167124">
    <w:abstractNumId w:val="4"/>
  </w:num>
  <w:num w:numId="34" w16cid:durableId="2030451765">
    <w:abstractNumId w:val="1"/>
  </w:num>
  <w:num w:numId="35" w16cid:durableId="1288464243">
    <w:abstractNumId w:val="12"/>
  </w:num>
  <w:num w:numId="36" w16cid:durableId="1856265661">
    <w:abstractNumId w:val="42"/>
  </w:num>
  <w:num w:numId="37" w16cid:durableId="690566878">
    <w:abstractNumId w:val="10"/>
  </w:num>
  <w:num w:numId="38" w16cid:durableId="2120223541">
    <w:abstractNumId w:val="13"/>
  </w:num>
  <w:num w:numId="39" w16cid:durableId="1890452500">
    <w:abstractNumId w:val="15"/>
  </w:num>
  <w:num w:numId="40" w16cid:durableId="308553564">
    <w:abstractNumId w:val="20"/>
  </w:num>
  <w:num w:numId="41" w16cid:durableId="842891018">
    <w:abstractNumId w:val="14"/>
  </w:num>
  <w:num w:numId="42" w16cid:durableId="1489785991">
    <w:abstractNumId w:val="33"/>
  </w:num>
  <w:num w:numId="43" w16cid:durableId="1695224626">
    <w:abstractNumId w:val="38"/>
  </w:num>
  <w:num w:numId="44" w16cid:durableId="26281206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51DA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972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16E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1ABB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D6880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402C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54D43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B3738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EFE7C"/>
  <w15:docId w15:val="{5D42A260-64E5-425A-8D35-B57A2813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D2A09-8C1B-4EDF-9CE1-FBB814170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2026-02-24T09:39:00Z</dcterms:modified>
</cp:coreProperties>
</file>