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54D7D" w14:textId="77777777" w:rsidR="00CE33BF" w:rsidRPr="003C0E97" w:rsidRDefault="00CE33BF" w:rsidP="00CE33BF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79797740"/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C02872">
        <w:rPr>
          <w:rFonts w:ascii="Arial" w:hAnsi="Arial" w:cs="Arial"/>
          <w:i/>
          <w:sz w:val="18"/>
          <w:szCs w:val="18"/>
        </w:rPr>
        <w:t>KPTS-Z-7/D/CZ/1/26/24</w:t>
      </w:r>
      <w:r>
        <w:rPr>
          <w:rFonts w:ascii="Arial" w:hAnsi="Arial" w:cs="Arial"/>
          <w:i/>
          <w:sz w:val="18"/>
          <w:szCs w:val="18"/>
        </w:rPr>
        <w:t xml:space="preserve">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0B8AA255" w14:textId="77777777" w:rsidR="00CE33BF" w:rsidRPr="003C0E97" w:rsidRDefault="00CE33BF" w:rsidP="00CE33BF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60825C43" w14:textId="77777777" w:rsidR="00CE33BF" w:rsidRPr="003C0E97" w:rsidRDefault="00CE33BF" w:rsidP="00CE33BF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041A57D3" w14:textId="77777777" w:rsidR="00CE33BF" w:rsidRPr="001C6057" w:rsidRDefault="00CE33BF" w:rsidP="00CE33BF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CE33BF" w14:paraId="0455DC33" w14:textId="77777777" w:rsidTr="005F205C">
        <w:trPr>
          <w:trHeight w:val="1299"/>
        </w:trPr>
        <w:tc>
          <w:tcPr>
            <w:tcW w:w="3369" w:type="dxa"/>
          </w:tcPr>
          <w:p w14:paraId="01A7F932" w14:textId="77777777" w:rsidR="00CE33BF" w:rsidRPr="0074269D" w:rsidRDefault="00CE33BF" w:rsidP="005F205C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240FA7D7" w14:textId="77777777" w:rsidR="00CE33BF" w:rsidRDefault="00CE33BF" w:rsidP="005F205C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07A6B130" w14:textId="77777777" w:rsidR="00CE33BF" w:rsidRDefault="00CE33BF" w:rsidP="005F205C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20E82165" w14:textId="77777777" w:rsidR="00CE33BF" w:rsidRPr="0074269D" w:rsidRDefault="00CE33BF" w:rsidP="005F205C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CE33BF" w14:paraId="7E093228" w14:textId="77777777" w:rsidTr="005F205C">
        <w:trPr>
          <w:trHeight w:val="1299"/>
        </w:trPr>
        <w:tc>
          <w:tcPr>
            <w:tcW w:w="3369" w:type="dxa"/>
          </w:tcPr>
          <w:p w14:paraId="6CED4AB5" w14:textId="77777777" w:rsidR="00CE33BF" w:rsidRDefault="00CE33BF" w:rsidP="005F205C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6657F075" w14:textId="77777777" w:rsidR="00CE33BF" w:rsidRDefault="00CE33BF" w:rsidP="005F205C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56B0B3E9" w14:textId="77777777" w:rsidR="00CE33BF" w:rsidRDefault="00CE33BF" w:rsidP="005F205C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3F2D1B4" w14:textId="77777777" w:rsidR="00CE33BF" w:rsidRDefault="00CE33BF" w:rsidP="005F205C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563BAFD" w14:textId="77777777" w:rsidR="00CE33BF" w:rsidRPr="0074269D" w:rsidRDefault="00CE33BF" w:rsidP="005F205C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41D615DA" w14:textId="77777777" w:rsidR="00CE33BF" w:rsidRDefault="00CE33BF" w:rsidP="00CE33B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4D1126A2" w14:textId="77777777" w:rsidR="00CE33BF" w:rsidRDefault="00CE33BF" w:rsidP="00CE33B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2603F7E9" w14:textId="77777777" w:rsidR="00CE33BF" w:rsidRDefault="00CE33BF" w:rsidP="00CE33BF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014A5E12" w14:textId="77777777" w:rsidR="00CE33BF" w:rsidRPr="00A9736E" w:rsidRDefault="00CE33BF" w:rsidP="00CE33B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1D078367" w14:textId="77777777" w:rsidR="00CE33BF" w:rsidRPr="00A9736E" w:rsidRDefault="00CE33BF" w:rsidP="00CE33B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4448B600" w14:textId="77777777" w:rsidR="00CE33BF" w:rsidRPr="00A9736E" w:rsidRDefault="00CE33BF" w:rsidP="00CE33B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47AEA17" w14:textId="77777777" w:rsidR="00CE33BF" w:rsidRPr="00A9736E" w:rsidRDefault="00CE33BF" w:rsidP="00CE33B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6A734C78" w14:textId="77777777" w:rsidR="00CE33BF" w:rsidRPr="00A9736E" w:rsidRDefault="00CE33BF" w:rsidP="00CE33B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44988CF" w14:textId="77777777" w:rsidR="00CE33BF" w:rsidRPr="00A9736E" w:rsidRDefault="00CE33BF" w:rsidP="00CE33B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741258A5" w14:textId="77777777" w:rsidR="00CE33BF" w:rsidRPr="00A9736E" w:rsidRDefault="00CE33BF" w:rsidP="00CE33BF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y części zamiennych dla pojazdów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7EDF9DE9" w14:textId="77777777" w:rsidR="00CE33BF" w:rsidRPr="00A9736E" w:rsidRDefault="00CE33BF" w:rsidP="00CE33BF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63B9EA1B" w14:textId="77777777" w:rsidR="00CE33BF" w:rsidRDefault="00CE33BF" w:rsidP="00CE33BF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6E56EE63" w14:textId="77777777" w:rsidR="00CE33BF" w:rsidRPr="00A9736E" w:rsidRDefault="00CE33BF" w:rsidP="00CE33BF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18045157" w14:textId="77777777" w:rsidR="00CE33BF" w:rsidRPr="00A9736E" w:rsidRDefault="00CE33BF" w:rsidP="00CE33BF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78B1365E" w14:textId="77777777" w:rsidR="00CE33BF" w:rsidRPr="00A9736E" w:rsidRDefault="00CE33BF" w:rsidP="00CE33BF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417FA417" w14:textId="77777777" w:rsidR="00CE33BF" w:rsidRDefault="00CE33BF" w:rsidP="00CE33BF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</w:t>
      </w:r>
      <w:r w:rsidRPr="00B07050">
        <w:rPr>
          <w:rFonts w:ascii="Arial" w:hAnsi="Arial" w:cs="Arial"/>
          <w:i/>
          <w:iCs/>
          <w:sz w:val="20"/>
          <w:szCs w:val="20"/>
        </w:rPr>
        <w:t>szczególnych rozwiązaniach w zakresie przeciwdziałania wspieraniu agresji na Ukrainę oraz służących ochronie bezpieczeństwa narodowego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58C6EE94" w14:textId="77777777" w:rsidR="00CE33BF" w:rsidRPr="00A9736E" w:rsidRDefault="00CE33BF" w:rsidP="00CE33BF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2BB9701" w14:textId="77777777" w:rsidR="00CE33BF" w:rsidRPr="00A9736E" w:rsidRDefault="00CE33BF" w:rsidP="00CE33BF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519CE923" w14:textId="77777777" w:rsidR="00CE33BF" w:rsidRPr="00A9736E" w:rsidRDefault="00CE33BF" w:rsidP="00CE33BF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0BA8D383" w14:textId="77777777" w:rsidR="00CE33BF" w:rsidRPr="00A9736E" w:rsidRDefault="00CE33BF" w:rsidP="00CE33BF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66C6FC5D" w14:textId="77777777" w:rsidR="00CE33BF" w:rsidRPr="00A9736E" w:rsidRDefault="00CE33BF" w:rsidP="00CE33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7ACC6954" w14:textId="77777777" w:rsidR="00CE33BF" w:rsidRDefault="00CE33BF" w:rsidP="00CE33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F1AACA" w14:textId="77777777" w:rsidR="00CE33BF" w:rsidRDefault="00CE33BF" w:rsidP="00CE33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31B0D1" w14:textId="77777777" w:rsidR="00CE33BF" w:rsidRPr="00A9736E" w:rsidRDefault="00CE33BF" w:rsidP="00CE33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592CEC" w14:textId="77777777" w:rsidR="00CE33BF" w:rsidRPr="00AA336E" w:rsidRDefault="00CE33BF" w:rsidP="00CE33B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91D4242" w14:textId="77777777" w:rsidR="00CE33BF" w:rsidRDefault="00CE33BF" w:rsidP="00CE33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5283C6BA" w14:textId="77777777" w:rsidR="00CE33BF" w:rsidRPr="001A2FC9" w:rsidRDefault="00CE33BF" w:rsidP="00CE33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</w:t>
      </w:r>
    </w:p>
    <w:p w14:paraId="246BA4DD" w14:textId="77777777" w:rsidR="00CE33BF" w:rsidRPr="005F41DA" w:rsidRDefault="00CE33BF" w:rsidP="00CE33B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50A07D36" w14:textId="77777777" w:rsidR="00CE33BF" w:rsidRPr="005F41DA" w:rsidRDefault="00CE33BF" w:rsidP="00CE33B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37F07309" w14:textId="77777777" w:rsidR="00CE33BF" w:rsidRPr="00AA336E" w:rsidRDefault="00CE33BF" w:rsidP="00CE33BF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1E79E1C2" w14:textId="77777777" w:rsidR="00CE33BF" w:rsidRDefault="00CE33BF" w:rsidP="00CE33BF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44D69FE0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8C02A64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F272C3F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CD958B6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92D0047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E708C8B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ECC87CA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7821B4F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55E981D" w14:textId="77777777" w:rsidR="00CE33BF" w:rsidRDefault="00CE33BF" w:rsidP="00CE33BF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28FE7876" w14:textId="77777777" w:rsidR="00CE33BF" w:rsidRDefault="00CE33BF" w:rsidP="00CE33BF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45601E3C" w14:textId="77777777" w:rsidR="00CE33BF" w:rsidRDefault="00CE33BF" w:rsidP="00CE33B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bookmarkEnd w:id="0"/>
    <w:p w14:paraId="352FFE95" w14:textId="77777777" w:rsidR="004C68E2" w:rsidRPr="00CE33BF" w:rsidRDefault="004C68E2" w:rsidP="00CE33BF"/>
    <w:sectPr w:rsidR="004C68E2" w:rsidRPr="00CE33BF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8A2CC" w14:textId="77777777" w:rsidR="00D75B25" w:rsidRDefault="00D75B25" w:rsidP="00C95DED">
      <w:pPr>
        <w:spacing w:after="0" w:line="240" w:lineRule="auto"/>
      </w:pPr>
      <w:r>
        <w:separator/>
      </w:r>
    </w:p>
  </w:endnote>
  <w:endnote w:type="continuationSeparator" w:id="0">
    <w:p w14:paraId="6FCA8D43" w14:textId="77777777" w:rsidR="00D75B25" w:rsidRDefault="00D75B2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AD314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0E91A" w14:textId="77777777" w:rsidR="00D75B25" w:rsidRDefault="00D75B25" w:rsidP="00C95DED">
      <w:pPr>
        <w:spacing w:after="0" w:line="240" w:lineRule="auto"/>
      </w:pPr>
      <w:r>
        <w:separator/>
      </w:r>
    </w:p>
  </w:footnote>
  <w:footnote w:type="continuationSeparator" w:id="0">
    <w:p w14:paraId="3428F54B" w14:textId="77777777" w:rsidR="00D75B25" w:rsidRDefault="00D75B2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9800493">
    <w:abstractNumId w:val="0"/>
  </w:num>
  <w:num w:numId="2" w16cid:durableId="252935473">
    <w:abstractNumId w:val="16"/>
  </w:num>
  <w:num w:numId="3" w16cid:durableId="1517498431">
    <w:abstractNumId w:val="17"/>
  </w:num>
  <w:num w:numId="4" w16cid:durableId="725032765">
    <w:abstractNumId w:val="28"/>
  </w:num>
  <w:num w:numId="5" w16cid:durableId="909344689">
    <w:abstractNumId w:val="24"/>
  </w:num>
  <w:num w:numId="6" w16cid:durableId="1916163502">
    <w:abstractNumId w:val="43"/>
  </w:num>
  <w:num w:numId="7" w16cid:durableId="113907021">
    <w:abstractNumId w:val="36"/>
  </w:num>
  <w:num w:numId="8" w16cid:durableId="9188924">
    <w:abstractNumId w:val="34"/>
  </w:num>
  <w:num w:numId="9" w16cid:durableId="2102331727">
    <w:abstractNumId w:val="35"/>
  </w:num>
  <w:num w:numId="10" w16cid:durableId="561210838">
    <w:abstractNumId w:val="31"/>
  </w:num>
  <w:num w:numId="11" w16cid:durableId="4202240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98036915">
    <w:abstractNumId w:val="2"/>
  </w:num>
  <w:num w:numId="13" w16cid:durableId="1546479263">
    <w:abstractNumId w:val="37"/>
  </w:num>
  <w:num w:numId="14" w16cid:durableId="1785684975">
    <w:abstractNumId w:val="25"/>
  </w:num>
  <w:num w:numId="15" w16cid:durableId="2043314052">
    <w:abstractNumId w:val="22"/>
  </w:num>
  <w:num w:numId="16" w16cid:durableId="2129928184">
    <w:abstractNumId w:val="32"/>
  </w:num>
  <w:num w:numId="17" w16cid:durableId="1437670610">
    <w:abstractNumId w:val="29"/>
  </w:num>
  <w:num w:numId="18" w16cid:durableId="878250813">
    <w:abstractNumId w:val="40"/>
  </w:num>
  <w:num w:numId="19" w16cid:durableId="733888974">
    <w:abstractNumId w:val="27"/>
  </w:num>
  <w:num w:numId="20" w16cid:durableId="949432865">
    <w:abstractNumId w:val="19"/>
  </w:num>
  <w:num w:numId="21" w16cid:durableId="1850943737">
    <w:abstractNumId w:val="26"/>
  </w:num>
  <w:num w:numId="22" w16cid:durableId="993408708">
    <w:abstractNumId w:val="9"/>
  </w:num>
  <w:num w:numId="23" w16cid:durableId="847603073">
    <w:abstractNumId w:val="7"/>
  </w:num>
  <w:num w:numId="24" w16cid:durableId="53166955">
    <w:abstractNumId w:val="8"/>
  </w:num>
  <w:num w:numId="25" w16cid:durableId="2125690908">
    <w:abstractNumId w:val="11"/>
  </w:num>
  <w:num w:numId="26" w16cid:durableId="1512835702">
    <w:abstractNumId w:val="39"/>
  </w:num>
  <w:num w:numId="27" w16cid:durableId="524177663">
    <w:abstractNumId w:val="30"/>
  </w:num>
  <w:num w:numId="28" w16cid:durableId="1580556889">
    <w:abstractNumId w:val="41"/>
  </w:num>
  <w:num w:numId="29" w16cid:durableId="855507836">
    <w:abstractNumId w:val="21"/>
  </w:num>
  <w:num w:numId="30" w16cid:durableId="1908226436">
    <w:abstractNumId w:val="6"/>
  </w:num>
  <w:num w:numId="31" w16cid:durableId="534276132">
    <w:abstractNumId w:val="3"/>
  </w:num>
  <w:num w:numId="32" w16cid:durableId="1724716573">
    <w:abstractNumId w:val="5"/>
  </w:num>
  <w:num w:numId="33" w16cid:durableId="903837600">
    <w:abstractNumId w:val="4"/>
  </w:num>
  <w:num w:numId="34" w16cid:durableId="1890845599">
    <w:abstractNumId w:val="1"/>
  </w:num>
  <w:num w:numId="35" w16cid:durableId="849029081">
    <w:abstractNumId w:val="12"/>
  </w:num>
  <w:num w:numId="36" w16cid:durableId="1017654570">
    <w:abstractNumId w:val="42"/>
  </w:num>
  <w:num w:numId="37" w16cid:durableId="682778351">
    <w:abstractNumId w:val="10"/>
  </w:num>
  <w:num w:numId="38" w16cid:durableId="312410320">
    <w:abstractNumId w:val="13"/>
  </w:num>
  <w:num w:numId="39" w16cid:durableId="328674507">
    <w:abstractNumId w:val="15"/>
  </w:num>
  <w:num w:numId="40" w16cid:durableId="343944887">
    <w:abstractNumId w:val="20"/>
  </w:num>
  <w:num w:numId="41" w16cid:durableId="2099861673">
    <w:abstractNumId w:val="14"/>
  </w:num>
  <w:num w:numId="42" w16cid:durableId="748775086">
    <w:abstractNumId w:val="33"/>
  </w:num>
  <w:num w:numId="43" w16cid:durableId="1463619828">
    <w:abstractNumId w:val="38"/>
  </w:num>
  <w:num w:numId="44" w16cid:durableId="9645853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5AED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0F8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426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496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1464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402C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33BF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2F90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5B25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DF58C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54D43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04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E330E"/>
  <w15:docId w15:val="{5D42A260-64E5-425A-8D35-B57A2813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B45496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D5E56-E2CC-40ED-88EB-E459D331A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9315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2026-02-24T09:37:00Z</dcterms:modified>
</cp:coreProperties>
</file>