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DA010" w14:textId="1996FCA8" w:rsidR="00273E67" w:rsidRDefault="00273E67" w:rsidP="00273E6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86801736"/>
      <w:bookmarkStart w:id="1" w:name="_Hlk179797710"/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="00420100" w:rsidRPr="00420100">
        <w:rPr>
          <w:rFonts w:ascii="Arial" w:hAnsi="Arial" w:cs="Arial"/>
          <w:i/>
          <w:color w:val="auto"/>
          <w:sz w:val="18"/>
          <w:szCs w:val="18"/>
        </w:rPr>
        <w:t>KPTS-Z-7/D/CZ/1/26/24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              </w:t>
      </w:r>
      <w:r w:rsidR="00420100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322DFD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1812741C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Grupa kapitałowa </w:t>
      </w:r>
    </w:p>
    <w:p w14:paraId="16FD1809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068FDE26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584A1937" w14:textId="77777777" w:rsidR="00273E67" w:rsidRDefault="00273E67" w:rsidP="00273E6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0000">
        <w:rPr>
          <w:rFonts w:ascii="Arial" w:hAnsi="Arial"/>
          <w:noProof/>
          <w:sz w:val="20"/>
          <w:szCs w:val="20"/>
        </w:rPr>
        <w:pict w14:anchorId="485B6E27">
          <v:rect id="_x0000_s1028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2DB642C6" w14:textId="77777777" w:rsidR="00273E67" w:rsidRDefault="00273E67" w:rsidP="00273E6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42C8012" w14:textId="77777777" w:rsidR="00273E67" w:rsidRDefault="00273E67" w:rsidP="00273E6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A39F9B8" w14:textId="77777777" w:rsidR="00273E67" w:rsidRDefault="00273E67" w:rsidP="00273E6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D2DF71D" w14:textId="77777777" w:rsidR="00273E67" w:rsidRDefault="00273E67" w:rsidP="00273E6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76DE356" w14:textId="77777777" w:rsidR="00273E67" w:rsidRPr="00B93A5E" w:rsidRDefault="00273E67" w:rsidP="00273E67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1DB71EE1" w14:textId="77777777" w:rsidR="00273E67" w:rsidRPr="00B93A5E" w:rsidRDefault="00273E67" w:rsidP="00273E67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15285FE7" w14:textId="77777777" w:rsidR="00273E67" w:rsidRDefault="00273E67" w:rsidP="00273E67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8F3E34E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F63FEA0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A2C316B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1C70A1ED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2800C296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4035C4E4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EF74CF">
        <w:rPr>
          <w:rFonts w:ascii="Arial" w:hAnsi="Arial" w:cs="Arial"/>
          <w:b/>
          <w:color w:val="auto"/>
          <w:sz w:val="20"/>
          <w:szCs w:val="20"/>
        </w:rPr>
        <w:t>„</w:t>
      </w:r>
      <w:r>
        <w:rPr>
          <w:rFonts w:ascii="Arial" w:hAnsi="Arial" w:cs="Arial"/>
          <w:b/>
          <w:color w:val="auto"/>
          <w:sz w:val="20"/>
          <w:szCs w:val="20"/>
        </w:rPr>
        <w:t>D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ostawy </w:t>
      </w:r>
      <w:r>
        <w:rPr>
          <w:rFonts w:ascii="Arial" w:hAnsi="Arial" w:cs="Arial"/>
          <w:b/>
          <w:color w:val="auto"/>
          <w:sz w:val="20"/>
          <w:szCs w:val="20"/>
        </w:rPr>
        <w:t>części zamiennych dla pojazdów”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 </w:t>
      </w:r>
    </w:p>
    <w:p w14:paraId="69CF34D8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D2B3063" w14:textId="77777777" w:rsidR="00273E67" w:rsidRDefault="00273E67" w:rsidP="00273E6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0CEC31B7" w14:textId="77777777" w:rsidR="00273E67" w:rsidRPr="000D2D69" w:rsidRDefault="00273E67" w:rsidP="00273E67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C3BF499" w14:textId="77777777" w:rsidR="00273E67" w:rsidRPr="00975A9F" w:rsidRDefault="00273E67" w:rsidP="00273E67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0323777D" w14:textId="77777777" w:rsidR="00273E67" w:rsidRDefault="00273E67" w:rsidP="00273E67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</w:t>
      </w:r>
    </w:p>
    <w:p w14:paraId="02ABAB17" w14:textId="77777777" w:rsidR="00273E67" w:rsidRPr="00C13695" w:rsidRDefault="00273E67" w:rsidP="00273E67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0ECF3913" w14:textId="77777777" w:rsidR="00273E67" w:rsidRDefault="00273E67" w:rsidP="00273E67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:</w:t>
      </w:r>
    </w:p>
    <w:p w14:paraId="3ECD3C5B" w14:textId="77777777" w:rsidR="00273E67" w:rsidRPr="00C13695" w:rsidRDefault="00273E67" w:rsidP="00273E67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62913296" w14:textId="77777777" w:rsidR="00273E67" w:rsidRPr="00DB7686" w:rsidRDefault="00273E67" w:rsidP="00273E67">
      <w:pPr>
        <w:pStyle w:val="WW-Tekstpodstawowy2"/>
        <w:tabs>
          <w:tab w:val="left" w:pos="1417"/>
        </w:tabs>
        <w:spacing w:line="240" w:lineRule="auto"/>
        <w:ind w:left="720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273E67" w:rsidRPr="001A2FC9" w14:paraId="4FF57565" w14:textId="77777777" w:rsidTr="00624DD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4E8FB6" w14:textId="77777777" w:rsidR="00273E67" w:rsidRPr="001A2FC9" w:rsidRDefault="00273E67" w:rsidP="00624DD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C368D" w14:textId="77777777" w:rsidR="00273E67" w:rsidRPr="001A2FC9" w:rsidRDefault="00273E67" w:rsidP="00624DD2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273E67" w:rsidRPr="001A2FC9" w14:paraId="0F5B411F" w14:textId="77777777" w:rsidTr="00624DD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A58A0C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DA67B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BD89866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3E67" w:rsidRPr="001A2FC9" w14:paraId="4A7A3FB8" w14:textId="77777777" w:rsidTr="00624DD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E015A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6B149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A2C2452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3E67" w:rsidRPr="001A2FC9" w14:paraId="42F85BFE" w14:textId="77777777" w:rsidTr="00624DD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B5F31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6AFC37A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AEFA6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3E67" w:rsidRPr="001A2FC9" w14:paraId="01018AD9" w14:textId="77777777" w:rsidTr="00624DD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DEAF3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5B57A6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E604E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3E67" w:rsidRPr="001A2FC9" w14:paraId="674871AB" w14:textId="77777777" w:rsidTr="00624DD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3859B6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D65B69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8448" w14:textId="77777777" w:rsidR="00273E67" w:rsidRPr="001A2FC9" w:rsidRDefault="00273E67" w:rsidP="00624DD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3D9575" w14:textId="77777777" w:rsidR="00273E67" w:rsidRDefault="00273E67" w:rsidP="00273E67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129B940E" w14:textId="77777777" w:rsidR="00273E67" w:rsidRDefault="00273E67" w:rsidP="00273E67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758B9BCC" w14:textId="77777777" w:rsidR="00273E67" w:rsidRPr="00EF74CF" w:rsidRDefault="00273E67" w:rsidP="00273E67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07E4E297" w14:textId="77777777" w:rsidR="00273E67" w:rsidRDefault="00273E67" w:rsidP="00273E67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72D56988" w14:textId="77777777" w:rsidR="00273E67" w:rsidRPr="0027007F" w:rsidRDefault="00273E67" w:rsidP="00273E67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003E8CD5" w14:textId="77777777" w:rsidR="00273E67" w:rsidRPr="0027007F" w:rsidRDefault="00273E67" w:rsidP="00273E67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7AAD75C2" w14:textId="77777777" w:rsidR="00273E67" w:rsidRDefault="00273E67" w:rsidP="00273E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6B8B7E06" w14:textId="77777777" w:rsidR="00273E67" w:rsidRDefault="00273E67" w:rsidP="00273E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6E9FA4" w14:textId="77777777" w:rsidR="00273E67" w:rsidRDefault="00273E67" w:rsidP="00273E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EF5355" w14:textId="77777777" w:rsidR="00273E67" w:rsidRDefault="00273E67" w:rsidP="00273E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575CCE47" w14:textId="77777777" w:rsidR="00273E67" w:rsidRDefault="00273E67" w:rsidP="00273E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1E6250F0" w14:textId="77777777" w:rsidR="00273E67" w:rsidRPr="001A2FC9" w:rsidRDefault="00273E67" w:rsidP="00273E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3CC7C42E" w14:textId="77777777" w:rsidR="00273E67" w:rsidRPr="005F41DA" w:rsidRDefault="00273E67" w:rsidP="00273E6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56BDED01" w14:textId="77777777" w:rsidR="00273E67" w:rsidRPr="005F41DA" w:rsidRDefault="00273E67" w:rsidP="00273E6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F3A2677" w14:textId="77777777" w:rsidR="00273E67" w:rsidRDefault="00273E67" w:rsidP="00273E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E27AAD" w14:textId="77777777" w:rsidR="00273E67" w:rsidRDefault="00273E67" w:rsidP="00273E6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7F88F159" w14:textId="77777777" w:rsidR="00273E67" w:rsidRPr="001A2FC9" w:rsidRDefault="00273E67" w:rsidP="00273E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9FCD81" w14:textId="77777777" w:rsidR="00273E67" w:rsidRDefault="00273E67" w:rsidP="00273E6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49BB689" w14:textId="77777777" w:rsidR="00273E67" w:rsidRDefault="00273E67" w:rsidP="00273E6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bookmarkEnd w:id="0"/>
    <w:p w14:paraId="44B69C75" w14:textId="77777777" w:rsidR="00273E67" w:rsidRDefault="00273E67" w:rsidP="00273E6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C9D038E" w14:textId="77777777" w:rsidR="00273E67" w:rsidRDefault="00273E67" w:rsidP="00273E6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E9E2A44" w14:textId="77777777" w:rsidR="00273E67" w:rsidRDefault="00273E67" w:rsidP="00273E6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4C837B7" w14:textId="77777777" w:rsidR="00273E67" w:rsidRDefault="00273E67" w:rsidP="00273E6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bookmarkEnd w:id="1"/>
    <w:p w14:paraId="000E2620" w14:textId="77777777" w:rsidR="00273E67" w:rsidRDefault="00273E67" w:rsidP="00273E6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9D94768" w14:textId="77777777" w:rsidR="00273E67" w:rsidRDefault="00273E67" w:rsidP="00273E67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6168970" w14:textId="77777777" w:rsidR="004C68E2" w:rsidRPr="00273E67" w:rsidRDefault="004C68E2" w:rsidP="00273E67"/>
    <w:sectPr w:rsidR="004C68E2" w:rsidRPr="00273E67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9FF58" w14:textId="77777777" w:rsidR="0056363B" w:rsidRDefault="0056363B" w:rsidP="00C95DED">
      <w:pPr>
        <w:spacing w:after="0" w:line="240" w:lineRule="auto"/>
      </w:pPr>
      <w:r>
        <w:separator/>
      </w:r>
    </w:p>
  </w:endnote>
  <w:endnote w:type="continuationSeparator" w:id="0">
    <w:p w14:paraId="224036F0" w14:textId="77777777" w:rsidR="0056363B" w:rsidRDefault="0056363B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9FC40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19035" w14:textId="77777777" w:rsidR="0056363B" w:rsidRDefault="0056363B" w:rsidP="00C95DED">
      <w:pPr>
        <w:spacing w:after="0" w:line="240" w:lineRule="auto"/>
      </w:pPr>
      <w:r>
        <w:separator/>
      </w:r>
    </w:p>
  </w:footnote>
  <w:footnote w:type="continuationSeparator" w:id="0">
    <w:p w14:paraId="41FFBD12" w14:textId="77777777" w:rsidR="0056363B" w:rsidRDefault="0056363B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950735">
    <w:abstractNumId w:val="0"/>
  </w:num>
  <w:num w:numId="2" w16cid:durableId="1633050160">
    <w:abstractNumId w:val="16"/>
  </w:num>
  <w:num w:numId="3" w16cid:durableId="1570309741">
    <w:abstractNumId w:val="17"/>
  </w:num>
  <w:num w:numId="4" w16cid:durableId="822816128">
    <w:abstractNumId w:val="28"/>
  </w:num>
  <w:num w:numId="5" w16cid:durableId="732198850">
    <w:abstractNumId w:val="24"/>
  </w:num>
  <w:num w:numId="6" w16cid:durableId="837576438">
    <w:abstractNumId w:val="44"/>
  </w:num>
  <w:num w:numId="7" w16cid:durableId="1197353396">
    <w:abstractNumId w:val="36"/>
  </w:num>
  <w:num w:numId="8" w16cid:durableId="853805059">
    <w:abstractNumId w:val="34"/>
  </w:num>
  <w:num w:numId="9" w16cid:durableId="1926264508">
    <w:abstractNumId w:val="35"/>
  </w:num>
  <w:num w:numId="10" w16cid:durableId="1634823633">
    <w:abstractNumId w:val="31"/>
  </w:num>
  <w:num w:numId="11" w16cid:durableId="7224138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85652251">
    <w:abstractNumId w:val="2"/>
  </w:num>
  <w:num w:numId="13" w16cid:durableId="1293318211">
    <w:abstractNumId w:val="37"/>
  </w:num>
  <w:num w:numId="14" w16cid:durableId="150294911">
    <w:abstractNumId w:val="25"/>
  </w:num>
  <w:num w:numId="15" w16cid:durableId="1321076650">
    <w:abstractNumId w:val="22"/>
  </w:num>
  <w:num w:numId="16" w16cid:durableId="1260336952">
    <w:abstractNumId w:val="32"/>
  </w:num>
  <w:num w:numId="17" w16cid:durableId="1552108565">
    <w:abstractNumId w:val="29"/>
  </w:num>
  <w:num w:numId="18" w16cid:durableId="1676416711">
    <w:abstractNumId w:val="40"/>
  </w:num>
  <w:num w:numId="19" w16cid:durableId="610823970">
    <w:abstractNumId w:val="27"/>
  </w:num>
  <w:num w:numId="20" w16cid:durableId="1275940414">
    <w:abstractNumId w:val="19"/>
  </w:num>
  <w:num w:numId="21" w16cid:durableId="735712696">
    <w:abstractNumId w:val="26"/>
  </w:num>
  <w:num w:numId="22" w16cid:durableId="1884904536">
    <w:abstractNumId w:val="9"/>
  </w:num>
  <w:num w:numId="23" w16cid:durableId="1507592962">
    <w:abstractNumId w:val="7"/>
  </w:num>
  <w:num w:numId="24" w16cid:durableId="1048071727">
    <w:abstractNumId w:val="8"/>
  </w:num>
  <w:num w:numId="25" w16cid:durableId="367265251">
    <w:abstractNumId w:val="11"/>
  </w:num>
  <w:num w:numId="26" w16cid:durableId="1395659453">
    <w:abstractNumId w:val="39"/>
  </w:num>
  <w:num w:numId="27" w16cid:durableId="463548249">
    <w:abstractNumId w:val="30"/>
  </w:num>
  <w:num w:numId="28" w16cid:durableId="1163813080">
    <w:abstractNumId w:val="42"/>
  </w:num>
  <w:num w:numId="29" w16cid:durableId="179126358">
    <w:abstractNumId w:val="21"/>
  </w:num>
  <w:num w:numId="30" w16cid:durableId="1230769267">
    <w:abstractNumId w:val="6"/>
  </w:num>
  <w:num w:numId="31" w16cid:durableId="1739549373">
    <w:abstractNumId w:val="3"/>
  </w:num>
  <w:num w:numId="32" w16cid:durableId="725564111">
    <w:abstractNumId w:val="5"/>
  </w:num>
  <w:num w:numId="33" w16cid:durableId="1980458880">
    <w:abstractNumId w:val="4"/>
  </w:num>
  <w:num w:numId="34" w16cid:durableId="665977189">
    <w:abstractNumId w:val="1"/>
  </w:num>
  <w:num w:numId="35" w16cid:durableId="1413232728">
    <w:abstractNumId w:val="12"/>
  </w:num>
  <w:num w:numId="36" w16cid:durableId="1191338269">
    <w:abstractNumId w:val="43"/>
  </w:num>
  <w:num w:numId="37" w16cid:durableId="969433728">
    <w:abstractNumId w:val="10"/>
  </w:num>
  <w:num w:numId="38" w16cid:durableId="1655838555">
    <w:abstractNumId w:val="13"/>
  </w:num>
  <w:num w:numId="39" w16cid:durableId="1188257889">
    <w:abstractNumId w:val="15"/>
  </w:num>
  <w:num w:numId="40" w16cid:durableId="1702509346">
    <w:abstractNumId w:val="20"/>
  </w:num>
  <w:num w:numId="41" w16cid:durableId="838737767">
    <w:abstractNumId w:val="14"/>
  </w:num>
  <w:num w:numId="42" w16cid:durableId="1049232726">
    <w:abstractNumId w:val="33"/>
  </w:num>
  <w:num w:numId="43" w16cid:durableId="1460949602">
    <w:abstractNumId w:val="38"/>
  </w:num>
  <w:num w:numId="44" w16cid:durableId="44763296">
    <w:abstractNumId w:val="23"/>
  </w:num>
  <w:num w:numId="45" w16cid:durableId="119781160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3E4D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3E67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100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363B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B8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0F8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48F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B6178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402C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4D6D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DF58C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54D43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5BBFE936"/>
  <w15:docId w15:val="{5D42A260-64E5-425A-8D35-B57A2813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F6458-C9E2-4BC8-829A-960301671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1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648</cp:revision>
  <cp:lastPrinted>2018-09-11T09:18:00Z</cp:lastPrinted>
  <dcterms:created xsi:type="dcterms:W3CDTF">2015-03-05T11:30:00Z</dcterms:created>
  <dcterms:modified xsi:type="dcterms:W3CDTF">2026-02-24T09:36:00Z</dcterms:modified>
</cp:coreProperties>
</file>