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43322" w14:textId="0E2E9F8B" w:rsidR="00327676" w:rsidRPr="004C63E4" w:rsidRDefault="00327676" w:rsidP="00327676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  <w:bookmarkStart w:id="0" w:name="_Hlk179797665"/>
      <w:r w:rsidRPr="004C63E4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Znak postępowania: </w:t>
      </w:r>
      <w:r w:rsidR="005B0C18" w:rsidRPr="005B0C18">
        <w:rPr>
          <w:rFonts w:ascii="Arial" w:eastAsia="Arial Unicode MS" w:hAnsi="Arial" w:cs="Arial"/>
          <w:i/>
          <w:sz w:val="18"/>
          <w:szCs w:val="18"/>
          <w:lang w:eastAsia="en-US" w:bidi="en-US"/>
        </w:rPr>
        <w:t>KPTS-Z-7/D/CZ/1/26/24</w:t>
      </w:r>
      <w:r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</w:t>
      </w:r>
      <w:r w:rsidRPr="004C63E4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                                                                              </w:t>
      </w:r>
      <w:r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</w:t>
      </w:r>
      <w:r w:rsidRPr="004C63E4">
        <w:rPr>
          <w:rFonts w:ascii="Arial" w:eastAsia="Arial Unicode MS" w:hAnsi="Arial" w:cs="Tahoma"/>
          <w:i/>
          <w:sz w:val="18"/>
          <w:szCs w:val="18"/>
          <w:lang w:eastAsia="en-US" w:bidi="en-US"/>
        </w:rPr>
        <w:t>Załącznik nr 2 do SWZ</w:t>
      </w:r>
    </w:p>
    <w:p w14:paraId="30DA6D6E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color w:val="0070C0"/>
          <w:sz w:val="20"/>
          <w:szCs w:val="20"/>
        </w:rPr>
        <w:t xml:space="preserve">   </w:t>
      </w:r>
      <w:r w:rsidRPr="004C63E4">
        <w:rPr>
          <w:rFonts w:ascii="Arial" w:eastAsia="Times New Roman" w:hAnsi="Arial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Wykaz dostaw                                                                                                       </w:t>
      </w:r>
    </w:p>
    <w:p w14:paraId="46A4D2C7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3C36F083" w14:textId="77777777" w:rsidR="00327676" w:rsidRPr="004C63E4" w:rsidRDefault="00327676" w:rsidP="00327676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</w:p>
    <w:p w14:paraId="22B5B1BA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0000">
        <w:rPr>
          <w:noProof/>
        </w:rPr>
        <w:pict w14:anchorId="440C06F8">
          <v:rect id="Rectangle 153" o:spid="_x0000_s1028" style="position:absolute;left:0;text-align:left;margin-left:2.45pt;margin-top:.25pt;width:162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" filled="f"/>
        </w:pict>
      </w:r>
    </w:p>
    <w:p w14:paraId="2F6FE1C5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72351B0E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7A5BD5C7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30253080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1DC2660F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</w:p>
    <w:p w14:paraId="45D212D5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4C63E4">
        <w:rPr>
          <w:rFonts w:ascii="Arial" w:eastAsia="Times New Roman" w:hAnsi="Arial" w:cs="Times New Roman"/>
          <w:i/>
          <w:sz w:val="18"/>
          <w:szCs w:val="18"/>
        </w:rPr>
        <w:t xml:space="preserve">                /Nazwa Wykonawcy/                                                                                                                                                               </w:t>
      </w:r>
    </w:p>
    <w:p w14:paraId="272956DD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77F61BD2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379648B1" w14:textId="77777777" w:rsidR="00327676" w:rsidRPr="004C63E4" w:rsidRDefault="00327676" w:rsidP="00327676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1B6F7C74" w14:textId="77777777" w:rsidR="00327676" w:rsidRPr="004C63E4" w:rsidRDefault="00327676" w:rsidP="00327676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 w:rsidRPr="004C63E4">
        <w:rPr>
          <w:rFonts w:ascii="Arial" w:eastAsia="Times New Roman" w:hAnsi="Arial" w:cs="Times New Roman"/>
          <w:b/>
          <w:sz w:val="20"/>
          <w:szCs w:val="20"/>
        </w:rPr>
        <w:t>WYKAZ</w:t>
      </w:r>
    </w:p>
    <w:p w14:paraId="1F0632ED" w14:textId="77777777" w:rsidR="00327676" w:rsidRPr="004C63E4" w:rsidRDefault="00327676" w:rsidP="00327676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 w:rsidRPr="004C63E4">
        <w:rPr>
          <w:rFonts w:ascii="Arial" w:eastAsia="Times New Roman" w:hAnsi="Arial" w:cs="Times New Roman"/>
          <w:b/>
          <w:sz w:val="20"/>
          <w:szCs w:val="20"/>
        </w:rPr>
        <w:t xml:space="preserve">wykonanych/wykonywanych dostaw </w:t>
      </w:r>
      <w:r>
        <w:rPr>
          <w:rFonts w:ascii="Arial" w:eastAsia="Times New Roman" w:hAnsi="Arial" w:cs="Times New Roman"/>
          <w:b/>
          <w:sz w:val="20"/>
          <w:szCs w:val="20"/>
        </w:rPr>
        <w:t>części zamiennych dla pojazdów</w:t>
      </w:r>
    </w:p>
    <w:p w14:paraId="4BDC7E32" w14:textId="77777777" w:rsidR="00327676" w:rsidRPr="004C63E4" w:rsidRDefault="00327676" w:rsidP="00327676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</w:p>
    <w:p w14:paraId="64E224AB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Przystępując do postępowania o udzielenie zamówienia, w trybie przetargu nieograniczonego pn. </w:t>
      </w:r>
      <w:r w:rsidRPr="004C63E4">
        <w:rPr>
          <w:rFonts w:ascii="Arial" w:eastAsia="Times New Roman" w:hAnsi="Arial" w:cs="Times New Roman"/>
          <w:b/>
          <w:sz w:val="20"/>
          <w:szCs w:val="20"/>
        </w:rPr>
        <w:t xml:space="preserve">„Dostawy </w:t>
      </w:r>
      <w:r>
        <w:rPr>
          <w:rFonts w:ascii="Arial" w:eastAsia="Times New Roman" w:hAnsi="Arial" w:cs="Times New Roman"/>
          <w:b/>
          <w:sz w:val="20"/>
          <w:szCs w:val="20"/>
        </w:rPr>
        <w:t>części zamiennych dla pojazdów</w:t>
      </w:r>
      <w:r w:rsidRPr="004C63E4">
        <w:rPr>
          <w:rFonts w:ascii="Arial" w:eastAsia="Times New Roman" w:hAnsi="Arial" w:cs="Times New Roman"/>
          <w:b/>
          <w:sz w:val="20"/>
          <w:szCs w:val="20"/>
        </w:rPr>
        <w:t>”</w:t>
      </w:r>
      <w:r w:rsidRPr="004C63E4">
        <w:rPr>
          <w:rFonts w:ascii="Arial" w:eastAsia="Times New Roman" w:hAnsi="Arial" w:cs="Times New Roman"/>
          <w:sz w:val="20"/>
          <w:szCs w:val="20"/>
        </w:rPr>
        <w:t>, prowadzonego przez Kujawsko-Pomorski Transport Samochodowy Spółka Akcyjna</w:t>
      </w:r>
    </w:p>
    <w:p w14:paraId="52A5B286" w14:textId="77777777" w:rsidR="00327676" w:rsidRPr="004C63E4" w:rsidRDefault="00327676" w:rsidP="00327676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>w imieniu Wykonawcy</w:t>
      </w:r>
    </w:p>
    <w:p w14:paraId="39BEA8EE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>wskazanego powyżej przedstawiamy, wykaz wykonanych / wykonywanych dostaw w okresie ostatnich trzech lat przed upływem terminu składania ofert, a jeżeli okres prowadzenia działalności jest krótszy – w tym okresie:</w:t>
      </w:r>
    </w:p>
    <w:p w14:paraId="62637BAA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129"/>
        <w:gridCol w:w="3108"/>
        <w:gridCol w:w="2223"/>
        <w:gridCol w:w="1721"/>
      </w:tblGrid>
      <w:tr w:rsidR="00327676" w:rsidRPr="004C63E4" w14:paraId="281C1441" w14:textId="77777777" w:rsidTr="00624DD2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8C145B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F5BA9B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Przedmiot</w:t>
            </w:r>
          </w:p>
          <w:p w14:paraId="6B049416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 xml:space="preserve">dostawy </w:t>
            </w: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B210A5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Nazwa i adres odbiorcy</w:t>
            </w: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355F23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Data</w:t>
            </w:r>
          </w:p>
          <w:p w14:paraId="2D8F8959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wykonania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94E7AE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Wartość dostawy</w:t>
            </w:r>
          </w:p>
          <w:p w14:paraId="498901EF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z VAT w zł</w:t>
            </w:r>
          </w:p>
        </w:tc>
      </w:tr>
      <w:tr w:rsidR="00327676" w:rsidRPr="004C63E4" w14:paraId="0A2A297A" w14:textId="77777777" w:rsidTr="00624DD2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41C0B4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>1.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A90FB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77E8D3FB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94C7B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7CDBE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CE1AB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327676" w:rsidRPr="004C63E4" w14:paraId="5057036D" w14:textId="77777777" w:rsidTr="00624DD2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85E452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>2.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DDB4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070A19E9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90B91E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A7397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12A79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327676" w:rsidRPr="004C63E4" w14:paraId="59193C52" w14:textId="77777777" w:rsidTr="00624DD2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2B5188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>3.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38C39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09873AEE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C763C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090FF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75F20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327676" w:rsidRPr="004C63E4" w14:paraId="6A3738F0" w14:textId="77777777" w:rsidTr="00624DD2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2BECA2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>4.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1CA56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135C03A9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529A2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B1160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694CD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327676" w:rsidRPr="004C63E4" w14:paraId="1A629228" w14:textId="77777777" w:rsidTr="00624DD2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903F6E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>…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E3C8C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7BC59BAD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3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F22D5D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329D1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81962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  <w:tr w:rsidR="00327676" w:rsidRPr="004C63E4" w14:paraId="382D2770" w14:textId="77777777" w:rsidTr="00624DD2">
        <w:tc>
          <w:tcPr>
            <w:tcW w:w="81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8DBBEE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 xml:space="preserve">                                                                                       </w:t>
            </w:r>
          </w:p>
          <w:p w14:paraId="226F8A88" w14:textId="77777777" w:rsidR="00327676" w:rsidRPr="004C63E4" w:rsidRDefault="00327676" w:rsidP="00624DD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4C63E4">
              <w:rPr>
                <w:rFonts w:ascii="Arial" w:eastAsia="Times New Roman" w:hAnsi="Arial" w:cs="Times New Roman"/>
                <w:sz w:val="20"/>
                <w:szCs w:val="20"/>
              </w:rPr>
              <w:t xml:space="preserve"> Wartość ogółem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23A8E" w14:textId="77777777" w:rsidR="00327676" w:rsidRPr="004C63E4" w:rsidRDefault="00327676" w:rsidP="00624DD2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</w:tr>
    </w:tbl>
    <w:p w14:paraId="374EC2F6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10"/>
          <w:szCs w:val="10"/>
        </w:rPr>
      </w:pPr>
    </w:p>
    <w:p w14:paraId="639A37F3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</w:t>
      </w:r>
      <w:r w:rsidRPr="004C63E4">
        <w:rPr>
          <w:rFonts w:ascii="Arial" w:eastAsia="Times New Roman" w:hAnsi="Arial" w:cs="Times New Roman"/>
          <w:i/>
          <w:sz w:val="18"/>
          <w:szCs w:val="18"/>
        </w:rPr>
        <w:t>Wielkość tabeli należy dostosować do liczby odbiorców dostaw.</w:t>
      </w:r>
    </w:p>
    <w:p w14:paraId="2E61444A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</w:t>
      </w:r>
    </w:p>
    <w:p w14:paraId="64858AA5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</w:t>
      </w:r>
    </w:p>
    <w:p w14:paraId="7224CBE2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                          </w:t>
      </w:r>
    </w:p>
    <w:p w14:paraId="08AE852E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2A37F4BA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</w:t>
      </w:r>
    </w:p>
    <w:p w14:paraId="3FB45432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</w:t>
      </w:r>
    </w:p>
    <w:p w14:paraId="040EC6BA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 xml:space="preserve">                                                                                                </w:t>
      </w:r>
    </w:p>
    <w:p w14:paraId="45EA88C3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4C63E4">
        <w:rPr>
          <w:rFonts w:ascii="Arial" w:eastAsia="Times New Roman" w:hAnsi="Arial" w:cs="Times New Roman"/>
          <w:sz w:val="20"/>
          <w:szCs w:val="20"/>
        </w:rPr>
        <w:t>Miejscowość: ……..………….…, data: ……………                    .........................................................................</w:t>
      </w:r>
    </w:p>
    <w:p w14:paraId="518D8DB6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4C63E4">
        <w:rPr>
          <w:rFonts w:ascii="Arial" w:eastAsia="Times New Roman" w:hAnsi="Arial" w:cs="Times New Roman"/>
          <w:sz w:val="16"/>
          <w:szCs w:val="16"/>
        </w:rPr>
        <w:t xml:space="preserve">                                                                                                                                  /</w:t>
      </w:r>
      <w:r w:rsidRPr="004C63E4">
        <w:rPr>
          <w:rFonts w:ascii="Arial" w:eastAsia="Times New Roman" w:hAnsi="Arial" w:cs="Times New Roman"/>
          <w:i/>
          <w:sz w:val="16"/>
          <w:szCs w:val="16"/>
        </w:rPr>
        <w:t xml:space="preserve">podpisy uprawnionych przedstawicieli Wykonawcy      </w:t>
      </w:r>
    </w:p>
    <w:p w14:paraId="3E825609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4C63E4">
        <w:rPr>
          <w:rFonts w:ascii="Arial" w:eastAsia="Times New Roman" w:hAnsi="Arial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  lub „</w:t>
      </w:r>
      <w:r w:rsidRPr="004C63E4">
        <w:rPr>
          <w:rFonts w:ascii="Arial" w:eastAsia="Times New Roman" w:hAnsi="Arial" w:cs="Arial"/>
          <w:i/>
          <w:sz w:val="16"/>
          <w:szCs w:val="16"/>
        </w:rPr>
        <w:t xml:space="preserve">symbol” podpisu elektronicznego </w:t>
      </w:r>
      <w:r w:rsidRPr="004C63E4">
        <w:rPr>
          <w:rFonts w:ascii="Arial" w:eastAsia="Times New Roman" w:hAnsi="Arial" w:cs="Times New Roman"/>
          <w:i/>
          <w:sz w:val="16"/>
          <w:szCs w:val="16"/>
        </w:rPr>
        <w:t>/</w:t>
      </w:r>
    </w:p>
    <w:p w14:paraId="292B65B9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00EA2481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i/>
          <w:sz w:val="20"/>
          <w:szCs w:val="20"/>
        </w:rPr>
      </w:pPr>
    </w:p>
    <w:p w14:paraId="3187287B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b/>
          <w:i/>
          <w:sz w:val="18"/>
          <w:szCs w:val="18"/>
        </w:rPr>
      </w:pPr>
    </w:p>
    <w:p w14:paraId="2928B254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b/>
          <w:i/>
          <w:sz w:val="18"/>
          <w:szCs w:val="18"/>
        </w:rPr>
      </w:pPr>
      <w:r w:rsidRPr="004C63E4">
        <w:rPr>
          <w:rFonts w:ascii="Arial" w:eastAsia="Times New Roman" w:hAnsi="Arial" w:cs="Times New Roman"/>
          <w:b/>
          <w:i/>
          <w:sz w:val="18"/>
          <w:szCs w:val="18"/>
        </w:rPr>
        <w:t>Uwaga:</w:t>
      </w:r>
    </w:p>
    <w:p w14:paraId="194E15F9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4C63E4">
        <w:rPr>
          <w:rFonts w:ascii="Arial" w:eastAsia="Times New Roman" w:hAnsi="Arial" w:cs="Times New Roman"/>
          <w:i/>
          <w:sz w:val="18"/>
          <w:szCs w:val="18"/>
        </w:rPr>
        <w:t>Do wykazu należy dołączyć dowody w postaci referencji bądź innych dokumentów sporządzonych przez podmiot, na rzecz którego dostawy zostały wykonane, a w przypadku świadczeń powtarzających się lub ciągłych są wykonywane, a jeżeli Wykonawca z przyczyn niezależnych od niego nie jest w stanie uzyskać tych dokumentów – oświadczenie Wykonawcy</w:t>
      </w:r>
      <w:r w:rsidRPr="004C63E4">
        <w:rPr>
          <w:rFonts w:ascii="Arial" w:eastAsia="Times New Roman" w:hAnsi="Arial" w:cs="Times New Roman"/>
          <w:i/>
          <w:color w:val="FF0000"/>
          <w:sz w:val="18"/>
          <w:szCs w:val="18"/>
        </w:rPr>
        <w:t xml:space="preserve"> </w:t>
      </w:r>
      <w:r w:rsidRPr="004C63E4">
        <w:rPr>
          <w:rFonts w:ascii="Arial" w:eastAsia="Times New Roman" w:hAnsi="Arial" w:cs="Times New Roman"/>
          <w:i/>
          <w:sz w:val="18"/>
          <w:szCs w:val="18"/>
        </w:rPr>
        <w:t>potwierdzające należyte wykonanie lub wykonywanie dostaw.</w:t>
      </w:r>
      <w:r w:rsidRPr="004C63E4">
        <w:rPr>
          <w:rFonts w:ascii="Arial" w:eastAsia="Times New Roman" w:hAnsi="Arial" w:cs="Times New Roman"/>
          <w:i/>
          <w:color w:val="FF0000"/>
          <w:sz w:val="18"/>
          <w:szCs w:val="18"/>
        </w:rPr>
        <w:t xml:space="preserve"> </w:t>
      </w:r>
      <w:r w:rsidRPr="004C63E4">
        <w:rPr>
          <w:rFonts w:ascii="Arial" w:eastAsia="Times New Roman" w:hAnsi="Arial" w:cs="Times New Roman"/>
          <w:i/>
          <w:sz w:val="18"/>
          <w:szCs w:val="18"/>
        </w:rPr>
        <w:t>Składając oświadczenie Wykonawca zobowiązany jest podać, w formie pisemnej, przyczynę o obiektywnym charakterze, która uzasadnia brak referencji bądź innych dokumentów wystawionych przez odbiorcę dostaw.</w:t>
      </w:r>
    </w:p>
    <w:p w14:paraId="63ADBE4B" w14:textId="77777777" w:rsidR="00327676" w:rsidRPr="004C63E4" w:rsidRDefault="00327676" w:rsidP="00327676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4C63E4">
        <w:rPr>
          <w:rFonts w:ascii="Arial" w:eastAsia="Times New Roman" w:hAnsi="Arial" w:cs="Times New Roman"/>
          <w:i/>
          <w:sz w:val="18"/>
          <w:szCs w:val="18"/>
        </w:rPr>
        <w:t xml:space="preserve">W przypadku świadczeń powtarzających się lub ciągłych nadal wykonywanych referencje bądź inne dokumenty potwierdzające ich należyte wykonywanie powinny być wystawione nie wcześniej niż 3 miesiące przed upływem terminu składania ofert. </w:t>
      </w:r>
    </w:p>
    <w:bookmarkEnd w:id="0"/>
    <w:p w14:paraId="21939F0E" w14:textId="77777777" w:rsidR="004C68E2" w:rsidRPr="00327676" w:rsidRDefault="004C68E2" w:rsidP="00327676"/>
    <w:sectPr w:rsidR="004C68E2" w:rsidRPr="00327676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FA4C5" w14:textId="77777777" w:rsidR="00F177AD" w:rsidRDefault="00F177AD" w:rsidP="00C95DED">
      <w:pPr>
        <w:spacing w:after="0" w:line="240" w:lineRule="auto"/>
      </w:pPr>
      <w:r>
        <w:separator/>
      </w:r>
    </w:p>
  </w:endnote>
  <w:endnote w:type="continuationSeparator" w:id="0">
    <w:p w14:paraId="6ADDDF14" w14:textId="77777777" w:rsidR="00F177AD" w:rsidRDefault="00F177AD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9EDA3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1FC10" w14:textId="77777777" w:rsidR="00F177AD" w:rsidRDefault="00F177AD" w:rsidP="00C95DED">
      <w:pPr>
        <w:spacing w:after="0" w:line="240" w:lineRule="auto"/>
      </w:pPr>
      <w:r>
        <w:separator/>
      </w:r>
    </w:p>
  </w:footnote>
  <w:footnote w:type="continuationSeparator" w:id="0">
    <w:p w14:paraId="6702BAB4" w14:textId="77777777" w:rsidR="00F177AD" w:rsidRDefault="00F177AD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0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861438">
    <w:abstractNumId w:val="0"/>
  </w:num>
  <w:num w:numId="2" w16cid:durableId="1333601916">
    <w:abstractNumId w:val="16"/>
  </w:num>
  <w:num w:numId="3" w16cid:durableId="301734741">
    <w:abstractNumId w:val="17"/>
  </w:num>
  <w:num w:numId="4" w16cid:durableId="1909071904">
    <w:abstractNumId w:val="28"/>
  </w:num>
  <w:num w:numId="5" w16cid:durableId="1727072205">
    <w:abstractNumId w:val="24"/>
  </w:num>
  <w:num w:numId="6" w16cid:durableId="342628643">
    <w:abstractNumId w:val="43"/>
  </w:num>
  <w:num w:numId="7" w16cid:durableId="1103846121">
    <w:abstractNumId w:val="36"/>
  </w:num>
  <w:num w:numId="8" w16cid:durableId="801923270">
    <w:abstractNumId w:val="34"/>
  </w:num>
  <w:num w:numId="9" w16cid:durableId="1833594527">
    <w:abstractNumId w:val="35"/>
  </w:num>
  <w:num w:numId="10" w16cid:durableId="1702247061">
    <w:abstractNumId w:val="31"/>
  </w:num>
  <w:num w:numId="11" w16cid:durableId="19916876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5664814">
    <w:abstractNumId w:val="2"/>
  </w:num>
  <w:num w:numId="13" w16cid:durableId="30692764">
    <w:abstractNumId w:val="37"/>
  </w:num>
  <w:num w:numId="14" w16cid:durableId="2088720866">
    <w:abstractNumId w:val="25"/>
  </w:num>
  <w:num w:numId="15" w16cid:durableId="1139034350">
    <w:abstractNumId w:val="22"/>
  </w:num>
  <w:num w:numId="16" w16cid:durableId="1453594759">
    <w:abstractNumId w:val="32"/>
  </w:num>
  <w:num w:numId="17" w16cid:durableId="1987856035">
    <w:abstractNumId w:val="29"/>
  </w:num>
  <w:num w:numId="18" w16cid:durableId="1049379919">
    <w:abstractNumId w:val="40"/>
  </w:num>
  <w:num w:numId="19" w16cid:durableId="1606768846">
    <w:abstractNumId w:val="27"/>
  </w:num>
  <w:num w:numId="20" w16cid:durableId="1998806187">
    <w:abstractNumId w:val="19"/>
  </w:num>
  <w:num w:numId="21" w16cid:durableId="29384069">
    <w:abstractNumId w:val="26"/>
  </w:num>
  <w:num w:numId="22" w16cid:durableId="42605779">
    <w:abstractNumId w:val="9"/>
  </w:num>
  <w:num w:numId="23" w16cid:durableId="145321122">
    <w:abstractNumId w:val="7"/>
  </w:num>
  <w:num w:numId="24" w16cid:durableId="1327785161">
    <w:abstractNumId w:val="8"/>
  </w:num>
  <w:num w:numId="25" w16cid:durableId="805778312">
    <w:abstractNumId w:val="11"/>
  </w:num>
  <w:num w:numId="26" w16cid:durableId="206184315">
    <w:abstractNumId w:val="39"/>
  </w:num>
  <w:num w:numId="27" w16cid:durableId="809058517">
    <w:abstractNumId w:val="30"/>
  </w:num>
  <w:num w:numId="28" w16cid:durableId="1950697141">
    <w:abstractNumId w:val="41"/>
  </w:num>
  <w:num w:numId="29" w16cid:durableId="582763721">
    <w:abstractNumId w:val="21"/>
  </w:num>
  <w:num w:numId="30" w16cid:durableId="1927109378">
    <w:abstractNumId w:val="6"/>
  </w:num>
  <w:num w:numId="31" w16cid:durableId="1456673618">
    <w:abstractNumId w:val="3"/>
  </w:num>
  <w:num w:numId="32" w16cid:durableId="1771310457">
    <w:abstractNumId w:val="5"/>
  </w:num>
  <w:num w:numId="33" w16cid:durableId="1633560986">
    <w:abstractNumId w:val="4"/>
  </w:num>
  <w:num w:numId="34" w16cid:durableId="1760709150">
    <w:abstractNumId w:val="1"/>
  </w:num>
  <w:num w:numId="35" w16cid:durableId="1160147633">
    <w:abstractNumId w:val="12"/>
  </w:num>
  <w:num w:numId="36" w16cid:durableId="895703500">
    <w:abstractNumId w:val="42"/>
  </w:num>
  <w:num w:numId="37" w16cid:durableId="1604998503">
    <w:abstractNumId w:val="10"/>
  </w:num>
  <w:num w:numId="38" w16cid:durableId="1038315602">
    <w:abstractNumId w:val="13"/>
  </w:num>
  <w:num w:numId="39" w16cid:durableId="1402214084">
    <w:abstractNumId w:val="15"/>
  </w:num>
  <w:num w:numId="40" w16cid:durableId="1862665652">
    <w:abstractNumId w:val="20"/>
  </w:num>
  <w:num w:numId="41" w16cid:durableId="109057493">
    <w:abstractNumId w:val="14"/>
  </w:num>
  <w:num w:numId="42" w16cid:durableId="1026366036">
    <w:abstractNumId w:val="33"/>
  </w:num>
  <w:num w:numId="43" w16cid:durableId="1784618254">
    <w:abstractNumId w:val="38"/>
  </w:num>
  <w:num w:numId="44" w16cid:durableId="39297401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28EA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676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C1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517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65B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1595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759EE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0E4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72DB"/>
    <w:rsid w:val="00C87DB1"/>
    <w:rsid w:val="00C9114E"/>
    <w:rsid w:val="00C95619"/>
    <w:rsid w:val="00C95DED"/>
    <w:rsid w:val="00CA224C"/>
    <w:rsid w:val="00CA3305"/>
    <w:rsid w:val="00CA3DE8"/>
    <w:rsid w:val="00CA402C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40FC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54D43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D7C1E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7AD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6F74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58B236A"/>
  <w15:docId w15:val="{5D42A260-64E5-425A-8D35-B57A2813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CE3AB-2C08-4F35-AD79-7F294B0B3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9313</TotalTime>
  <Pages>1</Pages>
  <Words>505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649</cp:revision>
  <cp:lastPrinted>2018-09-11T09:18:00Z</cp:lastPrinted>
  <dcterms:created xsi:type="dcterms:W3CDTF">2015-03-05T11:30:00Z</dcterms:created>
  <dcterms:modified xsi:type="dcterms:W3CDTF">2026-02-24T09:36:00Z</dcterms:modified>
</cp:coreProperties>
</file>