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D5A69" w14:textId="77777777" w:rsidR="00C03E5A" w:rsidRPr="00B73FD9" w:rsidRDefault="00C03E5A" w:rsidP="00C03E5A">
      <w:pPr>
        <w:pStyle w:val="WW-Tekstpodstawowy2"/>
        <w:spacing w:line="240" w:lineRule="auto"/>
        <w:jc w:val="both"/>
        <w:rPr>
          <w:rFonts w:ascii="Arial" w:hAnsi="Arial" w:cs="Arial"/>
          <w:i/>
          <w:iCs/>
          <w:color w:val="auto"/>
          <w:sz w:val="18"/>
          <w:szCs w:val="18"/>
        </w:rPr>
      </w:pPr>
      <w:r w:rsidRPr="002E78AB">
        <w:rPr>
          <w:rFonts w:ascii="Arial" w:hAnsi="Arial" w:cs="Arial"/>
          <w:i/>
          <w:iCs/>
          <w:sz w:val="18"/>
          <w:szCs w:val="18"/>
        </w:rPr>
        <w:t>Znak postępowania:</w:t>
      </w:r>
      <w:r w:rsidRPr="002E78AB">
        <w:rPr>
          <w:rFonts w:ascii="Arial" w:hAnsi="Arial" w:cs="Arial"/>
          <w:iCs/>
          <w:sz w:val="18"/>
          <w:szCs w:val="18"/>
        </w:rPr>
        <w:t xml:space="preserve"> </w:t>
      </w:r>
      <w:r w:rsidRPr="001E6252">
        <w:rPr>
          <w:rFonts w:ascii="Arial" w:hAnsi="Arial" w:cs="Arial"/>
          <w:i/>
          <w:iCs/>
          <w:color w:val="auto"/>
          <w:sz w:val="18"/>
          <w:szCs w:val="18"/>
        </w:rPr>
        <w:t>KPTS-Z-7/D/CZ/1/26/24</w:t>
      </w:r>
      <w:r w:rsidRPr="00B73FD9">
        <w:rPr>
          <w:rFonts w:ascii="Arial" w:hAnsi="Arial" w:cs="Arial"/>
          <w:i/>
          <w:iCs/>
          <w:color w:val="auto"/>
          <w:sz w:val="18"/>
          <w:szCs w:val="18"/>
        </w:rPr>
        <w:t xml:space="preserve">                                                                                       Załącznik A do SWZ</w:t>
      </w:r>
    </w:p>
    <w:p w14:paraId="57323FE4" w14:textId="77777777" w:rsidR="00C03E5A" w:rsidRPr="00517526" w:rsidRDefault="00C03E5A" w:rsidP="00C03E5A">
      <w:pPr>
        <w:pStyle w:val="WW-Tekstpodstawowy2"/>
        <w:spacing w:line="240" w:lineRule="auto"/>
        <w:jc w:val="both"/>
        <w:rPr>
          <w:rFonts w:ascii="Arial" w:hAnsi="Arial" w:cs="Arial"/>
          <w:iCs/>
          <w:color w:val="auto"/>
          <w:sz w:val="18"/>
          <w:szCs w:val="18"/>
        </w:rPr>
      </w:pPr>
      <w:r w:rsidRPr="00B73FD9">
        <w:rPr>
          <w:rFonts w:ascii="Arial" w:hAnsi="Arial" w:cs="Arial"/>
          <w:i/>
          <w:iCs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         Formularz oferty</w:t>
      </w:r>
    </w:p>
    <w:p w14:paraId="3DC9EE30" w14:textId="77777777" w:rsidR="00C03E5A" w:rsidRPr="00B73FD9" w:rsidRDefault="00C03E5A" w:rsidP="00C03E5A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iCs/>
          <w:color w:val="auto"/>
          <w:sz w:val="20"/>
          <w:szCs w:val="20"/>
        </w:rPr>
      </w:pPr>
    </w:p>
    <w:p w14:paraId="06C3718C" w14:textId="77777777" w:rsidR="00C03E5A" w:rsidRPr="00B73FD9" w:rsidRDefault="00C03E5A" w:rsidP="00C03E5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iCs/>
          <w:color w:val="auto"/>
          <w:sz w:val="20"/>
          <w:szCs w:val="20"/>
        </w:rPr>
      </w:pPr>
      <w:r w:rsidRPr="00B73FD9">
        <w:rPr>
          <w:rFonts w:ascii="Arial" w:hAnsi="Arial" w:cs="Arial"/>
          <w:b/>
          <w:iCs/>
          <w:color w:val="auto"/>
          <w:sz w:val="20"/>
          <w:szCs w:val="20"/>
        </w:rPr>
        <w:t>OFERTA</w:t>
      </w:r>
    </w:p>
    <w:p w14:paraId="12E7ADA0" w14:textId="77777777" w:rsidR="00C03E5A" w:rsidRPr="00B73FD9" w:rsidRDefault="00C03E5A" w:rsidP="00C03E5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iCs/>
          <w:color w:val="auto"/>
          <w:sz w:val="20"/>
          <w:szCs w:val="20"/>
        </w:rPr>
      </w:pPr>
    </w:p>
    <w:p w14:paraId="5CFC9B94" w14:textId="77777777" w:rsidR="00C03E5A" w:rsidRPr="00B73FD9" w:rsidRDefault="00C03E5A" w:rsidP="00C03E5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iCs/>
          <w:color w:val="auto"/>
          <w:sz w:val="20"/>
          <w:szCs w:val="20"/>
        </w:rPr>
      </w:pPr>
      <w:r w:rsidRPr="00B73FD9">
        <w:rPr>
          <w:rFonts w:ascii="Arial" w:hAnsi="Arial" w:cs="Arial"/>
          <w:iCs/>
          <w:color w:val="auto"/>
          <w:sz w:val="20"/>
          <w:szCs w:val="20"/>
        </w:rPr>
        <w:t>dla Kujawsko-Pomorskiego Transportu Samochodowego Spółka Akcyjna</w:t>
      </w:r>
    </w:p>
    <w:p w14:paraId="61E96F67" w14:textId="77777777" w:rsidR="00C03E5A" w:rsidRPr="00B73FD9" w:rsidRDefault="00C03E5A" w:rsidP="00C03E5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iCs/>
          <w:color w:val="auto"/>
          <w:sz w:val="20"/>
          <w:szCs w:val="20"/>
        </w:rPr>
      </w:pPr>
      <w:r w:rsidRPr="00B73FD9">
        <w:rPr>
          <w:rFonts w:ascii="Arial" w:hAnsi="Arial" w:cs="Arial"/>
          <w:iCs/>
          <w:color w:val="auto"/>
          <w:sz w:val="20"/>
          <w:szCs w:val="20"/>
        </w:rPr>
        <w:t xml:space="preserve">87-800 Włocławek, ul. </w:t>
      </w:r>
      <w:proofErr w:type="spellStart"/>
      <w:r w:rsidRPr="00B73FD9">
        <w:rPr>
          <w:rFonts w:ascii="Arial" w:hAnsi="Arial" w:cs="Arial"/>
          <w:iCs/>
          <w:color w:val="auto"/>
          <w:sz w:val="20"/>
          <w:szCs w:val="20"/>
        </w:rPr>
        <w:t>Wieniecka</w:t>
      </w:r>
      <w:proofErr w:type="spellEnd"/>
      <w:r w:rsidRPr="00B73FD9">
        <w:rPr>
          <w:rFonts w:ascii="Arial" w:hAnsi="Arial" w:cs="Arial"/>
          <w:iCs/>
          <w:color w:val="auto"/>
          <w:sz w:val="20"/>
          <w:szCs w:val="20"/>
        </w:rPr>
        <w:t xml:space="preserve"> 39</w:t>
      </w:r>
    </w:p>
    <w:p w14:paraId="5363BF2C" w14:textId="77777777" w:rsidR="00C03E5A" w:rsidRPr="00B73FD9" w:rsidRDefault="00C03E5A" w:rsidP="00C03E5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iCs/>
          <w:color w:val="auto"/>
          <w:sz w:val="20"/>
          <w:szCs w:val="20"/>
        </w:rPr>
      </w:pPr>
      <w:r w:rsidRPr="00B73FD9">
        <w:rPr>
          <w:rFonts w:ascii="Arial" w:hAnsi="Arial" w:cs="Arial"/>
          <w:iCs/>
          <w:color w:val="auto"/>
          <w:sz w:val="20"/>
          <w:szCs w:val="20"/>
        </w:rPr>
        <w:t>składana w postępowaniu o udzielenie zamówienia na dostawy,</w:t>
      </w:r>
    </w:p>
    <w:p w14:paraId="34A9E562" w14:textId="77777777" w:rsidR="00C03E5A" w:rsidRPr="00B73FD9" w:rsidRDefault="00C03E5A" w:rsidP="00C03E5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iCs/>
          <w:color w:val="auto"/>
          <w:sz w:val="20"/>
          <w:szCs w:val="20"/>
        </w:rPr>
      </w:pPr>
      <w:r w:rsidRPr="00B73FD9">
        <w:rPr>
          <w:rFonts w:ascii="Arial" w:hAnsi="Arial" w:cs="Arial"/>
          <w:iCs/>
          <w:color w:val="auto"/>
          <w:sz w:val="20"/>
          <w:szCs w:val="20"/>
        </w:rPr>
        <w:t xml:space="preserve">pn.: </w:t>
      </w:r>
      <w:r w:rsidRPr="00B73FD9">
        <w:rPr>
          <w:rFonts w:ascii="Arial" w:hAnsi="Arial" w:cs="Arial"/>
          <w:b/>
          <w:iCs/>
          <w:color w:val="auto"/>
          <w:sz w:val="20"/>
          <w:szCs w:val="20"/>
        </w:rPr>
        <w:t>„Dostawy części zamiennych dla pojazdów”</w:t>
      </w:r>
    </w:p>
    <w:p w14:paraId="74D1B7BE" w14:textId="77777777" w:rsidR="00C03E5A" w:rsidRPr="00B73FD9" w:rsidRDefault="00C03E5A" w:rsidP="00C03E5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iCs/>
          <w:color w:val="auto"/>
          <w:sz w:val="10"/>
          <w:szCs w:val="10"/>
        </w:rPr>
      </w:pPr>
    </w:p>
    <w:p w14:paraId="2C82D761" w14:textId="77777777" w:rsidR="00C03E5A" w:rsidRPr="00B73FD9" w:rsidRDefault="00C03E5A" w:rsidP="00C03E5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iCs/>
          <w:color w:val="auto"/>
          <w:sz w:val="20"/>
          <w:szCs w:val="20"/>
        </w:rPr>
      </w:pPr>
      <w:r w:rsidRPr="00B73FD9">
        <w:rPr>
          <w:rFonts w:ascii="Arial" w:hAnsi="Arial" w:cs="Arial"/>
          <w:iCs/>
          <w:color w:val="auto"/>
          <w:sz w:val="20"/>
          <w:szCs w:val="20"/>
        </w:rPr>
        <w:t xml:space="preserve">/znak postępowania </w:t>
      </w:r>
      <w:r w:rsidRPr="001E6252">
        <w:rPr>
          <w:rFonts w:ascii="Arial" w:hAnsi="Arial" w:cs="Arial"/>
          <w:iCs/>
          <w:color w:val="auto"/>
          <w:sz w:val="20"/>
          <w:szCs w:val="20"/>
        </w:rPr>
        <w:t>KPTS-Z-7/D/CZ/1/26/24</w:t>
      </w:r>
      <w:r w:rsidRPr="00B73FD9">
        <w:rPr>
          <w:rFonts w:ascii="Arial" w:hAnsi="Arial" w:cs="Arial"/>
          <w:iCs/>
          <w:color w:val="auto"/>
          <w:sz w:val="20"/>
          <w:szCs w:val="20"/>
        </w:rPr>
        <w:t>/</w:t>
      </w:r>
    </w:p>
    <w:p w14:paraId="328D78AF" w14:textId="77777777" w:rsidR="00C03E5A" w:rsidRPr="002E78AB" w:rsidRDefault="00C03E5A" w:rsidP="00C03E5A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iCs/>
          <w:sz w:val="20"/>
          <w:szCs w:val="20"/>
        </w:rPr>
      </w:pPr>
    </w:p>
    <w:p w14:paraId="785BA03F" w14:textId="77777777" w:rsidR="00C03E5A" w:rsidRPr="002E78AB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b/>
          <w:iCs/>
          <w:sz w:val="20"/>
          <w:szCs w:val="20"/>
        </w:rPr>
        <w:t>Sekcja I. Przedmiot zamówienia</w:t>
      </w:r>
      <w:r w:rsidRPr="002E78AB">
        <w:rPr>
          <w:rFonts w:ascii="Arial" w:hAnsi="Arial" w:cs="Arial"/>
          <w:iCs/>
          <w:sz w:val="20"/>
          <w:szCs w:val="20"/>
        </w:rPr>
        <w:t xml:space="preserve"> </w:t>
      </w:r>
    </w:p>
    <w:p w14:paraId="6E1F8672" w14:textId="77777777" w:rsidR="00C03E5A" w:rsidRPr="002E78AB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6"/>
          <w:szCs w:val="6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 </w:t>
      </w:r>
    </w:p>
    <w:p w14:paraId="4A75C377" w14:textId="77777777" w:rsidR="00C03E5A" w:rsidRPr="002E78AB" w:rsidRDefault="00C03E5A" w:rsidP="00C03E5A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Sukcesywne dostawy </w:t>
      </w:r>
      <w:r>
        <w:rPr>
          <w:rFonts w:ascii="Arial" w:hAnsi="Arial" w:cs="Arial"/>
          <w:iCs/>
          <w:sz w:val="20"/>
          <w:szCs w:val="20"/>
        </w:rPr>
        <w:t>części zamiennych dla pojazdów</w:t>
      </w:r>
      <w:r w:rsidRPr="002E78AB"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 xml:space="preserve">do magazynów </w:t>
      </w:r>
      <w:r w:rsidRPr="002E78AB">
        <w:rPr>
          <w:rFonts w:ascii="Arial" w:hAnsi="Arial" w:cs="Arial"/>
          <w:iCs/>
          <w:sz w:val="20"/>
          <w:szCs w:val="20"/>
        </w:rPr>
        <w:t xml:space="preserve">Kujawsko-Pomorskiego Transportu Samochodowego Spółka Akcyjna </w:t>
      </w:r>
      <w:r>
        <w:rPr>
          <w:rFonts w:ascii="Arial" w:hAnsi="Arial" w:cs="Arial"/>
          <w:iCs/>
          <w:sz w:val="20"/>
          <w:szCs w:val="20"/>
        </w:rPr>
        <w:t>znaj</w:t>
      </w:r>
      <w:r w:rsidRPr="002E78AB">
        <w:rPr>
          <w:rFonts w:ascii="Arial" w:hAnsi="Arial" w:cs="Arial"/>
          <w:iCs/>
          <w:sz w:val="20"/>
          <w:szCs w:val="20"/>
        </w:rPr>
        <w:t xml:space="preserve">dujących się w jego siedzibie i jednostkach terenowych w następujących miejscowościach: </w:t>
      </w:r>
    </w:p>
    <w:p w14:paraId="22D89668" w14:textId="77777777" w:rsidR="00C03E5A" w:rsidRPr="002E78AB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1. Włocławek (kod pocztowy: 87-800), ul. </w:t>
      </w:r>
      <w:proofErr w:type="spellStart"/>
      <w:r w:rsidRPr="002E78AB">
        <w:rPr>
          <w:rFonts w:ascii="Arial" w:hAnsi="Arial" w:cs="Arial"/>
          <w:iCs/>
          <w:sz w:val="20"/>
          <w:szCs w:val="20"/>
        </w:rPr>
        <w:t>Wieniecka</w:t>
      </w:r>
      <w:proofErr w:type="spellEnd"/>
      <w:r w:rsidRPr="002E78AB">
        <w:rPr>
          <w:rFonts w:ascii="Arial" w:hAnsi="Arial" w:cs="Arial"/>
          <w:iCs/>
          <w:sz w:val="20"/>
          <w:szCs w:val="20"/>
        </w:rPr>
        <w:t xml:space="preserve"> 39, </w:t>
      </w:r>
    </w:p>
    <w:p w14:paraId="6A0ED604" w14:textId="77777777" w:rsidR="00C03E5A" w:rsidRPr="002E78AB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2. Brodnica (kod pocztowy: 87-300), ul. </w:t>
      </w:r>
      <w:r>
        <w:rPr>
          <w:rFonts w:ascii="Arial" w:hAnsi="Arial" w:cs="Arial"/>
          <w:iCs/>
          <w:sz w:val="20"/>
          <w:szCs w:val="20"/>
        </w:rPr>
        <w:t>Słoneczna 34</w:t>
      </w:r>
      <w:r w:rsidRPr="002E78AB">
        <w:rPr>
          <w:rFonts w:ascii="Arial" w:hAnsi="Arial" w:cs="Arial"/>
          <w:iCs/>
          <w:sz w:val="20"/>
          <w:szCs w:val="20"/>
        </w:rPr>
        <w:t>,</w:t>
      </w:r>
    </w:p>
    <w:p w14:paraId="5635472C" w14:textId="77777777" w:rsidR="00C03E5A" w:rsidRPr="002E78AB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3. Dylewo 50B k/Rypina (kod pocztowy: 87-500 Rypin),</w:t>
      </w:r>
    </w:p>
    <w:p w14:paraId="54F83627" w14:textId="77777777" w:rsidR="00C03E5A" w:rsidRPr="002E78AB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4. Golub-Dobrzyń (kod pocztowy: 87-400), ul. Sokołowska 11</w:t>
      </w:r>
      <w:r>
        <w:rPr>
          <w:rFonts w:ascii="Arial" w:hAnsi="Arial" w:cs="Arial"/>
          <w:iCs/>
          <w:sz w:val="20"/>
          <w:szCs w:val="20"/>
        </w:rPr>
        <w:t>,</w:t>
      </w:r>
    </w:p>
    <w:p w14:paraId="514267D5" w14:textId="77777777" w:rsidR="00C03E5A" w:rsidRPr="002E78AB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5. Inowrocław (kod pocztowy: 88-100), Plac Kasprowicza 5, </w:t>
      </w:r>
    </w:p>
    <w:p w14:paraId="7B964545" w14:textId="77777777" w:rsidR="00C03E5A" w:rsidRPr="002E78AB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6. </w:t>
      </w:r>
      <w:r>
        <w:rPr>
          <w:rFonts w:ascii="Arial" w:hAnsi="Arial"/>
          <w:color w:val="auto"/>
          <w:sz w:val="20"/>
          <w:szCs w:val="20"/>
        </w:rPr>
        <w:t xml:space="preserve">Szerzawy 2C k/Mogilna (kod pocztowy: </w:t>
      </w:r>
      <w:r w:rsidRPr="00B41FC4">
        <w:rPr>
          <w:rFonts w:ascii="Arial" w:hAnsi="Arial"/>
          <w:color w:val="auto"/>
          <w:sz w:val="20"/>
          <w:szCs w:val="20"/>
        </w:rPr>
        <w:t>88-300 Mogilno</w:t>
      </w:r>
      <w:r>
        <w:rPr>
          <w:rFonts w:ascii="Arial" w:hAnsi="Arial"/>
          <w:color w:val="auto"/>
          <w:sz w:val="20"/>
          <w:szCs w:val="20"/>
        </w:rPr>
        <w:t>)</w:t>
      </w:r>
      <w:r w:rsidRPr="002E78AB">
        <w:rPr>
          <w:rFonts w:ascii="Arial" w:hAnsi="Arial" w:cs="Arial"/>
          <w:iCs/>
          <w:sz w:val="20"/>
          <w:szCs w:val="20"/>
        </w:rPr>
        <w:t>,</w:t>
      </w:r>
    </w:p>
    <w:p w14:paraId="4EEC61AD" w14:textId="77777777" w:rsidR="00C03E5A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7. Żnin (kod pocztowy: 88-400), ul. Spokojna 7.</w:t>
      </w:r>
    </w:p>
    <w:p w14:paraId="5D6BFC31" w14:textId="77777777" w:rsidR="00C03E5A" w:rsidRPr="000461FC" w:rsidRDefault="00C03E5A" w:rsidP="00C03E5A">
      <w:pPr>
        <w:pStyle w:val="WW-Tekstpodstawowy2"/>
        <w:spacing w:line="240" w:lineRule="auto"/>
        <w:jc w:val="both"/>
        <w:rPr>
          <w:rFonts w:ascii="Arial" w:hAnsi="Arial"/>
          <w:sz w:val="20"/>
          <w:szCs w:val="20"/>
        </w:rPr>
      </w:pPr>
      <w:r w:rsidRPr="00C814A3">
        <w:rPr>
          <w:rFonts w:ascii="Arial" w:hAnsi="Arial"/>
          <w:color w:val="auto"/>
          <w:sz w:val="20"/>
          <w:szCs w:val="20"/>
        </w:rPr>
        <w:t>Szczegółow</w:t>
      </w:r>
      <w:r>
        <w:rPr>
          <w:rFonts w:ascii="Arial" w:hAnsi="Arial"/>
          <w:color w:val="auto"/>
          <w:sz w:val="20"/>
          <w:szCs w:val="20"/>
        </w:rPr>
        <w:t>y wykaz części zamiennych dla pojazdów, ich ilości z</w:t>
      </w:r>
      <w:r w:rsidRPr="00C814A3">
        <w:rPr>
          <w:rFonts w:ascii="Arial" w:hAnsi="Arial"/>
          <w:color w:val="auto"/>
          <w:sz w:val="20"/>
          <w:szCs w:val="20"/>
        </w:rPr>
        <w:t>awiera, stanowiący integralną część formularza ofertowego, załącznik A1 o</w:t>
      </w:r>
      <w:r w:rsidRPr="00115C5C">
        <w:rPr>
          <w:rFonts w:ascii="Arial" w:hAnsi="Arial"/>
          <w:sz w:val="20"/>
          <w:szCs w:val="20"/>
        </w:rPr>
        <w:t xml:space="preserve"> nazwie: „</w:t>
      </w:r>
      <w:r>
        <w:rPr>
          <w:rFonts w:ascii="Arial" w:hAnsi="Arial"/>
          <w:sz w:val="20"/>
          <w:szCs w:val="20"/>
        </w:rPr>
        <w:t>Wykaz części zamiennych objętych zamówieniem”.</w:t>
      </w:r>
    </w:p>
    <w:p w14:paraId="12B6D58C" w14:textId="77777777" w:rsidR="00C03E5A" w:rsidRPr="00C03E5A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</w:p>
    <w:p w14:paraId="0B2B0500" w14:textId="77777777" w:rsidR="00C03E5A" w:rsidRPr="003715AA" w:rsidRDefault="00C03E5A" w:rsidP="00C03E5A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0C6B79C4" w14:textId="77777777" w:rsidR="00C03E5A" w:rsidRPr="003715AA" w:rsidRDefault="00C03E5A" w:rsidP="00C03E5A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C03E5A" w14:paraId="65FBD254" w14:textId="77777777" w:rsidTr="005F205C">
        <w:tc>
          <w:tcPr>
            <w:tcW w:w="2943" w:type="dxa"/>
          </w:tcPr>
          <w:p w14:paraId="122B007D" w14:textId="77777777" w:rsidR="00C03E5A" w:rsidRPr="00C565C9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16BE7C4D" w14:textId="77777777" w:rsidR="00C03E5A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24B354FD" w14:textId="77777777" w:rsidR="00C03E5A" w:rsidRPr="00C565C9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0ED03E89" w14:textId="77777777" w:rsidR="00C03E5A" w:rsidRPr="00C565C9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03E5A" w14:paraId="7C3DB6FE" w14:textId="77777777" w:rsidTr="005F205C">
        <w:tc>
          <w:tcPr>
            <w:tcW w:w="2943" w:type="dxa"/>
          </w:tcPr>
          <w:p w14:paraId="08C0C213" w14:textId="77777777" w:rsidR="00C03E5A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65E21968" w14:textId="77777777" w:rsidR="00C03E5A" w:rsidRPr="003715AA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2DF5A810" w14:textId="77777777" w:rsidR="00C03E5A" w:rsidRPr="00C565C9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443D3C43" w14:textId="77777777" w:rsidR="00C03E5A" w:rsidRPr="00C565C9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03E5A" w14:paraId="5CC3F05A" w14:textId="77777777" w:rsidTr="005F205C">
        <w:tc>
          <w:tcPr>
            <w:tcW w:w="2943" w:type="dxa"/>
          </w:tcPr>
          <w:p w14:paraId="66A23A9D" w14:textId="77777777" w:rsidR="00C03E5A" w:rsidRPr="00E60608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78AF7B1D" w14:textId="77777777" w:rsidR="00C03E5A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7F12FED1" w14:textId="77777777" w:rsidR="00C03E5A" w:rsidRPr="00E60608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16C69EBA" w14:textId="77777777" w:rsidR="00C03E5A" w:rsidRPr="00C565C9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03E5A" w14:paraId="2D8003F8" w14:textId="77777777" w:rsidTr="005F205C">
        <w:tc>
          <w:tcPr>
            <w:tcW w:w="2943" w:type="dxa"/>
          </w:tcPr>
          <w:p w14:paraId="63E8A208" w14:textId="77777777" w:rsidR="00C03E5A" w:rsidRPr="00E60608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6E9CF7FA" w14:textId="77777777" w:rsidR="00C03E5A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16E22151" w14:textId="77777777" w:rsidR="00C03E5A" w:rsidRPr="00E60608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7C24DEB0" w14:textId="77777777" w:rsidR="00C03E5A" w:rsidRPr="00C565C9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03E5A" w14:paraId="2B882EC9" w14:textId="77777777" w:rsidTr="005F205C">
        <w:tc>
          <w:tcPr>
            <w:tcW w:w="2943" w:type="dxa"/>
          </w:tcPr>
          <w:p w14:paraId="232508A7" w14:textId="77777777" w:rsidR="00C03E5A" w:rsidRPr="00E60608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EC9B40D" w14:textId="77777777" w:rsidR="00C03E5A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7B0D3833" w14:textId="77777777" w:rsidR="00C03E5A" w:rsidRPr="00E60608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453208CB" w14:textId="77777777" w:rsidR="00C03E5A" w:rsidRPr="00C565C9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03E5A" w14:paraId="6CA6560F" w14:textId="77777777" w:rsidTr="005F205C">
        <w:tc>
          <w:tcPr>
            <w:tcW w:w="2943" w:type="dxa"/>
          </w:tcPr>
          <w:p w14:paraId="2277A319" w14:textId="77777777" w:rsidR="00C03E5A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62B8B3E5" w14:textId="77777777" w:rsidR="00C03E5A" w:rsidRPr="003715AA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62DA52C6" w14:textId="77777777" w:rsidR="00C03E5A" w:rsidRPr="00C565C9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03E5A" w14:paraId="31A10D96" w14:textId="77777777" w:rsidTr="005F205C">
        <w:tc>
          <w:tcPr>
            <w:tcW w:w="2943" w:type="dxa"/>
          </w:tcPr>
          <w:p w14:paraId="44407F60" w14:textId="77777777" w:rsidR="00C03E5A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79635E83" w14:textId="77777777" w:rsidR="00C03E5A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742DC338" w14:textId="77777777" w:rsidR="00C03E5A" w:rsidRPr="00E60608" w:rsidRDefault="00C03E5A" w:rsidP="005F205C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1AA73076" w14:textId="77777777" w:rsidR="00C03E5A" w:rsidRPr="0001382C" w:rsidRDefault="00C03E5A" w:rsidP="005F205C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1AFACEC0" w14:textId="77777777" w:rsidR="00C03E5A" w:rsidRPr="0001382C" w:rsidRDefault="00C03E5A" w:rsidP="005F205C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22DA51DA" w14:textId="77777777" w:rsidR="00C03E5A" w:rsidRPr="0001382C" w:rsidRDefault="00C03E5A" w:rsidP="005F205C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                          /</w:t>
            </w:r>
            <w:r w:rsidRPr="0001382C">
              <w:rPr>
                <w:rFonts w:ascii="Arial" w:hAnsi="Arial" w:cs="Arial"/>
                <w:i/>
                <w:color w:val="auto"/>
                <w:sz w:val="18"/>
                <w:szCs w:val="18"/>
              </w:rPr>
              <w:t>imię i nazwisko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/stanowisko/</w:t>
            </w:r>
          </w:p>
          <w:p w14:paraId="2C82D138" w14:textId="77777777" w:rsidR="00C03E5A" w:rsidRPr="001A0D51" w:rsidRDefault="00C03E5A" w:rsidP="005F205C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6"/>
                <w:szCs w:val="6"/>
              </w:rPr>
            </w:pPr>
          </w:p>
        </w:tc>
      </w:tr>
    </w:tbl>
    <w:p w14:paraId="0A930ED5" w14:textId="77777777" w:rsidR="00C03E5A" w:rsidRPr="00F94CD7" w:rsidRDefault="00C03E5A" w:rsidP="00C03E5A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46ACC4F7" w14:textId="77777777" w:rsidR="00C03E5A" w:rsidRPr="005A2854" w:rsidRDefault="00C03E5A" w:rsidP="00C03E5A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6D0D0B6C" w14:textId="77777777" w:rsidR="00C03E5A" w:rsidRPr="00D72F0D" w:rsidRDefault="00C03E5A" w:rsidP="00C03E5A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287C2A51" w14:textId="77777777" w:rsidR="00C03E5A" w:rsidRPr="00C03E5A" w:rsidRDefault="00C03E5A" w:rsidP="00C03E5A">
      <w:pPr>
        <w:pStyle w:val="WW-Tekstpodstawowy2"/>
        <w:spacing w:line="240" w:lineRule="auto"/>
        <w:rPr>
          <w:rFonts w:ascii="Arial" w:hAnsi="Arial" w:cs="Arial"/>
          <w:b/>
          <w:iCs/>
          <w:sz w:val="20"/>
          <w:szCs w:val="20"/>
          <w:lang w:val="en-US"/>
        </w:rPr>
      </w:pPr>
    </w:p>
    <w:p w14:paraId="3E703779" w14:textId="77777777" w:rsidR="00C03E5A" w:rsidRPr="002E78AB" w:rsidRDefault="00C03E5A" w:rsidP="00C03E5A">
      <w:pPr>
        <w:pStyle w:val="WW-Tekstpodstawowy2"/>
        <w:spacing w:line="240" w:lineRule="auto"/>
        <w:rPr>
          <w:rFonts w:ascii="Arial" w:hAnsi="Arial" w:cs="Arial"/>
          <w:b/>
          <w:iCs/>
          <w:sz w:val="20"/>
          <w:szCs w:val="20"/>
        </w:rPr>
      </w:pPr>
      <w:r w:rsidRPr="002E78AB">
        <w:rPr>
          <w:rFonts w:ascii="Arial" w:hAnsi="Arial" w:cs="Arial"/>
          <w:b/>
          <w:iCs/>
          <w:sz w:val="20"/>
          <w:szCs w:val="20"/>
        </w:rPr>
        <w:t>Sekcja III. Oferowana cena</w:t>
      </w:r>
    </w:p>
    <w:p w14:paraId="720CF2D2" w14:textId="77777777" w:rsidR="00C03E5A" w:rsidRPr="002E78AB" w:rsidRDefault="00C03E5A" w:rsidP="00C03E5A">
      <w:pPr>
        <w:pStyle w:val="WW-Tekstpodstawowy2"/>
        <w:spacing w:line="240" w:lineRule="auto"/>
        <w:rPr>
          <w:rFonts w:ascii="Arial" w:hAnsi="Arial" w:cs="Arial"/>
          <w:b/>
          <w:iCs/>
          <w:sz w:val="6"/>
          <w:szCs w:val="6"/>
        </w:rPr>
      </w:pPr>
    </w:p>
    <w:p w14:paraId="75CC68A2" w14:textId="77777777" w:rsidR="00C03E5A" w:rsidRDefault="00C03E5A" w:rsidP="00C03E5A">
      <w:pPr>
        <w:pStyle w:val="WW-Tekstpodstawowy2"/>
        <w:spacing w:line="240" w:lineRule="auto"/>
        <w:ind w:left="284" w:hanging="284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1. Za wykonanie całego przedmiotu zamówienia</w:t>
      </w:r>
      <w:r>
        <w:rPr>
          <w:rFonts w:ascii="Arial" w:hAnsi="Arial" w:cs="Arial"/>
          <w:iCs/>
          <w:sz w:val="20"/>
          <w:szCs w:val="20"/>
        </w:rPr>
        <w:t xml:space="preserve"> – dostawy części zamiennych dla pojazdów użytkowanych przez Kujawsko-Pomorski Transport Samochodowy Spółka Akcyjna, zgodnie z załącznikiem A1</w:t>
      </w:r>
    </w:p>
    <w:p w14:paraId="3DD702EA" w14:textId="77777777" w:rsidR="00C03E5A" w:rsidRPr="00BC0F3A" w:rsidRDefault="00C03E5A" w:rsidP="00C03E5A">
      <w:pPr>
        <w:pStyle w:val="WW-Tekstpodstawowy2"/>
        <w:spacing w:line="240" w:lineRule="auto"/>
        <w:ind w:left="284" w:hanging="284"/>
        <w:rPr>
          <w:rFonts w:ascii="Arial" w:hAnsi="Arial" w:cs="Arial"/>
          <w:iCs/>
          <w:sz w:val="10"/>
          <w:szCs w:val="10"/>
        </w:rPr>
      </w:pPr>
    </w:p>
    <w:p w14:paraId="7C97B2C8" w14:textId="77777777" w:rsidR="00C03E5A" w:rsidRPr="002E78AB" w:rsidRDefault="00C03E5A" w:rsidP="00C03E5A">
      <w:pPr>
        <w:pStyle w:val="WW-Tekstpodstawowy2"/>
        <w:spacing w:line="240" w:lineRule="auto"/>
        <w:jc w:val="center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b/>
          <w:iCs/>
          <w:sz w:val="20"/>
          <w:szCs w:val="20"/>
        </w:rPr>
        <w:t>oferujemy cenę</w:t>
      </w:r>
      <w:r w:rsidRPr="002E78AB">
        <w:rPr>
          <w:rFonts w:ascii="Arial" w:hAnsi="Arial" w:cs="Arial"/>
          <w:b/>
          <w:iCs/>
          <w:sz w:val="20"/>
          <w:szCs w:val="20"/>
          <w:vertAlign w:val="superscript"/>
        </w:rPr>
        <w:t>1)</w:t>
      </w:r>
      <w:r w:rsidRPr="002E78AB">
        <w:rPr>
          <w:rFonts w:ascii="Arial" w:hAnsi="Arial" w:cs="Arial"/>
          <w:b/>
          <w:iCs/>
          <w:sz w:val="20"/>
          <w:szCs w:val="20"/>
        </w:rPr>
        <w:t xml:space="preserve"> w wysokości</w:t>
      </w:r>
      <w:r w:rsidRPr="002E78AB">
        <w:rPr>
          <w:rFonts w:ascii="Arial" w:hAnsi="Arial" w:cs="Arial"/>
          <w:iCs/>
          <w:sz w:val="20"/>
          <w:szCs w:val="20"/>
        </w:rPr>
        <w:t>:</w:t>
      </w:r>
    </w:p>
    <w:p w14:paraId="62B29273" w14:textId="77777777" w:rsidR="00C03E5A" w:rsidRPr="002E78AB" w:rsidRDefault="00C03E5A" w:rsidP="00C03E5A">
      <w:pPr>
        <w:pStyle w:val="WW-Tekstpodstawowy2"/>
        <w:spacing w:line="240" w:lineRule="auto"/>
        <w:jc w:val="both"/>
        <w:rPr>
          <w:rFonts w:ascii="Arial" w:hAnsi="Arial" w:cs="Arial"/>
          <w:iCs/>
          <w:sz w:val="20"/>
          <w:szCs w:val="20"/>
        </w:rPr>
      </w:pPr>
    </w:p>
    <w:p w14:paraId="77A91FEA" w14:textId="77777777" w:rsidR="00C03E5A" w:rsidRPr="002E78AB" w:rsidRDefault="00C03E5A" w:rsidP="00C03E5A">
      <w:pPr>
        <w:pStyle w:val="WW-Tekstpodstawowy2"/>
        <w:tabs>
          <w:tab w:val="left" w:pos="1417"/>
        </w:tabs>
        <w:ind w:left="284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a) bez podatku VAT (netto) </w:t>
      </w:r>
      <w:r>
        <w:rPr>
          <w:rFonts w:ascii="Arial" w:hAnsi="Arial" w:cs="Arial"/>
          <w:iCs/>
          <w:sz w:val="20"/>
          <w:szCs w:val="20"/>
        </w:rPr>
        <w:t xml:space="preserve">         - </w:t>
      </w:r>
      <w:r w:rsidRPr="002E78AB">
        <w:rPr>
          <w:rFonts w:ascii="Arial" w:hAnsi="Arial" w:cs="Arial"/>
          <w:iCs/>
          <w:sz w:val="20"/>
          <w:szCs w:val="20"/>
        </w:rPr>
        <w:t>…</w:t>
      </w:r>
      <w:r>
        <w:rPr>
          <w:rFonts w:ascii="Arial" w:hAnsi="Arial" w:cs="Arial"/>
          <w:iCs/>
          <w:sz w:val="20"/>
          <w:szCs w:val="20"/>
        </w:rPr>
        <w:t>..</w:t>
      </w:r>
      <w:r w:rsidRPr="002E78AB">
        <w:rPr>
          <w:rFonts w:ascii="Arial" w:hAnsi="Arial" w:cs="Arial"/>
          <w:iCs/>
          <w:sz w:val="20"/>
          <w:szCs w:val="20"/>
        </w:rPr>
        <w:t>…….………………………………. PLN</w:t>
      </w:r>
    </w:p>
    <w:p w14:paraId="2E3A418E" w14:textId="77777777" w:rsidR="00C03E5A" w:rsidRPr="001A2FC9" w:rsidRDefault="00C03E5A" w:rsidP="00C03E5A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 podatek VAT </w:t>
      </w:r>
      <w:r>
        <w:rPr>
          <w:rFonts w:ascii="Arial" w:hAnsi="Arial" w:cs="Arial"/>
          <w:sz w:val="20"/>
          <w:szCs w:val="20"/>
        </w:rPr>
        <w:t>w stawce…….% - ..</w:t>
      </w:r>
      <w:r w:rsidRPr="001A2FC9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...</w:t>
      </w:r>
      <w:r w:rsidRPr="001A2FC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…….</w:t>
      </w:r>
      <w:r w:rsidRPr="001A2FC9">
        <w:rPr>
          <w:rFonts w:ascii="Arial" w:hAnsi="Arial" w:cs="Arial"/>
          <w:sz w:val="20"/>
          <w:szCs w:val="20"/>
        </w:rPr>
        <w:t>…….. PLN</w:t>
      </w:r>
    </w:p>
    <w:p w14:paraId="0BF1ADA5" w14:textId="77777777" w:rsidR="00C03E5A" w:rsidRPr="002E78AB" w:rsidRDefault="00C03E5A" w:rsidP="00C03E5A">
      <w:pPr>
        <w:pStyle w:val="WW-Tekstpodstawowy2"/>
        <w:tabs>
          <w:tab w:val="left" w:pos="1417"/>
        </w:tabs>
        <w:ind w:left="284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c) łącznie z podatkiem VAT </w:t>
      </w:r>
      <w:r>
        <w:rPr>
          <w:rFonts w:ascii="Arial" w:hAnsi="Arial" w:cs="Arial"/>
          <w:iCs/>
          <w:sz w:val="20"/>
          <w:szCs w:val="20"/>
        </w:rPr>
        <w:t xml:space="preserve">         - </w:t>
      </w:r>
      <w:r w:rsidRPr="002E78AB">
        <w:rPr>
          <w:rFonts w:ascii="Arial" w:hAnsi="Arial" w:cs="Arial"/>
          <w:iCs/>
          <w:sz w:val="20"/>
          <w:szCs w:val="20"/>
        </w:rPr>
        <w:t>………………..……………………….. PLN</w:t>
      </w:r>
    </w:p>
    <w:p w14:paraId="519F4A3D" w14:textId="77777777" w:rsidR="00C03E5A" w:rsidRPr="002E78AB" w:rsidRDefault="00C03E5A" w:rsidP="00C03E5A">
      <w:pPr>
        <w:pStyle w:val="WW-Tekstpodstawowy2"/>
        <w:tabs>
          <w:tab w:val="left" w:pos="1417"/>
        </w:tabs>
        <w:ind w:left="284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Słownie złotych z podatkiem VAT: ……………………………………………………..………………………</w:t>
      </w:r>
      <w:r>
        <w:rPr>
          <w:rFonts w:ascii="Arial" w:hAnsi="Arial" w:cs="Arial"/>
          <w:iCs/>
          <w:sz w:val="20"/>
          <w:szCs w:val="20"/>
        </w:rPr>
        <w:t>..</w:t>
      </w:r>
      <w:r w:rsidRPr="002E78AB">
        <w:rPr>
          <w:rFonts w:ascii="Arial" w:hAnsi="Arial" w:cs="Arial"/>
          <w:iCs/>
          <w:sz w:val="20"/>
          <w:szCs w:val="20"/>
        </w:rPr>
        <w:t>…</w:t>
      </w:r>
    </w:p>
    <w:p w14:paraId="66EFE1F2" w14:textId="77777777" w:rsidR="00C03E5A" w:rsidRDefault="00C03E5A" w:rsidP="00C03E5A">
      <w:pPr>
        <w:pStyle w:val="WW-Tekstpodstawowy2"/>
        <w:tabs>
          <w:tab w:val="left" w:pos="1417"/>
        </w:tabs>
        <w:ind w:left="284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…………………………………………………………………...………</w:t>
      </w:r>
      <w:r>
        <w:rPr>
          <w:rFonts w:ascii="Arial" w:hAnsi="Arial" w:cs="Arial"/>
          <w:iCs/>
          <w:sz w:val="20"/>
          <w:szCs w:val="20"/>
        </w:rPr>
        <w:t>…..</w:t>
      </w:r>
      <w:r w:rsidRPr="002E78AB">
        <w:rPr>
          <w:rFonts w:ascii="Arial" w:hAnsi="Arial" w:cs="Arial"/>
          <w:iCs/>
          <w:sz w:val="20"/>
          <w:szCs w:val="20"/>
        </w:rPr>
        <w:t>……………………………………</w:t>
      </w:r>
      <w:r>
        <w:rPr>
          <w:rFonts w:ascii="Arial" w:hAnsi="Arial" w:cs="Arial"/>
          <w:iCs/>
          <w:sz w:val="20"/>
          <w:szCs w:val="20"/>
        </w:rPr>
        <w:t>…</w:t>
      </w:r>
      <w:r w:rsidRPr="002E78AB">
        <w:rPr>
          <w:rFonts w:ascii="Arial" w:hAnsi="Arial" w:cs="Arial"/>
          <w:iCs/>
          <w:sz w:val="20"/>
          <w:szCs w:val="20"/>
        </w:rPr>
        <w:t>…</w:t>
      </w:r>
    </w:p>
    <w:p w14:paraId="6B245C95" w14:textId="77777777" w:rsidR="00C03E5A" w:rsidRPr="002E78AB" w:rsidRDefault="00C03E5A" w:rsidP="00C03E5A">
      <w:pPr>
        <w:pStyle w:val="WW-Tekstpodstawowy2"/>
        <w:tabs>
          <w:tab w:val="left" w:pos="1417"/>
        </w:tabs>
        <w:ind w:left="284"/>
        <w:rPr>
          <w:rFonts w:ascii="Arial" w:hAnsi="Arial" w:cs="Arial"/>
          <w:iCs/>
          <w:sz w:val="20"/>
          <w:szCs w:val="20"/>
        </w:rPr>
      </w:pPr>
    </w:p>
    <w:p w14:paraId="1BBBEE50" w14:textId="77777777" w:rsidR="00C03E5A" w:rsidRPr="002E78AB" w:rsidRDefault="00C03E5A" w:rsidP="00C03E5A">
      <w:pPr>
        <w:pStyle w:val="WW-Tekstpodstawowy2"/>
        <w:tabs>
          <w:tab w:val="left" w:pos="1417"/>
        </w:tabs>
        <w:spacing w:line="240" w:lineRule="auto"/>
        <w:ind w:left="284" w:hanging="284"/>
        <w:jc w:val="both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lastRenderedPageBreak/>
        <w:t xml:space="preserve">2. Ceny jednostkowe </w:t>
      </w:r>
      <w:r>
        <w:rPr>
          <w:rFonts w:ascii="Arial" w:hAnsi="Arial" w:cs="Arial"/>
          <w:iCs/>
          <w:sz w:val="20"/>
          <w:szCs w:val="20"/>
        </w:rPr>
        <w:t>części zamiennych dla pojazdów zawiera,</w:t>
      </w:r>
      <w:r w:rsidRPr="002E78AB">
        <w:rPr>
          <w:rFonts w:ascii="Arial" w:hAnsi="Arial" w:cs="Arial"/>
          <w:iCs/>
          <w:sz w:val="20"/>
          <w:szCs w:val="20"/>
        </w:rPr>
        <w:t xml:space="preserve"> stanowiący integralną część </w:t>
      </w:r>
      <w:r>
        <w:rPr>
          <w:rFonts w:ascii="Arial" w:hAnsi="Arial" w:cs="Arial"/>
          <w:iCs/>
          <w:sz w:val="20"/>
          <w:szCs w:val="20"/>
        </w:rPr>
        <w:t>formularza ofertowego</w:t>
      </w:r>
      <w:r w:rsidRPr="002E78AB">
        <w:rPr>
          <w:rFonts w:ascii="Arial" w:hAnsi="Arial" w:cs="Arial"/>
          <w:iCs/>
          <w:sz w:val="20"/>
          <w:szCs w:val="20"/>
        </w:rPr>
        <w:t xml:space="preserve">, załącznik </w:t>
      </w:r>
      <w:r>
        <w:rPr>
          <w:rFonts w:ascii="Arial" w:hAnsi="Arial" w:cs="Arial"/>
          <w:iCs/>
          <w:sz w:val="20"/>
          <w:szCs w:val="20"/>
        </w:rPr>
        <w:t>A</w:t>
      </w:r>
      <w:r w:rsidRPr="002E78AB">
        <w:rPr>
          <w:rFonts w:ascii="Arial" w:hAnsi="Arial" w:cs="Arial"/>
          <w:iCs/>
          <w:sz w:val="20"/>
          <w:szCs w:val="20"/>
        </w:rPr>
        <w:t>1 o nazwie: „</w:t>
      </w:r>
      <w:r>
        <w:rPr>
          <w:rFonts w:ascii="Arial" w:hAnsi="Arial" w:cs="Arial"/>
          <w:iCs/>
          <w:sz w:val="20"/>
          <w:szCs w:val="20"/>
        </w:rPr>
        <w:t>Wykaz części zamiennych objętych zamówieniem”</w:t>
      </w:r>
      <w:r w:rsidRPr="002E78AB">
        <w:rPr>
          <w:rFonts w:ascii="Arial" w:hAnsi="Arial" w:cs="Arial"/>
          <w:iCs/>
          <w:sz w:val="20"/>
          <w:szCs w:val="20"/>
        </w:rPr>
        <w:t>.</w:t>
      </w:r>
    </w:p>
    <w:p w14:paraId="13B22E09" w14:textId="77777777" w:rsidR="00C03E5A" w:rsidRPr="002E78AB" w:rsidRDefault="00C03E5A" w:rsidP="00C03E5A">
      <w:pPr>
        <w:pStyle w:val="WW-Tekstpodstawowy2"/>
        <w:tabs>
          <w:tab w:val="left" w:pos="1417"/>
        </w:tabs>
        <w:spacing w:line="240" w:lineRule="auto"/>
        <w:ind w:left="284" w:hanging="284"/>
        <w:jc w:val="both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3. Ceny jednostkowe (bez podatku VAT), podane w załączniku </w:t>
      </w:r>
      <w:r>
        <w:rPr>
          <w:rFonts w:ascii="Arial" w:hAnsi="Arial" w:cs="Arial"/>
          <w:iCs/>
          <w:sz w:val="20"/>
          <w:szCs w:val="20"/>
        </w:rPr>
        <w:t>A</w:t>
      </w:r>
      <w:r w:rsidRPr="002E78AB">
        <w:rPr>
          <w:rFonts w:ascii="Arial" w:hAnsi="Arial" w:cs="Arial"/>
          <w:iCs/>
          <w:sz w:val="20"/>
          <w:szCs w:val="20"/>
        </w:rPr>
        <w:t xml:space="preserve">1, nie będą ulegać podwyższeniu w czasie całego okresu trwania umowy. </w:t>
      </w:r>
    </w:p>
    <w:p w14:paraId="359CC0DF" w14:textId="77777777" w:rsidR="00C03E5A" w:rsidRPr="00C03E5A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</w:p>
    <w:p w14:paraId="59A00E4A" w14:textId="77777777" w:rsidR="00C03E5A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b/>
          <w:iCs/>
          <w:sz w:val="20"/>
          <w:szCs w:val="20"/>
        </w:rPr>
      </w:pPr>
      <w:r w:rsidRPr="002E78AB">
        <w:rPr>
          <w:rFonts w:ascii="Arial" w:hAnsi="Arial" w:cs="Arial"/>
          <w:b/>
          <w:iCs/>
          <w:sz w:val="20"/>
          <w:szCs w:val="20"/>
        </w:rPr>
        <w:t>Sekcja IV. Termin wykonania zamówienia</w:t>
      </w:r>
    </w:p>
    <w:p w14:paraId="6C512092" w14:textId="77777777" w:rsidR="00C03E5A" w:rsidRPr="002E78AB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b/>
          <w:iCs/>
          <w:sz w:val="6"/>
          <w:szCs w:val="6"/>
        </w:rPr>
      </w:pPr>
    </w:p>
    <w:p w14:paraId="7F5B6C42" w14:textId="77777777" w:rsidR="00C03E5A" w:rsidRPr="002E78AB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Zamówienie będzie realizowane w okresie 12 miesięcy od daty obowiązywania umowy.</w:t>
      </w:r>
    </w:p>
    <w:p w14:paraId="71551D7B" w14:textId="77777777" w:rsidR="00C03E5A" w:rsidRPr="00C03E5A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b/>
          <w:iCs/>
          <w:sz w:val="20"/>
          <w:szCs w:val="20"/>
        </w:rPr>
      </w:pPr>
    </w:p>
    <w:p w14:paraId="6958DB1C" w14:textId="77777777" w:rsidR="00C03E5A" w:rsidRPr="002E78AB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b/>
          <w:iCs/>
          <w:sz w:val="20"/>
          <w:szCs w:val="20"/>
        </w:rPr>
      </w:pPr>
      <w:r w:rsidRPr="002E78AB">
        <w:rPr>
          <w:rFonts w:ascii="Arial" w:hAnsi="Arial" w:cs="Arial"/>
          <w:b/>
          <w:iCs/>
          <w:sz w:val="20"/>
          <w:szCs w:val="20"/>
        </w:rPr>
        <w:t>Sekcja V. Podwykonawcy</w:t>
      </w:r>
    </w:p>
    <w:p w14:paraId="10DAC2E0" w14:textId="77777777" w:rsidR="00C03E5A" w:rsidRPr="002E78AB" w:rsidRDefault="00C03E5A" w:rsidP="00C03E5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b/>
          <w:iCs/>
          <w:sz w:val="6"/>
          <w:szCs w:val="6"/>
        </w:rPr>
      </w:pPr>
    </w:p>
    <w:p w14:paraId="3372CEF6" w14:textId="77777777" w:rsidR="00C03E5A" w:rsidRDefault="00C03E5A" w:rsidP="00C03E5A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1. Podwykonawcom</w:t>
      </w:r>
    </w:p>
    <w:p w14:paraId="567A8710" w14:textId="77777777" w:rsidR="00C03E5A" w:rsidRPr="00B07050" w:rsidRDefault="00C03E5A" w:rsidP="00C03E5A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359C4688" w14:textId="77777777" w:rsidR="00C03E5A" w:rsidRPr="007C6B24" w:rsidRDefault="00C03E5A" w:rsidP="00C03E5A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474AA174" w14:textId="77777777" w:rsidR="00C03E5A" w:rsidRPr="00B6609E" w:rsidRDefault="00C03E5A" w:rsidP="00C03E5A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1520B503" w14:textId="77777777" w:rsidR="00C03E5A" w:rsidRPr="00071CFB" w:rsidRDefault="00C03E5A" w:rsidP="00C03E5A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22CCEDB6" w14:textId="77777777" w:rsidR="00C03E5A" w:rsidRPr="00B07050" w:rsidRDefault="00C03E5A" w:rsidP="00C03E5A">
      <w:pPr>
        <w:spacing w:after="0" w:line="240" w:lineRule="auto"/>
        <w:ind w:left="284"/>
        <w:jc w:val="both"/>
        <w:rPr>
          <w:rFonts w:ascii="Arial" w:hAnsi="Arial"/>
          <w:i/>
          <w:sz w:val="6"/>
          <w:szCs w:val="6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C03E5A" w:rsidRPr="0001382C" w14:paraId="6CEDAF55" w14:textId="77777777" w:rsidTr="005F205C">
        <w:tc>
          <w:tcPr>
            <w:tcW w:w="675" w:type="dxa"/>
          </w:tcPr>
          <w:p w14:paraId="2AC82CBF" w14:textId="77777777" w:rsidR="00C03E5A" w:rsidRPr="0001382C" w:rsidRDefault="00C03E5A" w:rsidP="005F205C">
            <w:pPr>
              <w:spacing w:after="0" w:line="240" w:lineRule="auto"/>
              <w:jc w:val="center"/>
              <w:rPr>
                <w:rFonts w:ascii="Arial" w:hAnsi="Arial"/>
                <w:i/>
                <w:sz w:val="20"/>
                <w:szCs w:val="20"/>
              </w:rPr>
            </w:pPr>
            <w:r w:rsidRPr="0001382C">
              <w:rPr>
                <w:rFonts w:ascii="Arial" w:hAnsi="Arial"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5C6955C1" w14:textId="77777777" w:rsidR="00C03E5A" w:rsidRPr="0001382C" w:rsidRDefault="00C03E5A" w:rsidP="005F205C">
            <w:pPr>
              <w:spacing w:after="0" w:line="240" w:lineRule="auto"/>
              <w:jc w:val="center"/>
              <w:rPr>
                <w:rFonts w:ascii="Arial" w:hAnsi="Arial"/>
                <w:i/>
                <w:sz w:val="20"/>
                <w:szCs w:val="20"/>
              </w:rPr>
            </w:pPr>
            <w:r w:rsidRPr="0001382C">
              <w:rPr>
                <w:rFonts w:ascii="Arial" w:hAnsi="Arial"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500BBA0F" w14:textId="77777777" w:rsidR="00C03E5A" w:rsidRPr="0001382C" w:rsidRDefault="00C03E5A" w:rsidP="005F205C">
            <w:pPr>
              <w:spacing w:after="0" w:line="240" w:lineRule="auto"/>
              <w:jc w:val="center"/>
              <w:rPr>
                <w:rFonts w:ascii="Arial" w:hAnsi="Arial"/>
                <w:i/>
                <w:sz w:val="20"/>
                <w:szCs w:val="20"/>
              </w:rPr>
            </w:pPr>
            <w:r w:rsidRPr="0001382C">
              <w:rPr>
                <w:rFonts w:ascii="Arial" w:hAnsi="Arial"/>
                <w:i/>
                <w:sz w:val="20"/>
                <w:szCs w:val="20"/>
              </w:rPr>
              <w:t>Zakres /część/ powierzonych dostaw/usług</w:t>
            </w:r>
          </w:p>
        </w:tc>
      </w:tr>
      <w:tr w:rsidR="00C03E5A" w:rsidRPr="0001382C" w14:paraId="127839E9" w14:textId="77777777" w:rsidTr="005F205C">
        <w:tc>
          <w:tcPr>
            <w:tcW w:w="675" w:type="dxa"/>
          </w:tcPr>
          <w:p w14:paraId="756C4091" w14:textId="77777777" w:rsidR="00C03E5A" w:rsidRPr="0001382C" w:rsidRDefault="00C03E5A" w:rsidP="005F205C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01382C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54F60212" w14:textId="77777777" w:rsidR="00C03E5A" w:rsidRPr="0001382C" w:rsidRDefault="00C03E5A" w:rsidP="005F205C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7CBA4F11" w14:textId="77777777" w:rsidR="00C03E5A" w:rsidRPr="0001382C" w:rsidRDefault="00C03E5A" w:rsidP="005F205C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C03E5A" w:rsidRPr="0001382C" w14:paraId="6D5B4A5B" w14:textId="77777777" w:rsidTr="005F205C">
        <w:tc>
          <w:tcPr>
            <w:tcW w:w="675" w:type="dxa"/>
          </w:tcPr>
          <w:p w14:paraId="29526781" w14:textId="77777777" w:rsidR="00C03E5A" w:rsidRPr="0001382C" w:rsidRDefault="00C03E5A" w:rsidP="005F205C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01382C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59597AC1" w14:textId="77777777" w:rsidR="00C03E5A" w:rsidRPr="0001382C" w:rsidRDefault="00C03E5A" w:rsidP="005F205C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58C73579" w14:textId="77777777" w:rsidR="00C03E5A" w:rsidRPr="0001382C" w:rsidRDefault="00C03E5A" w:rsidP="005F205C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6240785F" w14:textId="77777777" w:rsidR="00C03E5A" w:rsidRPr="00C03E5A" w:rsidRDefault="00C03E5A" w:rsidP="00C03E5A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E56C354" w14:textId="77777777" w:rsidR="00C03E5A" w:rsidRPr="002E78AB" w:rsidRDefault="00C03E5A" w:rsidP="00C03E5A">
      <w:pPr>
        <w:pStyle w:val="WW-Tekstpodstawowy2"/>
        <w:spacing w:line="240" w:lineRule="auto"/>
        <w:rPr>
          <w:rFonts w:ascii="Arial" w:hAnsi="Arial" w:cs="Arial"/>
          <w:b/>
          <w:iCs/>
          <w:sz w:val="20"/>
          <w:szCs w:val="20"/>
        </w:rPr>
      </w:pPr>
      <w:r w:rsidRPr="002E78AB">
        <w:rPr>
          <w:rFonts w:ascii="Arial" w:hAnsi="Arial" w:cs="Arial"/>
          <w:b/>
          <w:iCs/>
          <w:sz w:val="20"/>
          <w:szCs w:val="20"/>
        </w:rPr>
        <w:t>Sekcja VI. Gwarancja</w:t>
      </w:r>
    </w:p>
    <w:p w14:paraId="41906028" w14:textId="77777777" w:rsidR="00C03E5A" w:rsidRPr="002E78AB" w:rsidRDefault="00C03E5A" w:rsidP="00C03E5A">
      <w:pPr>
        <w:pStyle w:val="WW-Tekstpodstawowy2"/>
        <w:spacing w:line="240" w:lineRule="auto"/>
        <w:rPr>
          <w:rFonts w:ascii="Arial" w:hAnsi="Arial" w:cs="Arial"/>
          <w:b/>
          <w:iCs/>
          <w:sz w:val="6"/>
          <w:szCs w:val="6"/>
        </w:rPr>
      </w:pPr>
    </w:p>
    <w:p w14:paraId="5AC5B4EC" w14:textId="77777777" w:rsidR="00C03E5A" w:rsidRPr="00BC0F3A" w:rsidRDefault="00C03E5A" w:rsidP="00C03E5A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1A7B6A">
        <w:rPr>
          <w:rFonts w:ascii="Arial" w:hAnsi="Arial"/>
          <w:color w:val="auto"/>
          <w:sz w:val="20"/>
          <w:szCs w:val="20"/>
        </w:rPr>
        <w:t xml:space="preserve">Na dostarczone </w:t>
      </w:r>
      <w:r>
        <w:rPr>
          <w:rFonts w:ascii="Arial" w:hAnsi="Arial"/>
          <w:color w:val="auto"/>
          <w:sz w:val="20"/>
          <w:szCs w:val="20"/>
        </w:rPr>
        <w:t>części zamienne dla pojazdów Wykonawca udziela</w:t>
      </w:r>
      <w:r w:rsidRPr="001A7B6A">
        <w:rPr>
          <w:rFonts w:ascii="Arial" w:hAnsi="Arial"/>
          <w:color w:val="auto"/>
          <w:sz w:val="20"/>
          <w:szCs w:val="20"/>
        </w:rPr>
        <w:t xml:space="preserve"> gwarancji na okres 12 miesięcy </w:t>
      </w:r>
      <w:r>
        <w:rPr>
          <w:rFonts w:ascii="Arial" w:hAnsi="Arial"/>
          <w:color w:val="auto"/>
          <w:sz w:val="20"/>
          <w:szCs w:val="20"/>
        </w:rPr>
        <w:t xml:space="preserve">liczonej </w:t>
      </w:r>
      <w:r w:rsidRPr="001A7B6A">
        <w:rPr>
          <w:rFonts w:ascii="Arial" w:hAnsi="Arial"/>
          <w:color w:val="auto"/>
          <w:sz w:val="20"/>
          <w:szCs w:val="20"/>
        </w:rPr>
        <w:t>od daty dokonania dostawy, a jeżeli gwarancja producenta jest dłuższa – zgodnie z gwarancją producenta</w:t>
      </w:r>
      <w:r>
        <w:rPr>
          <w:rFonts w:ascii="Arial" w:hAnsi="Arial" w:cs="Arial"/>
          <w:iCs/>
          <w:sz w:val="20"/>
          <w:szCs w:val="20"/>
        </w:rPr>
        <w:t xml:space="preserve">. </w:t>
      </w:r>
    </w:p>
    <w:p w14:paraId="6DBAAC21" w14:textId="77777777" w:rsidR="00C03E5A" w:rsidRPr="00C03E5A" w:rsidRDefault="00C03E5A" w:rsidP="00C03E5A">
      <w:pPr>
        <w:pStyle w:val="WW-Tekstpodstawowy2"/>
        <w:spacing w:line="240" w:lineRule="auto"/>
        <w:rPr>
          <w:rFonts w:ascii="Arial" w:hAnsi="Arial" w:cs="Arial"/>
          <w:b/>
          <w:iCs/>
          <w:sz w:val="20"/>
          <w:szCs w:val="20"/>
        </w:rPr>
      </w:pPr>
      <w:r w:rsidRPr="00BF761B">
        <w:rPr>
          <w:rFonts w:ascii="Arial" w:hAnsi="Arial" w:cs="Arial"/>
          <w:b/>
          <w:iCs/>
          <w:sz w:val="16"/>
          <w:szCs w:val="16"/>
        </w:rPr>
        <w:t xml:space="preserve"> </w:t>
      </w:r>
    </w:p>
    <w:p w14:paraId="2D6A6B7F" w14:textId="77777777" w:rsidR="00C03E5A" w:rsidRPr="0001382C" w:rsidRDefault="00C03E5A" w:rsidP="00C03E5A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>Sekcja V</w:t>
      </w:r>
      <w:r>
        <w:rPr>
          <w:rFonts w:ascii="Arial" w:hAnsi="Arial" w:cs="Arial"/>
          <w:b/>
          <w:sz w:val="20"/>
          <w:szCs w:val="20"/>
        </w:rPr>
        <w:t>I</w:t>
      </w:r>
      <w:r w:rsidRPr="0001382C">
        <w:rPr>
          <w:rFonts w:ascii="Arial" w:hAnsi="Arial" w:cs="Arial"/>
          <w:b/>
          <w:sz w:val="20"/>
          <w:szCs w:val="20"/>
        </w:rPr>
        <w:t>I. Oświadczamy, że:</w:t>
      </w:r>
    </w:p>
    <w:p w14:paraId="66AAA434" w14:textId="77777777" w:rsidR="00C03E5A" w:rsidRPr="0001382C" w:rsidRDefault="00C03E5A" w:rsidP="00C03E5A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1) zapoznaliśmy się z warunkami zamówienia i nie wnosimy do nich zastrzeżeń,</w:t>
      </w:r>
    </w:p>
    <w:p w14:paraId="3B6A3A27" w14:textId="77777777" w:rsidR="00C03E5A" w:rsidRPr="0001382C" w:rsidRDefault="00C03E5A" w:rsidP="00C03E5A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2)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7545CD25" w14:textId="77777777" w:rsidR="00C03E5A" w:rsidRPr="0001382C" w:rsidRDefault="00C03E5A" w:rsidP="00C03E5A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3) akceptujemy wzór umowy oraz warunki w nim zawarte i zobowiązujemy się do podpisania umowy na warunkach zawartych w SWZ oraz </w:t>
      </w:r>
      <w:r w:rsidRPr="0001382C">
        <w:rPr>
          <w:rFonts w:ascii="Arial" w:hAnsi="Arial" w:cs="Arial"/>
          <w:color w:val="auto"/>
          <w:sz w:val="20"/>
          <w:szCs w:val="20"/>
        </w:rPr>
        <w:t>w miejscu</w:t>
      </w:r>
      <w:r w:rsidRPr="0001382C">
        <w:rPr>
          <w:rFonts w:ascii="Arial" w:hAnsi="Arial" w:cs="Arial"/>
          <w:sz w:val="20"/>
          <w:szCs w:val="20"/>
        </w:rPr>
        <w:t xml:space="preserve"> i terminie wskazanym przez Zamawiającego. </w:t>
      </w:r>
    </w:p>
    <w:p w14:paraId="11DC02A0" w14:textId="77777777" w:rsidR="00C03E5A" w:rsidRPr="0001382C" w:rsidRDefault="00C03E5A" w:rsidP="00C03E5A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Jednocześnie informujemy, że w przypadku wyboru naszej oferty, umowę podpiszemy:</w:t>
      </w:r>
    </w:p>
    <w:p w14:paraId="405D631B" w14:textId="77777777" w:rsidR="00C03E5A" w:rsidRPr="004267C3" w:rsidRDefault="00C03E5A" w:rsidP="00C03E5A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6"/>
          <w:szCs w:val="6"/>
        </w:rPr>
      </w:pPr>
      <w:r w:rsidRPr="0001382C">
        <w:rPr>
          <w:rFonts w:ascii="Arial" w:hAnsi="Arial" w:cs="Arial"/>
          <w:sz w:val="20"/>
          <w:szCs w:val="20"/>
        </w:rPr>
        <w:t xml:space="preserve">          </w:t>
      </w:r>
      <w:r w:rsidRPr="0001382C">
        <w:rPr>
          <w:rFonts w:ascii="Arial" w:hAnsi="Arial" w:cs="Arial"/>
          <w:i/>
          <w:sz w:val="16"/>
          <w:szCs w:val="16"/>
        </w:rPr>
        <w:t xml:space="preserve">  </w:t>
      </w:r>
    </w:p>
    <w:p w14:paraId="59AFD860" w14:textId="77777777" w:rsidR="00C03E5A" w:rsidRPr="004267C3" w:rsidRDefault="00C03E5A" w:rsidP="00C03E5A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01382C"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4A0CC559" w14:textId="77777777" w:rsidR="00C03E5A" w:rsidRPr="0001382C" w:rsidRDefault="00C03E5A" w:rsidP="00C03E5A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pisemnej</w:t>
      </w:r>
      <w:r w:rsidRPr="0001382C">
        <w:rPr>
          <w:rFonts w:ascii="Arial" w:hAnsi="Arial" w:cs="Arial"/>
          <w:sz w:val="20"/>
          <w:szCs w:val="20"/>
        </w:rPr>
        <w:t xml:space="preserve"> (papierowej)</w:t>
      </w:r>
    </w:p>
    <w:p w14:paraId="66FBC571" w14:textId="77777777" w:rsidR="00C03E5A" w:rsidRPr="0001382C" w:rsidRDefault="00C03E5A" w:rsidP="00C03E5A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elektronicznej</w:t>
      </w:r>
    </w:p>
    <w:p w14:paraId="63D25F48" w14:textId="77777777" w:rsidR="00C03E5A" w:rsidRPr="0001382C" w:rsidRDefault="00C03E5A" w:rsidP="00C03E5A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189E4831" w14:textId="77777777" w:rsidR="00C03E5A" w:rsidRDefault="00C03E5A" w:rsidP="00C03E5A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0B443D05" w14:textId="77777777" w:rsidR="00C03E5A" w:rsidRPr="0001382C" w:rsidRDefault="00C03E5A" w:rsidP="00C03E5A">
      <w:pPr>
        <w:tabs>
          <w:tab w:val="left" w:pos="1099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2E78AB">
        <w:rPr>
          <w:rFonts w:ascii="Arial" w:eastAsia="Arial Unicode MS" w:hAnsi="Arial" w:cs="Arial"/>
          <w:iCs/>
          <w:color w:val="000000"/>
          <w:sz w:val="20"/>
          <w:szCs w:val="20"/>
          <w:lang w:eastAsia="en-US" w:bidi="en-US"/>
        </w:rPr>
        <w:t xml:space="preserve">5) </w:t>
      </w:r>
      <w:r>
        <w:rPr>
          <w:rFonts w:ascii="Arial" w:eastAsia="Arial Unicode MS" w:hAnsi="Arial" w:cs="Arial"/>
          <w:iCs/>
          <w:color w:val="000000"/>
          <w:sz w:val="20"/>
          <w:szCs w:val="20"/>
          <w:lang w:eastAsia="en-US" w:bidi="en-US"/>
        </w:rPr>
        <w:t xml:space="preserve">oferowany przez nas przedmiot zamówienia, wymieniony w sekcji I niniejszego formularza ofertowego, </w:t>
      </w:r>
      <w:r w:rsidRPr="002E78AB">
        <w:rPr>
          <w:rFonts w:ascii="Arial" w:eastAsia="Arial Unicode MS" w:hAnsi="Arial" w:cs="Arial"/>
          <w:iCs/>
          <w:color w:val="000000"/>
          <w:sz w:val="20"/>
          <w:szCs w:val="20"/>
          <w:lang w:eastAsia="en-US" w:bidi="en-US"/>
        </w:rPr>
        <w:t xml:space="preserve">spełnia wszystkie wymagania </w:t>
      </w:r>
      <w:r>
        <w:rPr>
          <w:rFonts w:ascii="Arial" w:eastAsia="Arial Unicode MS" w:hAnsi="Arial" w:cs="Arial"/>
          <w:iCs/>
          <w:color w:val="000000"/>
          <w:sz w:val="20"/>
          <w:szCs w:val="20"/>
          <w:lang w:eastAsia="en-US" w:bidi="en-US"/>
        </w:rPr>
        <w:t xml:space="preserve">Zamawiającego </w:t>
      </w:r>
      <w:r w:rsidRPr="002E78AB">
        <w:rPr>
          <w:rFonts w:ascii="Arial" w:eastAsia="Arial Unicode MS" w:hAnsi="Arial" w:cs="Arial"/>
          <w:iCs/>
          <w:color w:val="000000"/>
          <w:sz w:val="20"/>
          <w:szCs w:val="20"/>
          <w:lang w:eastAsia="en-US" w:bidi="en-US"/>
        </w:rPr>
        <w:t xml:space="preserve">określone </w:t>
      </w:r>
      <w:r>
        <w:rPr>
          <w:rFonts w:ascii="Arial" w:eastAsia="Arial Unicode MS" w:hAnsi="Arial" w:cs="Arial"/>
          <w:iCs/>
          <w:color w:val="000000"/>
          <w:sz w:val="20"/>
          <w:szCs w:val="20"/>
          <w:lang w:eastAsia="en-US" w:bidi="en-US"/>
        </w:rPr>
        <w:t>w SWZ,</w:t>
      </w:r>
    </w:p>
    <w:p w14:paraId="53E5ABA7" w14:textId="77777777" w:rsidR="00C03E5A" w:rsidRPr="0001382C" w:rsidRDefault="00C03E5A" w:rsidP="00C03E5A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6) dostawy będziemy realizować zgodnie z warunkami określonymi w SWZ i wzorze umowy,</w:t>
      </w:r>
    </w:p>
    <w:p w14:paraId="2CF70068" w14:textId="77777777" w:rsidR="00C03E5A" w:rsidRPr="0001382C" w:rsidRDefault="00C03E5A" w:rsidP="00C03E5A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7) w cenie naszej oferty zostały uwzględnione wszystkie koszty związane z realizacją przedmiotu zamówienia i umowy,</w:t>
      </w:r>
    </w:p>
    <w:p w14:paraId="1AD76E59" w14:textId="77777777" w:rsidR="00C03E5A" w:rsidRPr="0001382C" w:rsidRDefault="00C03E5A" w:rsidP="00C03E5A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01382C">
        <w:rPr>
          <w:rFonts w:ascii="Arial" w:hAnsi="Arial" w:cs="Arial"/>
          <w:sz w:val="20"/>
          <w:szCs w:val="20"/>
        </w:rPr>
        <w:t>) wadium wnieśliśmy w następującej formie:</w:t>
      </w:r>
    </w:p>
    <w:p w14:paraId="55B11AA2" w14:textId="77777777" w:rsidR="00C03E5A" w:rsidRPr="0001382C" w:rsidRDefault="00C03E5A" w:rsidP="00C03E5A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06578B94" w14:textId="77777777" w:rsidR="00C03E5A" w:rsidRPr="0001382C" w:rsidRDefault="00C03E5A" w:rsidP="00C03E5A">
      <w:pPr>
        <w:spacing w:after="0" w:line="240" w:lineRule="auto"/>
        <w:ind w:left="426" w:hanging="142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i/>
          <w:sz w:val="16"/>
          <w:szCs w:val="16"/>
        </w:rPr>
        <w:t>Należy postawić znak „X” w odpowiednim polu i wypełnić miejsce wykropkowane</w:t>
      </w:r>
    </w:p>
    <w:p w14:paraId="67924E42" w14:textId="77777777" w:rsidR="00C03E5A" w:rsidRPr="0001382C" w:rsidRDefault="00C03E5A" w:rsidP="00C03E5A">
      <w:pPr>
        <w:tabs>
          <w:tab w:val="left" w:pos="1099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pieniądzu</w:t>
      </w:r>
      <w:r w:rsidRPr="0001382C">
        <w:rPr>
          <w:rFonts w:ascii="Arial" w:hAnsi="Arial" w:cs="Arial"/>
          <w:sz w:val="20"/>
          <w:szCs w:val="20"/>
        </w:rPr>
        <w:t xml:space="preserve"> </w:t>
      </w:r>
    </w:p>
    <w:p w14:paraId="72D11B3B" w14:textId="77777777" w:rsidR="00C03E5A" w:rsidRPr="0001382C" w:rsidRDefault="00C03E5A" w:rsidP="00C03E5A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bankowych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5B0E9DCB" w14:textId="77777777" w:rsidR="00C03E5A" w:rsidRDefault="00C03E5A" w:rsidP="00C03E5A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ubezpieczeniowych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5AC85C39" w14:textId="77777777" w:rsidR="00C03E5A" w:rsidRDefault="00C03E5A" w:rsidP="00C03E5A">
      <w:pPr>
        <w:tabs>
          <w:tab w:val="left" w:pos="709"/>
        </w:tabs>
        <w:spacing w:after="0"/>
        <w:ind w:left="709"/>
        <w:rPr>
          <w:rFonts w:ascii="Arial" w:hAnsi="Arial" w:cs="Arial"/>
          <w:color w:val="000000"/>
          <w:sz w:val="20"/>
          <w:szCs w:val="20"/>
        </w:rPr>
      </w:pPr>
      <w:r w:rsidRPr="008D753A">
        <w:rPr>
          <w:rFonts w:ascii="Arial" w:hAnsi="Arial" w:cs="Arial"/>
          <w:color w:val="000000"/>
          <w:sz w:val="20"/>
          <w:szCs w:val="20"/>
        </w:rPr>
        <w:t>Adres mailowy gwaranta lub poręczyciela, na który Zamawiający winien zwrócić wadium wniesione w innej formie niż w pieniądzu poprzez złożenie oświadczenia o zwolnieniu wadium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5386CAA0" w14:textId="77777777" w:rsidR="00C03E5A" w:rsidRPr="00E944CD" w:rsidRDefault="00C03E5A" w:rsidP="00C03E5A">
      <w:pPr>
        <w:tabs>
          <w:tab w:val="left" w:pos="709"/>
        </w:tabs>
        <w:spacing w:after="0"/>
        <w:ind w:left="709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t xml:space="preserve">e-mail: </w:t>
      </w:r>
      <w:r w:rsidRPr="008D753A">
        <w:rPr>
          <w:rFonts w:ascii="Arial" w:hAnsi="Arial" w:cs="Arial"/>
          <w:color w:val="000000"/>
          <w:sz w:val="20"/>
          <w:szCs w:val="20"/>
        </w:rPr>
        <w:t>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color w:val="000000"/>
          <w:sz w:val="18"/>
          <w:szCs w:val="18"/>
        </w:rPr>
        <w:t>(</w:t>
      </w:r>
      <w:r w:rsidRPr="00E944CD">
        <w:rPr>
          <w:rFonts w:ascii="Arial" w:hAnsi="Arial" w:cs="Arial"/>
          <w:i/>
          <w:color w:val="000000"/>
          <w:sz w:val="16"/>
          <w:szCs w:val="16"/>
        </w:rPr>
        <w:t>wypełnić jeżeli dotyczy</w:t>
      </w:r>
      <w:r>
        <w:rPr>
          <w:rFonts w:ascii="Arial" w:hAnsi="Arial" w:cs="Arial"/>
          <w:i/>
          <w:color w:val="000000"/>
          <w:sz w:val="18"/>
          <w:szCs w:val="18"/>
        </w:rPr>
        <w:t>)</w:t>
      </w:r>
    </w:p>
    <w:p w14:paraId="751846BF" w14:textId="77777777" w:rsidR="00C03E5A" w:rsidRPr="0001382C" w:rsidRDefault="00C03E5A" w:rsidP="00C03E5A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upoważnioną do kontaktów z Zamawiającym będzie przedstawiciel Wykonawcy w osobie: </w:t>
      </w:r>
    </w:p>
    <w:p w14:paraId="3F5EF96F" w14:textId="77777777" w:rsidR="00C03E5A" w:rsidRPr="0001382C" w:rsidRDefault="00C03E5A" w:rsidP="00C03E5A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……………………………………………… tel. ……………..…, adres e-mail: ……….………………..…….., </w:t>
      </w:r>
    </w:p>
    <w:p w14:paraId="3993EE77" w14:textId="77777777" w:rsidR="00C03E5A" w:rsidRPr="0001382C" w:rsidRDefault="00C03E5A" w:rsidP="00C03E5A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odpowiedzialną za realizację umowy będzie przedstawiciel Wykonawcy w osobie: </w:t>
      </w:r>
    </w:p>
    <w:p w14:paraId="7B302E95" w14:textId="77777777" w:rsidR="00C03E5A" w:rsidRPr="004123E7" w:rsidRDefault="00C03E5A" w:rsidP="00C03E5A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123E7">
        <w:rPr>
          <w:rFonts w:ascii="Arial" w:hAnsi="Arial" w:cs="Arial"/>
          <w:sz w:val="20"/>
          <w:szCs w:val="20"/>
        </w:rPr>
        <w:t xml:space="preserve">       …………………………………..…………, tel</w:t>
      </w:r>
      <w:r>
        <w:rPr>
          <w:rFonts w:ascii="Arial" w:hAnsi="Arial" w:cs="Arial"/>
          <w:sz w:val="20"/>
          <w:szCs w:val="20"/>
        </w:rPr>
        <w:t>.</w:t>
      </w:r>
      <w:r w:rsidRPr="004123E7">
        <w:rPr>
          <w:rFonts w:ascii="Arial" w:hAnsi="Arial" w:cs="Arial"/>
          <w:sz w:val="20"/>
          <w:szCs w:val="20"/>
        </w:rPr>
        <w:t xml:space="preserve"> …………..……, adres e-mail: ………………………</w:t>
      </w:r>
      <w:r>
        <w:rPr>
          <w:rFonts w:ascii="Arial" w:hAnsi="Arial" w:cs="Arial"/>
          <w:sz w:val="20"/>
          <w:szCs w:val="20"/>
        </w:rPr>
        <w:t>..</w:t>
      </w:r>
      <w:r w:rsidRPr="004123E7">
        <w:rPr>
          <w:rFonts w:ascii="Arial" w:hAnsi="Arial" w:cs="Arial"/>
          <w:sz w:val="20"/>
          <w:szCs w:val="20"/>
        </w:rPr>
        <w:t xml:space="preserve">………., </w:t>
      </w:r>
    </w:p>
    <w:p w14:paraId="027804CA" w14:textId="77777777" w:rsidR="00C03E5A" w:rsidRPr="004123E7" w:rsidRDefault="00C03E5A" w:rsidP="00C03E5A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4123E7">
        <w:rPr>
          <w:rFonts w:ascii="Arial" w:hAnsi="Arial" w:cs="Arial"/>
          <w:sz w:val="20"/>
          <w:szCs w:val="20"/>
        </w:rPr>
        <w:t>a zamówienia należy kierować na:</w:t>
      </w:r>
    </w:p>
    <w:p w14:paraId="515C7A32" w14:textId="77777777" w:rsidR="00C03E5A" w:rsidRPr="004123E7" w:rsidRDefault="00C03E5A" w:rsidP="00C03E5A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4123E7">
        <w:rPr>
          <w:rFonts w:ascii="Arial" w:hAnsi="Arial" w:cs="Arial"/>
          <w:sz w:val="20"/>
          <w:szCs w:val="20"/>
        </w:rPr>
        <w:t xml:space="preserve">adres e-mail: ………………………………………, lub faks nr: …………………………, lub w inny sposób: </w:t>
      </w:r>
    </w:p>
    <w:p w14:paraId="63C8AE93" w14:textId="77777777" w:rsidR="00C03E5A" w:rsidRPr="004123E7" w:rsidRDefault="00C03E5A" w:rsidP="00C03E5A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4123E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  <w:r w:rsidRPr="004123E7">
        <w:rPr>
          <w:rFonts w:ascii="Arial" w:hAnsi="Arial" w:cs="Arial"/>
          <w:sz w:val="20"/>
          <w:szCs w:val="20"/>
        </w:rPr>
        <w:t>……</w:t>
      </w:r>
    </w:p>
    <w:p w14:paraId="24DE2927" w14:textId="77777777" w:rsidR="00C03E5A" w:rsidRPr="0001382C" w:rsidRDefault="00C03E5A" w:rsidP="00C03E5A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</w:t>
      </w:r>
      <w:r w:rsidRPr="0001382C">
        <w:rPr>
          <w:rFonts w:ascii="Arial" w:hAnsi="Arial" w:cs="Arial"/>
          <w:sz w:val="20"/>
          <w:szCs w:val="20"/>
        </w:rPr>
        <w:t>)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01382C">
        <w:rPr>
          <w:rFonts w:ascii="Arial" w:hAnsi="Arial" w:cs="Arial"/>
          <w:sz w:val="20"/>
          <w:szCs w:val="20"/>
          <w:vertAlign w:val="superscript"/>
        </w:rPr>
        <w:t>2)</w:t>
      </w:r>
      <w:r w:rsidRPr="0001382C">
        <w:rPr>
          <w:rFonts w:ascii="Arial" w:hAnsi="Arial" w:cs="Arial"/>
          <w:sz w:val="20"/>
          <w:szCs w:val="20"/>
        </w:rPr>
        <w:t>,</w:t>
      </w:r>
    </w:p>
    <w:p w14:paraId="79DD7848" w14:textId="77777777" w:rsidR="00C03E5A" w:rsidRPr="0001382C" w:rsidRDefault="00C03E5A" w:rsidP="00C03E5A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lastRenderedPageBreak/>
        <w:t>1</w:t>
      </w:r>
      <w:r>
        <w:rPr>
          <w:rFonts w:ascii="Arial" w:hAnsi="Arial" w:cs="Arial"/>
          <w:sz w:val="20"/>
          <w:szCs w:val="20"/>
        </w:rPr>
        <w:t>2</w:t>
      </w:r>
      <w:r w:rsidRPr="0001382C">
        <w:rPr>
          <w:rFonts w:ascii="Arial" w:hAnsi="Arial" w:cs="Arial"/>
          <w:sz w:val="20"/>
          <w:szCs w:val="20"/>
        </w:rPr>
        <w:t xml:space="preserve">) </w:t>
      </w:r>
      <w:r w:rsidRPr="0001382C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 w:rsidRPr="0001382C">
        <w:rPr>
          <w:rFonts w:ascii="Arial" w:hAnsi="Arial"/>
          <w:sz w:val="20"/>
          <w:szCs w:val="20"/>
          <w:vertAlign w:val="superscript"/>
        </w:rPr>
        <w:t>3)</w:t>
      </w:r>
      <w:r w:rsidRPr="0001382C">
        <w:rPr>
          <w:rFonts w:ascii="Arial" w:hAnsi="Arial"/>
          <w:sz w:val="20"/>
          <w:szCs w:val="20"/>
        </w:rPr>
        <w:t>:</w:t>
      </w:r>
    </w:p>
    <w:p w14:paraId="405C6E6C" w14:textId="77777777" w:rsidR="00C03E5A" w:rsidRDefault="00C03E5A" w:rsidP="00C03E5A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/>
          <w:sz w:val="20"/>
          <w:szCs w:val="20"/>
        </w:rPr>
        <w:t xml:space="preserve">       …………………………………………</w:t>
      </w:r>
    </w:p>
    <w:p w14:paraId="35050046" w14:textId="77777777" w:rsidR="00C03E5A" w:rsidRPr="0001382C" w:rsidRDefault="00C03E5A" w:rsidP="00C03E5A">
      <w:pPr>
        <w:pStyle w:val="Akapitzlist"/>
        <w:spacing w:after="0" w:line="240" w:lineRule="auto"/>
        <w:ind w:left="0" w:firstLine="426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……………………………………..….</w:t>
      </w:r>
    </w:p>
    <w:p w14:paraId="1BE84B82" w14:textId="77777777" w:rsidR="00C03E5A" w:rsidRDefault="00C03E5A" w:rsidP="00C03E5A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22F9600B" w14:textId="77777777" w:rsidR="00C03E5A" w:rsidRDefault="00C03E5A" w:rsidP="00C03E5A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9A5780B" w14:textId="77777777" w:rsidR="00C03E5A" w:rsidRPr="0001382C" w:rsidRDefault="00C03E5A" w:rsidP="00C03E5A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>Sekcja V</w:t>
      </w:r>
      <w:r>
        <w:rPr>
          <w:rFonts w:ascii="Arial" w:hAnsi="Arial" w:cs="Arial"/>
          <w:b/>
          <w:sz w:val="20"/>
          <w:szCs w:val="20"/>
        </w:rPr>
        <w:t>I</w:t>
      </w:r>
      <w:r w:rsidRPr="0001382C">
        <w:rPr>
          <w:rFonts w:ascii="Arial" w:hAnsi="Arial" w:cs="Arial"/>
          <w:b/>
          <w:sz w:val="20"/>
          <w:szCs w:val="20"/>
        </w:rPr>
        <w:t>II. Wraz z ofertą składamy poniżej wskazane dokumenty:</w:t>
      </w:r>
    </w:p>
    <w:p w14:paraId="1BFB1238" w14:textId="77777777" w:rsidR="00C03E5A" w:rsidRPr="0001382C" w:rsidRDefault="00C03E5A" w:rsidP="00C03E5A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09F6A81E" w14:textId="77777777" w:rsidR="00C03E5A" w:rsidRPr="0001382C" w:rsidRDefault="00C03E5A" w:rsidP="00C03E5A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1) Jednolite Oświadczenie,</w:t>
      </w:r>
    </w:p>
    <w:p w14:paraId="569C3C19" w14:textId="77777777" w:rsidR="00C03E5A" w:rsidRPr="0001382C" w:rsidRDefault="00C03E5A" w:rsidP="00C03E5A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2) pełnomocnictwo do reprezentowania Wykonawcy </w:t>
      </w:r>
      <w:r w:rsidRPr="0001382C">
        <w:rPr>
          <w:rFonts w:ascii="Arial" w:hAnsi="Arial" w:cs="Arial"/>
          <w:i/>
          <w:sz w:val="18"/>
          <w:szCs w:val="18"/>
        </w:rPr>
        <w:t>(jeżeli nie dotyczy – usunąć)</w:t>
      </w:r>
      <w:r w:rsidRPr="0001382C">
        <w:rPr>
          <w:rFonts w:ascii="Arial" w:hAnsi="Arial" w:cs="Arial"/>
          <w:sz w:val="20"/>
          <w:szCs w:val="20"/>
        </w:rPr>
        <w:t xml:space="preserve">, </w:t>
      </w:r>
    </w:p>
    <w:p w14:paraId="42BA6393" w14:textId="77777777" w:rsidR="00C03E5A" w:rsidRPr="0001382C" w:rsidRDefault="00C03E5A" w:rsidP="00C03E5A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038AC5BD" w14:textId="77777777" w:rsidR="00C03E5A" w:rsidRPr="0001382C" w:rsidRDefault="00C03E5A" w:rsidP="00C03E5A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7DD09423" w14:textId="77777777" w:rsidR="00C03E5A" w:rsidRPr="0001382C" w:rsidRDefault="00C03E5A" w:rsidP="00C03E5A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5CFF08F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4C82E0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45BEE9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B9F44B" w14:textId="77777777" w:rsidR="00C03E5A" w:rsidRPr="0001382C" w:rsidRDefault="00C03E5A" w:rsidP="00C03E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DDC0A1" w14:textId="77777777" w:rsidR="00C03E5A" w:rsidRPr="0001382C" w:rsidRDefault="00C03E5A" w:rsidP="00C03E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………………………………………………………</w:t>
      </w:r>
    </w:p>
    <w:p w14:paraId="2B33C318" w14:textId="77777777" w:rsidR="00C03E5A" w:rsidRDefault="00C03E5A" w:rsidP="00C03E5A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i/>
          <w:sz w:val="18"/>
          <w:szCs w:val="18"/>
        </w:rPr>
      </w:pPr>
      <w:r w:rsidRPr="0001382C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/</w:t>
      </w:r>
      <w:r w:rsidRPr="0001382C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7BD04B0E" w14:textId="77777777" w:rsidR="00C03E5A" w:rsidRDefault="00C03E5A" w:rsidP="00C03E5A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18"/>
          <w:szCs w:val="18"/>
        </w:rPr>
      </w:pPr>
    </w:p>
    <w:p w14:paraId="00DC420A" w14:textId="77777777" w:rsidR="00C03E5A" w:rsidRPr="0001382C" w:rsidRDefault="00C03E5A" w:rsidP="00C03E5A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18"/>
          <w:szCs w:val="18"/>
        </w:rPr>
      </w:pPr>
    </w:p>
    <w:p w14:paraId="1CDE271E" w14:textId="77777777" w:rsidR="00C03E5A" w:rsidRPr="0001382C" w:rsidRDefault="00C03E5A" w:rsidP="00C03E5A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01382C">
        <w:rPr>
          <w:rFonts w:ascii="Arial" w:hAnsi="Arial" w:cs="Arial"/>
          <w:sz w:val="20"/>
          <w:szCs w:val="20"/>
        </w:rPr>
        <w:t xml:space="preserve">        …………………………………………..…</w:t>
      </w:r>
    </w:p>
    <w:p w14:paraId="118F6732" w14:textId="77777777" w:rsidR="00C03E5A" w:rsidRPr="0001382C" w:rsidRDefault="00C03E5A" w:rsidP="00C03E5A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01382C"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4576981B" w14:textId="77777777" w:rsidR="00C03E5A" w:rsidRPr="0001382C" w:rsidRDefault="00C03E5A" w:rsidP="00C03E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                           </w:t>
      </w:r>
    </w:p>
    <w:p w14:paraId="71B62912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74529737" w14:textId="77777777" w:rsidR="00C03E5A" w:rsidRPr="0001382C" w:rsidRDefault="00C03E5A" w:rsidP="00C03E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80069A" w14:textId="77777777" w:rsidR="00C03E5A" w:rsidRPr="0001382C" w:rsidRDefault="00C03E5A" w:rsidP="00C03E5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Miejscowość: ………………………… data: …....…..……</w:t>
      </w:r>
    </w:p>
    <w:p w14:paraId="0D8A11E6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4DD50C4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9702920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EE673C3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9F3D017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982CA6F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99CFA7C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642520B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9525885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71ACF25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A897656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68DAE6B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468E503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7266906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797E937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9DABB40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74E38AE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EE1280D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ECA6772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5EF4978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7E25E41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246BF67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F299974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9F0B21C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1EDB424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7248600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5785489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44FD127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517A6A6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7611435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251104B" w14:textId="77777777" w:rsidR="00C03E5A" w:rsidRDefault="00C03E5A" w:rsidP="00C03E5A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AEADB52" w14:textId="77777777" w:rsidR="00C03E5A" w:rsidRPr="002A04DB" w:rsidRDefault="00C03E5A" w:rsidP="00C03E5A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5EECBCF7" w14:textId="77777777" w:rsidR="00C03E5A" w:rsidRPr="00B72873" w:rsidRDefault="00C03E5A" w:rsidP="00C03E5A">
      <w:pPr>
        <w:spacing w:after="0" w:line="240" w:lineRule="auto"/>
        <w:ind w:left="284" w:hanging="426"/>
        <w:jc w:val="both"/>
        <w:rPr>
          <w:rFonts w:ascii="Arial" w:hAnsi="Arial" w:cs="Arial"/>
          <w:i/>
          <w:sz w:val="18"/>
          <w:szCs w:val="18"/>
        </w:rPr>
      </w:pPr>
      <w:r w:rsidRPr="00B72873">
        <w:rPr>
          <w:rFonts w:ascii="Arial" w:hAnsi="Arial" w:cs="Arial"/>
          <w:i/>
          <w:sz w:val="18"/>
          <w:szCs w:val="18"/>
          <w:vertAlign w:val="superscript"/>
        </w:rPr>
        <w:t>1)</w:t>
      </w:r>
      <w:r w:rsidRPr="00B72873">
        <w:rPr>
          <w:rFonts w:ascii="Arial" w:hAnsi="Arial" w:cs="Arial"/>
          <w:i/>
          <w:sz w:val="18"/>
          <w:szCs w:val="18"/>
        </w:rPr>
        <w:t xml:space="preserve"> wszystkie ceny i wartości wyrażone w PLN należy podawać w zaokrągleniu do dwóch miejsc po przecinku</w:t>
      </w:r>
    </w:p>
    <w:p w14:paraId="3B1A4A50" w14:textId="77777777" w:rsidR="00C03E5A" w:rsidRPr="00B72873" w:rsidRDefault="00C03E5A" w:rsidP="00C03E5A">
      <w:pPr>
        <w:spacing w:after="0" w:line="240" w:lineRule="auto"/>
        <w:ind w:hanging="142"/>
        <w:jc w:val="both"/>
        <w:rPr>
          <w:rFonts w:ascii="Arial" w:hAnsi="Arial" w:cs="Arial"/>
          <w:i/>
          <w:sz w:val="18"/>
          <w:szCs w:val="18"/>
        </w:rPr>
      </w:pPr>
      <w:r w:rsidRPr="00B72873">
        <w:rPr>
          <w:rFonts w:ascii="Arial" w:hAnsi="Arial" w:cs="Arial"/>
          <w:sz w:val="18"/>
          <w:szCs w:val="18"/>
          <w:vertAlign w:val="superscript"/>
        </w:rPr>
        <w:t xml:space="preserve">2) </w:t>
      </w:r>
      <w:r w:rsidRPr="00B72873">
        <w:rPr>
          <w:rFonts w:ascii="Arial" w:hAnsi="Arial" w:cs="Arial"/>
          <w:i/>
          <w:sz w:val="18"/>
          <w:szCs w:val="18"/>
        </w:rPr>
        <w:t xml:space="preserve">w przypadku gdy Wykonawca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7AA1BF31" w14:textId="77777777" w:rsidR="00C03E5A" w:rsidRPr="00B72873" w:rsidRDefault="00C03E5A" w:rsidP="00C03E5A">
      <w:pPr>
        <w:spacing w:after="0" w:line="240" w:lineRule="auto"/>
        <w:ind w:left="284" w:hanging="426"/>
        <w:jc w:val="both"/>
        <w:rPr>
          <w:rFonts w:ascii="Arial" w:hAnsi="Arial"/>
          <w:i/>
          <w:sz w:val="18"/>
          <w:szCs w:val="18"/>
        </w:rPr>
      </w:pPr>
      <w:r w:rsidRPr="00B72873">
        <w:rPr>
          <w:rFonts w:ascii="Arial" w:hAnsi="Arial" w:cs="Arial"/>
          <w:sz w:val="18"/>
          <w:szCs w:val="18"/>
          <w:vertAlign w:val="superscript"/>
        </w:rPr>
        <w:t xml:space="preserve">3)  </w:t>
      </w:r>
      <w:r w:rsidRPr="00B72873">
        <w:rPr>
          <w:rFonts w:ascii="Arial" w:hAnsi="Arial"/>
          <w:i/>
          <w:sz w:val="18"/>
          <w:szCs w:val="18"/>
        </w:rPr>
        <w:t>w przypadku  zastrzeżenia  informacji należy je wymienić oraz zabezpieczyć zgodnie z postanowieniami SWZ</w:t>
      </w:r>
    </w:p>
    <w:p w14:paraId="5F982286" w14:textId="5ED506A9" w:rsidR="000840AB" w:rsidRPr="00C03E5A" w:rsidRDefault="000840AB" w:rsidP="00C03E5A"/>
    <w:sectPr w:rsidR="000840AB" w:rsidRPr="00C03E5A" w:rsidSect="003E765B">
      <w:footerReference w:type="default" r:id="rId8"/>
      <w:footerReference w:type="first" r:id="rId9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46C6C" w14:textId="77777777" w:rsidR="003648FC" w:rsidRDefault="003648FC" w:rsidP="00C95DED">
      <w:pPr>
        <w:spacing w:after="0" w:line="240" w:lineRule="auto"/>
      </w:pPr>
      <w:r>
        <w:separator/>
      </w:r>
    </w:p>
  </w:endnote>
  <w:endnote w:type="continuationSeparator" w:id="0">
    <w:p w14:paraId="3AFFA7CE" w14:textId="77777777" w:rsidR="003648FC" w:rsidRDefault="003648FC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20765844"/>
      <w:docPartObj>
        <w:docPartGallery w:val="Page Numbers (Bottom of Page)"/>
        <w:docPartUnique/>
      </w:docPartObj>
    </w:sdtPr>
    <w:sdtContent>
      <w:p w14:paraId="2CEFC029" w14:textId="77777777" w:rsidR="006C1C06" w:rsidRPr="00C95DED" w:rsidRDefault="006C1C06">
        <w:pPr>
          <w:pStyle w:val="Stopka"/>
          <w:rPr>
            <w:rFonts w:ascii="Arial" w:hAnsi="Arial" w:cs="Arial"/>
            <w:sz w:val="20"/>
            <w:szCs w:val="20"/>
          </w:rPr>
        </w:pPr>
        <w:r w:rsidRPr="00C95DED">
          <w:rPr>
            <w:rFonts w:ascii="Arial" w:hAnsi="Arial" w:cs="Arial"/>
            <w:sz w:val="20"/>
            <w:szCs w:val="20"/>
          </w:rPr>
          <w:t xml:space="preserve">Nr strony </w:t>
        </w:r>
        <w:r w:rsidRPr="00C95DED">
          <w:rPr>
            <w:rFonts w:ascii="Arial" w:hAnsi="Arial" w:cs="Arial"/>
            <w:sz w:val="20"/>
            <w:szCs w:val="20"/>
          </w:rPr>
          <w:fldChar w:fldCharType="begin"/>
        </w:r>
        <w:r w:rsidRPr="00C95DED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C95DED">
          <w:rPr>
            <w:rFonts w:ascii="Arial" w:hAnsi="Arial" w:cs="Arial"/>
            <w:sz w:val="20"/>
            <w:szCs w:val="20"/>
          </w:rPr>
          <w:fldChar w:fldCharType="separate"/>
        </w:r>
        <w:r w:rsidR="00690834">
          <w:rPr>
            <w:rFonts w:ascii="Arial" w:hAnsi="Arial" w:cs="Arial"/>
            <w:noProof/>
            <w:sz w:val="20"/>
            <w:szCs w:val="20"/>
          </w:rPr>
          <w:t>1</w:t>
        </w:r>
        <w:r w:rsidRPr="00C95DED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04ABAD21" w14:textId="77777777" w:rsidR="006C1C06" w:rsidRDefault="006C1C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EE62E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19A17" w14:textId="77777777" w:rsidR="003648FC" w:rsidRDefault="003648FC" w:rsidP="00C95DED">
      <w:pPr>
        <w:spacing w:after="0" w:line="240" w:lineRule="auto"/>
      </w:pPr>
      <w:r>
        <w:separator/>
      </w:r>
    </w:p>
  </w:footnote>
  <w:footnote w:type="continuationSeparator" w:id="0">
    <w:p w14:paraId="0AE563CF" w14:textId="77777777" w:rsidR="003648FC" w:rsidRDefault="003648FC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9592090">
    <w:abstractNumId w:val="0"/>
  </w:num>
  <w:num w:numId="2" w16cid:durableId="697781057">
    <w:abstractNumId w:val="16"/>
  </w:num>
  <w:num w:numId="3" w16cid:durableId="563106325">
    <w:abstractNumId w:val="17"/>
  </w:num>
  <w:num w:numId="4" w16cid:durableId="638539206">
    <w:abstractNumId w:val="28"/>
  </w:num>
  <w:num w:numId="5" w16cid:durableId="1217354780">
    <w:abstractNumId w:val="24"/>
  </w:num>
  <w:num w:numId="6" w16cid:durableId="1544102058">
    <w:abstractNumId w:val="43"/>
  </w:num>
  <w:num w:numId="7" w16cid:durableId="714547076">
    <w:abstractNumId w:val="36"/>
  </w:num>
  <w:num w:numId="8" w16cid:durableId="783694049">
    <w:abstractNumId w:val="34"/>
  </w:num>
  <w:num w:numId="9" w16cid:durableId="684750446">
    <w:abstractNumId w:val="35"/>
  </w:num>
  <w:num w:numId="10" w16cid:durableId="729379545">
    <w:abstractNumId w:val="31"/>
  </w:num>
  <w:num w:numId="11" w16cid:durableId="208112524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29425356">
    <w:abstractNumId w:val="2"/>
  </w:num>
  <w:num w:numId="13" w16cid:durableId="1572545664">
    <w:abstractNumId w:val="37"/>
  </w:num>
  <w:num w:numId="14" w16cid:durableId="718892846">
    <w:abstractNumId w:val="25"/>
  </w:num>
  <w:num w:numId="15" w16cid:durableId="1852180925">
    <w:abstractNumId w:val="22"/>
  </w:num>
  <w:num w:numId="16" w16cid:durableId="271591475">
    <w:abstractNumId w:val="32"/>
  </w:num>
  <w:num w:numId="17" w16cid:durableId="793013720">
    <w:abstractNumId w:val="29"/>
  </w:num>
  <w:num w:numId="18" w16cid:durableId="1502575694">
    <w:abstractNumId w:val="40"/>
  </w:num>
  <w:num w:numId="19" w16cid:durableId="1041322064">
    <w:abstractNumId w:val="27"/>
  </w:num>
  <w:num w:numId="20" w16cid:durableId="267085389">
    <w:abstractNumId w:val="19"/>
  </w:num>
  <w:num w:numId="21" w16cid:durableId="44179383">
    <w:abstractNumId w:val="26"/>
  </w:num>
  <w:num w:numId="22" w16cid:durableId="529219869">
    <w:abstractNumId w:val="9"/>
  </w:num>
  <w:num w:numId="23" w16cid:durableId="1966154451">
    <w:abstractNumId w:val="7"/>
  </w:num>
  <w:num w:numId="24" w16cid:durableId="831602708">
    <w:abstractNumId w:val="8"/>
  </w:num>
  <w:num w:numId="25" w16cid:durableId="1330449259">
    <w:abstractNumId w:val="11"/>
  </w:num>
  <w:num w:numId="26" w16cid:durableId="650989287">
    <w:abstractNumId w:val="39"/>
  </w:num>
  <w:num w:numId="27" w16cid:durableId="663506371">
    <w:abstractNumId w:val="30"/>
  </w:num>
  <w:num w:numId="28" w16cid:durableId="1868256076">
    <w:abstractNumId w:val="41"/>
  </w:num>
  <w:num w:numId="29" w16cid:durableId="1857889252">
    <w:abstractNumId w:val="21"/>
  </w:num>
  <w:num w:numId="30" w16cid:durableId="1887598651">
    <w:abstractNumId w:val="6"/>
  </w:num>
  <w:num w:numId="31" w16cid:durableId="188034755">
    <w:abstractNumId w:val="3"/>
  </w:num>
  <w:num w:numId="32" w16cid:durableId="93791419">
    <w:abstractNumId w:val="5"/>
  </w:num>
  <w:num w:numId="33" w16cid:durableId="1950039993">
    <w:abstractNumId w:val="4"/>
  </w:num>
  <w:num w:numId="34" w16cid:durableId="1411851005">
    <w:abstractNumId w:val="1"/>
  </w:num>
  <w:num w:numId="35" w16cid:durableId="1170753394">
    <w:abstractNumId w:val="12"/>
  </w:num>
  <w:num w:numId="36" w16cid:durableId="1582988123">
    <w:abstractNumId w:val="42"/>
  </w:num>
  <w:num w:numId="37" w16cid:durableId="680856323">
    <w:abstractNumId w:val="10"/>
  </w:num>
  <w:num w:numId="38" w16cid:durableId="212351842">
    <w:abstractNumId w:val="13"/>
  </w:num>
  <w:num w:numId="39" w16cid:durableId="771513957">
    <w:abstractNumId w:val="15"/>
  </w:num>
  <w:num w:numId="40" w16cid:durableId="376470862">
    <w:abstractNumId w:val="20"/>
  </w:num>
  <w:num w:numId="41" w16cid:durableId="1014846159">
    <w:abstractNumId w:val="14"/>
  </w:num>
  <w:num w:numId="42" w16cid:durableId="613942030">
    <w:abstractNumId w:val="33"/>
  </w:num>
  <w:num w:numId="43" w16cid:durableId="757019604">
    <w:abstractNumId w:val="38"/>
  </w:num>
  <w:num w:numId="44" w16cid:durableId="211532489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E80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AEC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2DC0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50D"/>
    <w:rsid w:val="00352D4D"/>
    <w:rsid w:val="003536DA"/>
    <w:rsid w:val="00353896"/>
    <w:rsid w:val="003545D9"/>
    <w:rsid w:val="0035602E"/>
    <w:rsid w:val="003566F4"/>
    <w:rsid w:val="0036145D"/>
    <w:rsid w:val="003635CC"/>
    <w:rsid w:val="003648F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86FD0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83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21D3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3E5A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402C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54D43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57DE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1044F"/>
  <w15:docId w15:val="{5D42A260-64E5-425A-8D35-B57A2813D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F957DE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CD9D1-7BD9-43A2-A556-510D29E06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9313</TotalTime>
  <Pages>3</Pages>
  <Words>1051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648</cp:revision>
  <cp:lastPrinted>2018-09-11T09:18:00Z</cp:lastPrinted>
  <dcterms:created xsi:type="dcterms:W3CDTF">2015-03-05T11:30:00Z</dcterms:created>
  <dcterms:modified xsi:type="dcterms:W3CDTF">2026-02-24T09:13:00Z</dcterms:modified>
</cp:coreProperties>
</file>