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04E769" w14:textId="77777777" w:rsidR="00295C03" w:rsidRPr="009F40C8" w:rsidRDefault="00295C03" w:rsidP="00295C03">
      <w:pPr>
        <w:pStyle w:val="WW-Tekstpodstawowy2"/>
        <w:tabs>
          <w:tab w:val="left" w:pos="1417"/>
        </w:tabs>
        <w:spacing w:line="240" w:lineRule="auto"/>
        <w:rPr>
          <w:rFonts w:ascii="Arial" w:hAnsi="Arial"/>
          <w:i/>
          <w:color w:val="auto"/>
          <w:sz w:val="18"/>
          <w:szCs w:val="18"/>
        </w:rPr>
      </w:pPr>
      <w:r w:rsidRPr="009E637B">
        <w:rPr>
          <w:rFonts w:ascii="Arial" w:hAnsi="Arial"/>
          <w:i/>
          <w:color w:val="auto"/>
          <w:sz w:val="18"/>
          <w:szCs w:val="18"/>
        </w:rPr>
        <w:t xml:space="preserve">Znak postępowania: </w:t>
      </w:r>
      <w:r w:rsidRPr="00B618A4">
        <w:rPr>
          <w:rFonts w:ascii="Arial" w:hAnsi="Arial" w:cs="Arial"/>
          <w:i/>
          <w:color w:val="auto"/>
          <w:sz w:val="18"/>
          <w:szCs w:val="18"/>
        </w:rPr>
        <w:t>KPTS-Z-3/U/OME/1/26/8</w:t>
      </w:r>
      <w:r>
        <w:rPr>
          <w:rFonts w:ascii="Arial" w:hAnsi="Arial" w:cs="Arial"/>
          <w:i/>
          <w:color w:val="auto"/>
          <w:sz w:val="18"/>
          <w:szCs w:val="18"/>
        </w:rPr>
        <w:t xml:space="preserve">    </w:t>
      </w:r>
      <w:r w:rsidRPr="00132B34">
        <w:rPr>
          <w:rFonts w:ascii="Arial" w:hAnsi="Arial"/>
          <w:i/>
          <w:color w:val="auto"/>
          <w:sz w:val="18"/>
          <w:szCs w:val="18"/>
        </w:rPr>
        <w:t xml:space="preserve">                                                                                               </w:t>
      </w:r>
      <w:r w:rsidRPr="00C61D07">
        <w:rPr>
          <w:rFonts w:ascii="Arial" w:hAnsi="Arial"/>
          <w:i/>
          <w:color w:val="auto"/>
          <w:sz w:val="18"/>
          <w:szCs w:val="18"/>
        </w:rPr>
        <w:t xml:space="preserve">Załącznik nr </w:t>
      </w:r>
      <w:r>
        <w:rPr>
          <w:rFonts w:ascii="Arial" w:hAnsi="Arial"/>
          <w:i/>
          <w:color w:val="auto"/>
          <w:sz w:val="18"/>
          <w:szCs w:val="18"/>
        </w:rPr>
        <w:t>7</w:t>
      </w:r>
      <w:r w:rsidRPr="009F40C8">
        <w:rPr>
          <w:rFonts w:ascii="Arial" w:hAnsi="Arial"/>
          <w:i/>
          <w:color w:val="auto"/>
          <w:sz w:val="18"/>
          <w:szCs w:val="18"/>
        </w:rPr>
        <w:t xml:space="preserve"> </w:t>
      </w:r>
    </w:p>
    <w:p w14:paraId="292EAE9E" w14:textId="77777777" w:rsidR="00295C03" w:rsidRDefault="00295C03" w:rsidP="00295C03">
      <w:pPr>
        <w:spacing w:after="0" w:line="240" w:lineRule="auto"/>
        <w:rPr>
          <w:rFonts w:ascii="Arial" w:hAnsi="Arial"/>
          <w:i/>
          <w:sz w:val="18"/>
          <w:szCs w:val="18"/>
        </w:rPr>
      </w:pPr>
      <w:r>
        <w:rPr>
          <w:rFonts w:ascii="Arial" w:hAnsi="Arial"/>
          <w:color w:val="0070C0"/>
          <w:sz w:val="20"/>
          <w:szCs w:val="20"/>
        </w:rPr>
        <w:t xml:space="preserve">                                                                                                                                                                  </w:t>
      </w:r>
      <w:r w:rsidRPr="00034CCA">
        <w:rPr>
          <w:rFonts w:ascii="Arial" w:hAnsi="Arial"/>
          <w:i/>
          <w:sz w:val="18"/>
          <w:szCs w:val="18"/>
        </w:rPr>
        <w:t>do SWZ</w:t>
      </w:r>
    </w:p>
    <w:p w14:paraId="7EEDA675" w14:textId="77777777" w:rsidR="00295C03" w:rsidRDefault="00295C03" w:rsidP="00295C03">
      <w:pPr>
        <w:spacing w:after="0" w:line="240" w:lineRule="auto"/>
        <w:rPr>
          <w:rFonts w:ascii="Arial" w:hAnsi="Arial"/>
          <w:i/>
          <w:sz w:val="18"/>
          <w:szCs w:val="18"/>
        </w:rPr>
      </w:pPr>
    </w:p>
    <w:p w14:paraId="7E17C625" w14:textId="77777777" w:rsidR="00295C03" w:rsidRDefault="00295C03" w:rsidP="00295C03">
      <w:pPr>
        <w:spacing w:after="0" w:line="240" w:lineRule="auto"/>
        <w:rPr>
          <w:rFonts w:ascii="Arial" w:hAnsi="Arial"/>
          <w:i/>
          <w:sz w:val="18"/>
          <w:szCs w:val="18"/>
        </w:rPr>
      </w:pPr>
    </w:p>
    <w:p w14:paraId="71196C27" w14:textId="77777777" w:rsidR="00295C03" w:rsidRPr="00EF3B40" w:rsidRDefault="00295C03" w:rsidP="00295C03">
      <w:pPr>
        <w:spacing w:after="0" w:line="240" w:lineRule="auto"/>
        <w:rPr>
          <w:rFonts w:ascii="Arial" w:hAnsi="Arial"/>
          <w:b/>
          <w:sz w:val="20"/>
          <w:szCs w:val="20"/>
        </w:rPr>
      </w:pPr>
      <w:r w:rsidRPr="00EF3B40">
        <w:rPr>
          <w:rFonts w:ascii="Arial" w:hAnsi="Arial"/>
          <w:b/>
          <w:sz w:val="20"/>
          <w:szCs w:val="20"/>
        </w:rPr>
        <w:t>Dane W</w:t>
      </w:r>
      <w:r>
        <w:rPr>
          <w:rFonts w:ascii="Arial" w:hAnsi="Arial"/>
          <w:b/>
          <w:sz w:val="20"/>
          <w:szCs w:val="20"/>
        </w:rPr>
        <w:t>ykonawcy (wnioskodawcy)</w:t>
      </w:r>
      <w:r w:rsidRPr="00EF3B40">
        <w:rPr>
          <w:rFonts w:ascii="Arial" w:hAnsi="Arial"/>
          <w:b/>
          <w:sz w:val="20"/>
          <w:szCs w:val="20"/>
        </w:rPr>
        <w:t>:</w:t>
      </w:r>
    </w:p>
    <w:p w14:paraId="775717F7" w14:textId="77777777" w:rsidR="00295C03" w:rsidRDefault="00295C03" w:rsidP="00295C03">
      <w:pPr>
        <w:spacing w:after="0" w:line="240" w:lineRule="auto"/>
        <w:rPr>
          <w:rFonts w:ascii="Arial" w:hAnsi="Arial"/>
          <w:sz w:val="20"/>
          <w:szCs w:val="20"/>
        </w:rPr>
      </w:pPr>
    </w:p>
    <w:p w14:paraId="633F4C0D" w14:textId="77777777" w:rsidR="00295C03" w:rsidRDefault="00295C03" w:rsidP="00295C03">
      <w:pPr>
        <w:spacing w:after="0" w:line="24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………………………………………………………………</w:t>
      </w:r>
    </w:p>
    <w:p w14:paraId="0E55692A" w14:textId="77777777" w:rsidR="00295C03" w:rsidRDefault="00295C03" w:rsidP="00295C03">
      <w:pPr>
        <w:spacing w:after="0" w:line="240" w:lineRule="auto"/>
        <w:rPr>
          <w:rFonts w:ascii="Arial" w:hAnsi="Arial"/>
          <w:i/>
          <w:sz w:val="18"/>
          <w:szCs w:val="18"/>
        </w:rPr>
      </w:pPr>
      <w:r>
        <w:rPr>
          <w:rFonts w:ascii="Arial" w:hAnsi="Arial"/>
          <w:i/>
          <w:sz w:val="18"/>
          <w:szCs w:val="18"/>
        </w:rPr>
        <w:t xml:space="preserve">             </w:t>
      </w:r>
      <w:r w:rsidRPr="00C34C0C">
        <w:rPr>
          <w:rFonts w:ascii="Arial" w:hAnsi="Arial"/>
          <w:i/>
          <w:sz w:val="18"/>
          <w:szCs w:val="18"/>
        </w:rPr>
        <w:t xml:space="preserve">Imię i nazwisko </w:t>
      </w:r>
      <w:r>
        <w:rPr>
          <w:rFonts w:ascii="Arial" w:hAnsi="Arial"/>
          <w:i/>
          <w:sz w:val="18"/>
          <w:szCs w:val="18"/>
        </w:rPr>
        <w:t xml:space="preserve">Wykonawcy </w:t>
      </w:r>
      <w:r w:rsidRPr="00C34C0C">
        <w:rPr>
          <w:rFonts w:ascii="Arial" w:hAnsi="Arial"/>
          <w:i/>
          <w:sz w:val="18"/>
          <w:szCs w:val="18"/>
        </w:rPr>
        <w:t xml:space="preserve">lub nazwa </w:t>
      </w:r>
      <w:r>
        <w:rPr>
          <w:rFonts w:ascii="Arial" w:hAnsi="Arial"/>
          <w:i/>
          <w:sz w:val="18"/>
          <w:szCs w:val="18"/>
        </w:rPr>
        <w:t>firmy</w:t>
      </w:r>
    </w:p>
    <w:p w14:paraId="7DB02CF2" w14:textId="77777777" w:rsidR="00295C03" w:rsidRDefault="00295C03" w:rsidP="00295C03">
      <w:pPr>
        <w:spacing w:after="0" w:line="240" w:lineRule="auto"/>
        <w:rPr>
          <w:rFonts w:ascii="Arial" w:hAnsi="Arial"/>
          <w:i/>
          <w:sz w:val="18"/>
          <w:szCs w:val="18"/>
        </w:rPr>
      </w:pPr>
    </w:p>
    <w:p w14:paraId="6AB9450F" w14:textId="77777777" w:rsidR="00295C03" w:rsidRDefault="00295C03" w:rsidP="00295C03">
      <w:pPr>
        <w:spacing w:after="0" w:line="240" w:lineRule="auto"/>
        <w:rPr>
          <w:rFonts w:ascii="Arial" w:hAnsi="Arial"/>
          <w:i/>
          <w:sz w:val="18"/>
          <w:szCs w:val="18"/>
        </w:rPr>
      </w:pPr>
      <w:r>
        <w:rPr>
          <w:rFonts w:ascii="Arial" w:hAnsi="Arial"/>
          <w:i/>
          <w:sz w:val="18"/>
          <w:szCs w:val="18"/>
        </w:rPr>
        <w:t>………………………………………………………………………</w:t>
      </w:r>
    </w:p>
    <w:p w14:paraId="609B481C" w14:textId="77777777" w:rsidR="00295C03" w:rsidRDefault="00295C03" w:rsidP="00295C03">
      <w:pPr>
        <w:spacing w:after="0" w:line="240" w:lineRule="auto"/>
        <w:rPr>
          <w:rFonts w:ascii="Arial" w:hAnsi="Arial"/>
          <w:i/>
          <w:sz w:val="18"/>
          <w:szCs w:val="18"/>
        </w:rPr>
      </w:pPr>
      <w:r>
        <w:rPr>
          <w:rFonts w:ascii="Arial" w:hAnsi="Arial"/>
          <w:i/>
          <w:sz w:val="18"/>
          <w:szCs w:val="18"/>
        </w:rPr>
        <w:t xml:space="preserve">                   Adres: miejscowość, ulica, numer</w:t>
      </w:r>
    </w:p>
    <w:p w14:paraId="402A3715" w14:textId="77777777" w:rsidR="00295C03" w:rsidRDefault="00295C03" w:rsidP="00295C03">
      <w:pPr>
        <w:spacing w:after="0" w:line="240" w:lineRule="auto"/>
        <w:rPr>
          <w:rFonts w:ascii="Arial" w:hAnsi="Arial"/>
          <w:i/>
          <w:sz w:val="18"/>
          <w:szCs w:val="18"/>
        </w:rPr>
      </w:pPr>
    </w:p>
    <w:p w14:paraId="2E900376" w14:textId="77777777" w:rsidR="00295C03" w:rsidRDefault="00295C03" w:rsidP="00295C03">
      <w:pPr>
        <w:spacing w:after="0" w:line="240" w:lineRule="auto"/>
        <w:rPr>
          <w:rFonts w:ascii="Arial" w:hAnsi="Arial"/>
          <w:i/>
          <w:sz w:val="18"/>
          <w:szCs w:val="18"/>
        </w:rPr>
      </w:pPr>
      <w:r>
        <w:rPr>
          <w:rFonts w:ascii="Arial" w:hAnsi="Arial"/>
          <w:i/>
          <w:sz w:val="18"/>
          <w:szCs w:val="18"/>
        </w:rPr>
        <w:t>……………………………………………………………………..</w:t>
      </w:r>
    </w:p>
    <w:p w14:paraId="65E18FBF" w14:textId="77777777" w:rsidR="00295C03" w:rsidRDefault="00295C03" w:rsidP="00295C03">
      <w:pPr>
        <w:spacing w:after="0" w:line="240" w:lineRule="auto"/>
        <w:rPr>
          <w:rFonts w:ascii="Arial" w:hAnsi="Arial"/>
          <w:i/>
          <w:sz w:val="18"/>
          <w:szCs w:val="18"/>
        </w:rPr>
      </w:pPr>
      <w:r>
        <w:rPr>
          <w:rFonts w:ascii="Arial" w:hAnsi="Arial"/>
          <w:i/>
          <w:sz w:val="18"/>
          <w:szCs w:val="18"/>
        </w:rPr>
        <w:t xml:space="preserve">        Nr tel.                        Adres e-mail</w:t>
      </w:r>
    </w:p>
    <w:p w14:paraId="19546FFA" w14:textId="77777777" w:rsidR="00295C03" w:rsidRDefault="00295C03" w:rsidP="00295C03">
      <w:pPr>
        <w:spacing w:after="0" w:line="240" w:lineRule="auto"/>
        <w:rPr>
          <w:rFonts w:ascii="Arial" w:hAnsi="Arial"/>
          <w:i/>
          <w:sz w:val="18"/>
          <w:szCs w:val="18"/>
        </w:rPr>
      </w:pPr>
    </w:p>
    <w:p w14:paraId="57587846" w14:textId="77777777" w:rsidR="00295C03" w:rsidRDefault="00295C03" w:rsidP="00295C03">
      <w:pPr>
        <w:spacing w:after="0" w:line="240" w:lineRule="auto"/>
        <w:rPr>
          <w:rFonts w:ascii="Arial" w:hAnsi="Arial"/>
          <w:i/>
          <w:sz w:val="18"/>
          <w:szCs w:val="18"/>
        </w:rPr>
      </w:pPr>
      <w:r>
        <w:rPr>
          <w:rFonts w:ascii="Arial" w:hAnsi="Arial"/>
          <w:i/>
          <w:sz w:val="18"/>
          <w:szCs w:val="18"/>
        </w:rPr>
        <w:t>…………………………………………………………………….</w:t>
      </w:r>
    </w:p>
    <w:p w14:paraId="780B06F1" w14:textId="77777777" w:rsidR="00295C03" w:rsidRPr="00C34C0C" w:rsidRDefault="00295C03" w:rsidP="00295C03">
      <w:pPr>
        <w:spacing w:after="0" w:line="240" w:lineRule="auto"/>
        <w:rPr>
          <w:rFonts w:ascii="Arial" w:hAnsi="Arial"/>
          <w:i/>
          <w:sz w:val="18"/>
          <w:szCs w:val="18"/>
        </w:rPr>
      </w:pPr>
      <w:r>
        <w:rPr>
          <w:rFonts w:ascii="Arial" w:hAnsi="Arial"/>
          <w:i/>
          <w:sz w:val="18"/>
          <w:szCs w:val="18"/>
        </w:rPr>
        <w:t xml:space="preserve">                                   Nr koncesji</w:t>
      </w:r>
    </w:p>
    <w:p w14:paraId="5A1652DF" w14:textId="77777777" w:rsidR="00295C03" w:rsidRDefault="00295C03" w:rsidP="00295C03">
      <w:pPr>
        <w:spacing w:after="0" w:line="240" w:lineRule="auto"/>
        <w:rPr>
          <w:rFonts w:ascii="Arial" w:hAnsi="Arial"/>
          <w:i/>
          <w:sz w:val="18"/>
          <w:szCs w:val="18"/>
        </w:rPr>
      </w:pPr>
    </w:p>
    <w:p w14:paraId="257610A7" w14:textId="77777777" w:rsidR="00295C03" w:rsidRDefault="00295C03" w:rsidP="00295C03">
      <w:pPr>
        <w:spacing w:after="0" w:line="240" w:lineRule="auto"/>
        <w:rPr>
          <w:rFonts w:ascii="Arial" w:hAnsi="Arial"/>
          <w:i/>
          <w:sz w:val="18"/>
          <w:szCs w:val="18"/>
        </w:rPr>
      </w:pPr>
      <w:r>
        <w:rPr>
          <w:rFonts w:ascii="Arial" w:hAnsi="Arial"/>
          <w:i/>
          <w:sz w:val="18"/>
          <w:szCs w:val="18"/>
        </w:rPr>
        <w:t>…………………………………………………………………….</w:t>
      </w:r>
    </w:p>
    <w:p w14:paraId="3D698FC4" w14:textId="77777777" w:rsidR="00295C03" w:rsidRDefault="00295C03" w:rsidP="00295C03">
      <w:pPr>
        <w:spacing w:after="0" w:line="240" w:lineRule="auto"/>
        <w:rPr>
          <w:rFonts w:ascii="Arial" w:hAnsi="Arial"/>
          <w:i/>
          <w:sz w:val="18"/>
          <w:szCs w:val="18"/>
        </w:rPr>
      </w:pPr>
      <w:r>
        <w:rPr>
          <w:rFonts w:ascii="Arial" w:hAnsi="Arial"/>
          <w:i/>
          <w:sz w:val="18"/>
          <w:szCs w:val="18"/>
        </w:rPr>
        <w:t xml:space="preserve">              NIP;                              REGON</w:t>
      </w:r>
    </w:p>
    <w:p w14:paraId="15BD156B" w14:textId="77777777" w:rsidR="00295C03" w:rsidRDefault="00295C03" w:rsidP="00295C03">
      <w:pPr>
        <w:spacing w:after="0" w:line="240" w:lineRule="auto"/>
        <w:rPr>
          <w:rFonts w:ascii="Arial" w:hAnsi="Arial"/>
          <w:sz w:val="18"/>
          <w:szCs w:val="18"/>
        </w:rPr>
      </w:pPr>
    </w:p>
    <w:p w14:paraId="11EB5ABA" w14:textId="77777777" w:rsidR="00295C03" w:rsidRDefault="00295C03" w:rsidP="00295C03">
      <w:pPr>
        <w:spacing w:after="0"/>
        <w:rPr>
          <w:rFonts w:ascii="Arial" w:hAnsi="Arial"/>
          <w:b/>
          <w:sz w:val="18"/>
          <w:szCs w:val="18"/>
        </w:rPr>
      </w:pPr>
      <w:r w:rsidRPr="00435A95">
        <w:rPr>
          <w:rFonts w:ascii="Arial" w:hAnsi="Arial"/>
          <w:b/>
          <w:sz w:val="18"/>
          <w:szCs w:val="18"/>
        </w:rPr>
        <w:t xml:space="preserve">                                                                                                        </w:t>
      </w:r>
    </w:p>
    <w:p w14:paraId="0D045589" w14:textId="77777777" w:rsidR="00295C03" w:rsidRPr="00435A95" w:rsidRDefault="00295C03" w:rsidP="00295C03">
      <w:pPr>
        <w:spacing w:after="0"/>
        <w:rPr>
          <w:rFonts w:ascii="Arial" w:hAnsi="Arial"/>
          <w:b/>
          <w:sz w:val="18"/>
          <w:szCs w:val="18"/>
        </w:rPr>
      </w:pPr>
      <w:r>
        <w:rPr>
          <w:rFonts w:ascii="Arial" w:hAnsi="Arial"/>
          <w:b/>
          <w:sz w:val="18"/>
          <w:szCs w:val="18"/>
        </w:rPr>
        <w:t xml:space="preserve">                                                                                                     </w:t>
      </w:r>
      <w:r w:rsidRPr="00435A95">
        <w:rPr>
          <w:rFonts w:ascii="Arial" w:hAnsi="Arial"/>
          <w:b/>
          <w:sz w:val="18"/>
          <w:szCs w:val="18"/>
        </w:rPr>
        <w:t xml:space="preserve">  </w:t>
      </w:r>
      <w:r w:rsidRPr="00435A95">
        <w:rPr>
          <w:rFonts w:ascii="Arial" w:hAnsi="Arial"/>
          <w:b/>
          <w:sz w:val="20"/>
          <w:szCs w:val="20"/>
        </w:rPr>
        <w:t>Kujawsko-Pomorski Transport Samochodowy</w:t>
      </w:r>
    </w:p>
    <w:p w14:paraId="7A521294" w14:textId="77777777" w:rsidR="00295C03" w:rsidRPr="00435A95" w:rsidRDefault="00295C03" w:rsidP="00295C03">
      <w:pPr>
        <w:spacing w:after="0"/>
        <w:rPr>
          <w:rFonts w:ascii="Arial" w:hAnsi="Arial"/>
          <w:b/>
          <w:sz w:val="20"/>
          <w:szCs w:val="20"/>
        </w:rPr>
      </w:pPr>
      <w:r w:rsidRPr="00435A95">
        <w:rPr>
          <w:rFonts w:ascii="Arial" w:hAnsi="Arial"/>
          <w:b/>
          <w:sz w:val="20"/>
          <w:szCs w:val="20"/>
        </w:rPr>
        <w:t xml:space="preserve">                                                                                                       </w:t>
      </w:r>
      <w:r>
        <w:rPr>
          <w:rFonts w:ascii="Arial" w:hAnsi="Arial"/>
          <w:b/>
          <w:sz w:val="20"/>
          <w:szCs w:val="20"/>
        </w:rPr>
        <w:t xml:space="preserve">   </w:t>
      </w:r>
      <w:r w:rsidRPr="00435A95">
        <w:rPr>
          <w:rFonts w:ascii="Arial" w:hAnsi="Arial"/>
          <w:b/>
          <w:sz w:val="20"/>
          <w:szCs w:val="20"/>
        </w:rPr>
        <w:t xml:space="preserve">  Spółka Akcyjna we Włocławku</w:t>
      </w:r>
    </w:p>
    <w:p w14:paraId="399F9F3E" w14:textId="525C227C" w:rsidR="00295C03" w:rsidRPr="00435A95" w:rsidRDefault="00295C03" w:rsidP="00295C03">
      <w:pPr>
        <w:spacing w:after="0"/>
        <w:rPr>
          <w:rFonts w:ascii="Arial" w:hAnsi="Arial"/>
          <w:sz w:val="18"/>
          <w:szCs w:val="18"/>
        </w:rPr>
      </w:pPr>
      <w:r>
        <w:rPr>
          <w:rFonts w:ascii="Arial" w:hAnsi="Arial"/>
          <w:sz w:val="20"/>
          <w:szCs w:val="20"/>
        </w:rPr>
        <w:t xml:space="preserve">                                                                                                       </w:t>
      </w:r>
      <w:r>
        <w:rPr>
          <w:rFonts w:ascii="Arial" w:hAnsi="Arial"/>
          <w:sz w:val="20"/>
          <w:szCs w:val="20"/>
        </w:rPr>
        <w:t xml:space="preserve">     </w:t>
      </w:r>
      <w:r>
        <w:rPr>
          <w:rFonts w:ascii="Arial" w:hAnsi="Arial"/>
          <w:sz w:val="20"/>
          <w:szCs w:val="20"/>
        </w:rPr>
        <w:t xml:space="preserve"> </w:t>
      </w:r>
      <w:r w:rsidRPr="00435A95">
        <w:rPr>
          <w:rFonts w:ascii="Arial" w:hAnsi="Arial"/>
          <w:sz w:val="18"/>
          <w:szCs w:val="18"/>
        </w:rPr>
        <w:t xml:space="preserve">e-mail: </w:t>
      </w:r>
      <w:hyperlink r:id="rId8" w:history="1">
        <w:r w:rsidRPr="003929B2">
          <w:rPr>
            <w:rStyle w:val="Hipercze"/>
            <w:rFonts w:ascii="Arial" w:hAnsi="Arial"/>
            <w:sz w:val="18"/>
            <w:szCs w:val="18"/>
          </w:rPr>
          <w:t>kamila.dyksa</w:t>
        </w:r>
        <w:r w:rsidRPr="003929B2">
          <w:rPr>
            <w:rStyle w:val="Hipercze"/>
            <w:rFonts w:ascii="Arial" w:hAnsi="Arial"/>
            <w:sz w:val="18"/>
            <w:szCs w:val="18"/>
          </w:rPr>
          <w:t>@kpts.com.pl</w:t>
        </w:r>
      </w:hyperlink>
      <w:r w:rsidRPr="00435A95">
        <w:rPr>
          <w:rFonts w:ascii="Arial" w:hAnsi="Arial"/>
          <w:sz w:val="18"/>
          <w:szCs w:val="18"/>
        </w:rPr>
        <w:t xml:space="preserve"> </w:t>
      </w:r>
    </w:p>
    <w:p w14:paraId="3BACE185" w14:textId="77777777" w:rsidR="00295C03" w:rsidRDefault="00295C03" w:rsidP="00295C03">
      <w:pPr>
        <w:spacing w:after="0" w:line="240" w:lineRule="auto"/>
        <w:rPr>
          <w:rFonts w:ascii="Arial" w:hAnsi="Arial"/>
          <w:sz w:val="18"/>
          <w:szCs w:val="18"/>
        </w:rPr>
      </w:pPr>
    </w:p>
    <w:p w14:paraId="7254768B" w14:textId="77777777" w:rsidR="00295C03" w:rsidRDefault="00295C03" w:rsidP="00295C03">
      <w:pPr>
        <w:spacing w:after="0" w:line="240" w:lineRule="auto"/>
        <w:rPr>
          <w:rFonts w:ascii="Arial" w:hAnsi="Arial"/>
          <w:sz w:val="18"/>
          <w:szCs w:val="18"/>
        </w:rPr>
      </w:pPr>
    </w:p>
    <w:p w14:paraId="2D549A6C" w14:textId="77777777" w:rsidR="00295C03" w:rsidRDefault="00295C03" w:rsidP="00295C03">
      <w:pPr>
        <w:spacing w:after="0" w:line="240" w:lineRule="auto"/>
        <w:rPr>
          <w:rFonts w:ascii="Arial" w:hAnsi="Arial"/>
          <w:sz w:val="18"/>
          <w:szCs w:val="18"/>
        </w:rPr>
      </w:pPr>
    </w:p>
    <w:p w14:paraId="21B4F8AE" w14:textId="77777777" w:rsidR="00295C03" w:rsidRPr="00C34C0C" w:rsidRDefault="00295C03" w:rsidP="00295C03">
      <w:pPr>
        <w:spacing w:after="0" w:line="240" w:lineRule="auto"/>
        <w:rPr>
          <w:rFonts w:ascii="Arial" w:hAnsi="Arial"/>
          <w:sz w:val="18"/>
          <w:szCs w:val="18"/>
        </w:rPr>
      </w:pPr>
    </w:p>
    <w:p w14:paraId="36B4DDB7" w14:textId="77777777" w:rsidR="00295C03" w:rsidRDefault="00295C03" w:rsidP="00295C03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</w:p>
    <w:p w14:paraId="53AA794A" w14:textId="77777777" w:rsidR="00295C03" w:rsidRDefault="00295C03" w:rsidP="00295C03">
      <w:pPr>
        <w:spacing w:after="0" w:line="240" w:lineRule="auto"/>
        <w:jc w:val="center"/>
        <w:rPr>
          <w:rFonts w:ascii="Arial" w:hAnsi="Arial"/>
          <w:b/>
          <w:sz w:val="20"/>
          <w:szCs w:val="20"/>
        </w:rPr>
      </w:pPr>
      <w:r w:rsidRPr="0068229A">
        <w:rPr>
          <w:rFonts w:ascii="Arial" w:hAnsi="Arial"/>
          <w:b/>
          <w:sz w:val="20"/>
          <w:szCs w:val="20"/>
        </w:rPr>
        <w:t>WNIOSEK</w:t>
      </w:r>
    </w:p>
    <w:p w14:paraId="4DFBF47B" w14:textId="77777777" w:rsidR="00295C03" w:rsidRDefault="00295C03" w:rsidP="00295C03">
      <w:pPr>
        <w:spacing w:after="0" w:line="240" w:lineRule="auto"/>
        <w:jc w:val="center"/>
        <w:rPr>
          <w:rFonts w:ascii="Arial" w:hAnsi="Arial"/>
          <w:b/>
          <w:sz w:val="20"/>
          <w:szCs w:val="20"/>
        </w:rPr>
      </w:pPr>
    </w:p>
    <w:p w14:paraId="55DF0267" w14:textId="77777777" w:rsidR="00295C03" w:rsidRDefault="00295C03" w:rsidP="00295C03">
      <w:pPr>
        <w:spacing w:after="0" w:line="240" w:lineRule="auto"/>
        <w:jc w:val="center"/>
        <w:rPr>
          <w:rFonts w:ascii="Arial" w:hAnsi="Arial"/>
          <w:b/>
          <w:sz w:val="20"/>
          <w:szCs w:val="20"/>
        </w:rPr>
      </w:pPr>
    </w:p>
    <w:p w14:paraId="676BFC96" w14:textId="77777777" w:rsidR="00295C03" w:rsidRPr="00C74505" w:rsidRDefault="00295C03" w:rsidP="00295C03">
      <w:pPr>
        <w:spacing w:after="0" w:line="240" w:lineRule="auto"/>
        <w:ind w:left="851" w:hanging="851"/>
        <w:jc w:val="both"/>
        <w:rPr>
          <w:rFonts w:ascii="Arial" w:hAnsi="Arial"/>
          <w:color w:val="FF0000"/>
          <w:sz w:val="20"/>
          <w:szCs w:val="20"/>
        </w:rPr>
      </w:pPr>
      <w:r>
        <w:rPr>
          <w:rFonts w:ascii="Arial" w:hAnsi="Arial"/>
          <w:sz w:val="20"/>
          <w:szCs w:val="20"/>
        </w:rPr>
        <w:t>Dotyczy: postępowania o udzielenie zamówienia na usługi ochrony osób i mienia pn.: „Ochrona elektroniczna mienia”, znak postępowania: KPTS</w:t>
      </w:r>
      <w:r w:rsidRPr="00132B34">
        <w:rPr>
          <w:rFonts w:ascii="Arial" w:hAnsi="Arial"/>
          <w:sz w:val="20"/>
          <w:szCs w:val="20"/>
        </w:rPr>
        <w:t>-Z-</w:t>
      </w:r>
      <w:r>
        <w:rPr>
          <w:rFonts w:ascii="Arial" w:hAnsi="Arial"/>
          <w:sz w:val="20"/>
          <w:szCs w:val="20"/>
        </w:rPr>
        <w:t>3</w:t>
      </w:r>
      <w:r w:rsidRPr="00132B34">
        <w:rPr>
          <w:rFonts w:ascii="Arial" w:hAnsi="Arial"/>
          <w:sz w:val="20"/>
          <w:szCs w:val="20"/>
        </w:rPr>
        <w:t>/U/OM</w:t>
      </w:r>
      <w:r>
        <w:rPr>
          <w:rFonts w:ascii="Arial" w:hAnsi="Arial"/>
          <w:sz w:val="20"/>
          <w:szCs w:val="20"/>
        </w:rPr>
        <w:t>E</w:t>
      </w:r>
      <w:r w:rsidRPr="00132B34">
        <w:rPr>
          <w:rFonts w:ascii="Arial" w:hAnsi="Arial"/>
          <w:sz w:val="20"/>
          <w:szCs w:val="20"/>
        </w:rPr>
        <w:t>/1/2</w:t>
      </w:r>
      <w:r>
        <w:rPr>
          <w:rFonts w:ascii="Arial" w:hAnsi="Arial"/>
          <w:sz w:val="20"/>
          <w:szCs w:val="20"/>
        </w:rPr>
        <w:t>6</w:t>
      </w:r>
      <w:r w:rsidRPr="00132B34">
        <w:rPr>
          <w:rFonts w:ascii="Arial" w:hAnsi="Arial"/>
          <w:sz w:val="20"/>
          <w:szCs w:val="20"/>
        </w:rPr>
        <w:t>/</w:t>
      </w:r>
      <w:r>
        <w:rPr>
          <w:rFonts w:ascii="Arial" w:hAnsi="Arial"/>
          <w:sz w:val="20"/>
          <w:szCs w:val="20"/>
        </w:rPr>
        <w:t>8</w:t>
      </w:r>
    </w:p>
    <w:p w14:paraId="34C5F829" w14:textId="77777777" w:rsidR="00295C03" w:rsidRDefault="00295C03" w:rsidP="00295C03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29CE056D" w14:textId="77777777" w:rsidR="00295C03" w:rsidRDefault="00295C03" w:rsidP="00295C03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5FB2F9D7" w14:textId="77777777" w:rsidR="00295C03" w:rsidRDefault="00295C03" w:rsidP="00295C03">
      <w:pPr>
        <w:spacing w:after="0" w:line="240" w:lineRule="auto"/>
        <w:ind w:firstLine="708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Stosownie do postanowień rozdziału III, pkt 3 Specyfikacji Warunków Zamówienia wnioskuję o przekazanie załącznika o symbolu: ……………….….……..…., dotyczącego przedmiotowego postępowania.</w:t>
      </w:r>
    </w:p>
    <w:p w14:paraId="7027A5BD" w14:textId="77777777" w:rsidR="00295C03" w:rsidRDefault="00295C03" w:rsidP="00295C03">
      <w:pPr>
        <w:spacing w:after="0" w:line="240" w:lineRule="auto"/>
        <w:ind w:firstLine="708"/>
        <w:jc w:val="both"/>
        <w:rPr>
          <w:rFonts w:ascii="Arial" w:hAnsi="Arial"/>
          <w:sz w:val="20"/>
          <w:szCs w:val="20"/>
        </w:rPr>
      </w:pPr>
    </w:p>
    <w:p w14:paraId="3C0E2E6F" w14:textId="77777777" w:rsidR="00295C03" w:rsidRDefault="00295C03" w:rsidP="00295C03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Załącznik</w:t>
      </w:r>
      <w:r w:rsidRPr="00132B34">
        <w:rPr>
          <w:rFonts w:ascii="Arial" w:hAnsi="Arial"/>
          <w:sz w:val="20"/>
          <w:szCs w:val="20"/>
        </w:rPr>
        <w:t>/załączniki proszę</w:t>
      </w:r>
      <w:r>
        <w:rPr>
          <w:rFonts w:ascii="Arial" w:hAnsi="Arial"/>
          <w:sz w:val="20"/>
          <w:szCs w:val="20"/>
        </w:rPr>
        <w:t xml:space="preserve"> przesłać w formie elektronicznej na adres e-mail: ………………….………………… </w:t>
      </w:r>
    </w:p>
    <w:p w14:paraId="07182C06" w14:textId="77777777" w:rsidR="00295C03" w:rsidRDefault="00295C03" w:rsidP="00295C03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455D9189" w14:textId="77777777" w:rsidR="00295C03" w:rsidRDefault="00295C03" w:rsidP="00295C03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Osoba do kontaktu </w:t>
      </w:r>
      <w:r w:rsidRPr="00F4478E">
        <w:rPr>
          <w:rFonts w:ascii="Arial" w:hAnsi="Arial"/>
          <w:sz w:val="18"/>
          <w:szCs w:val="18"/>
        </w:rPr>
        <w:t>(ze strony Wykonawcy)</w:t>
      </w:r>
      <w:r>
        <w:rPr>
          <w:rFonts w:ascii="Arial" w:hAnsi="Arial"/>
          <w:sz w:val="20"/>
          <w:szCs w:val="20"/>
        </w:rPr>
        <w:t>: …………………..…………………………….., tel. ……………….……..</w:t>
      </w:r>
    </w:p>
    <w:p w14:paraId="31A506D1" w14:textId="77777777" w:rsidR="00295C03" w:rsidRDefault="00295C03" w:rsidP="00295C03">
      <w:pPr>
        <w:spacing w:after="0" w:line="240" w:lineRule="auto"/>
        <w:ind w:firstLine="708"/>
        <w:jc w:val="both"/>
        <w:rPr>
          <w:rFonts w:ascii="Arial" w:hAnsi="Arial"/>
          <w:sz w:val="20"/>
          <w:szCs w:val="20"/>
        </w:rPr>
      </w:pPr>
    </w:p>
    <w:p w14:paraId="230355CC" w14:textId="77777777" w:rsidR="00295C03" w:rsidRDefault="00295C03" w:rsidP="00295C03">
      <w:pPr>
        <w:spacing w:after="0" w:line="240" w:lineRule="auto"/>
        <w:ind w:firstLine="708"/>
        <w:jc w:val="both"/>
        <w:rPr>
          <w:rFonts w:ascii="Arial" w:hAnsi="Arial"/>
          <w:sz w:val="20"/>
          <w:szCs w:val="20"/>
        </w:rPr>
      </w:pPr>
    </w:p>
    <w:p w14:paraId="51FF2CBA" w14:textId="77777777" w:rsidR="00295C03" w:rsidRDefault="00295C03" w:rsidP="00295C03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4563CF8F" w14:textId="77777777" w:rsidR="00295C03" w:rsidRDefault="00295C03" w:rsidP="00295C03">
      <w:pPr>
        <w:spacing w:after="0" w:line="240" w:lineRule="auto"/>
        <w:ind w:firstLine="708"/>
        <w:jc w:val="both"/>
        <w:rPr>
          <w:rFonts w:ascii="Arial" w:hAnsi="Arial"/>
          <w:sz w:val="20"/>
          <w:szCs w:val="20"/>
        </w:rPr>
      </w:pPr>
    </w:p>
    <w:p w14:paraId="211E81AF" w14:textId="77777777" w:rsidR="00295C03" w:rsidRPr="0068229A" w:rsidRDefault="00295C03" w:rsidP="00295C03">
      <w:pPr>
        <w:spacing w:after="0" w:line="240" w:lineRule="auto"/>
        <w:ind w:firstLine="708"/>
        <w:jc w:val="both"/>
        <w:rPr>
          <w:rFonts w:ascii="Arial" w:hAnsi="Arial"/>
          <w:b/>
          <w:sz w:val="20"/>
          <w:szCs w:val="20"/>
        </w:rPr>
      </w:pPr>
    </w:p>
    <w:p w14:paraId="2A61DD29" w14:textId="77777777" w:rsidR="00295C03" w:rsidRPr="0089139B" w:rsidRDefault="00295C03" w:rsidP="00295C03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Miejscowość: ……..………….…, data: ……………                    </w:t>
      </w:r>
      <w:r w:rsidRPr="0089139B">
        <w:rPr>
          <w:rFonts w:ascii="Arial" w:hAnsi="Arial"/>
          <w:sz w:val="20"/>
          <w:szCs w:val="20"/>
        </w:rPr>
        <w:t>...........................................................................</w:t>
      </w:r>
    </w:p>
    <w:p w14:paraId="076E256C" w14:textId="77777777" w:rsidR="00295C03" w:rsidRPr="00DB6A3E" w:rsidRDefault="00295C03" w:rsidP="00295C03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 w:rsidRPr="00435A95">
        <w:rPr>
          <w:rFonts w:ascii="Arial" w:hAnsi="Arial"/>
          <w:i/>
          <w:sz w:val="18"/>
          <w:szCs w:val="18"/>
        </w:rPr>
        <w:t xml:space="preserve">                                                                                                               /imię i nazwisko lub pieczęć i podpis Wykonawcy</w:t>
      </w:r>
    </w:p>
    <w:p w14:paraId="279E4434" w14:textId="77777777" w:rsidR="00295C03" w:rsidRDefault="00295C03" w:rsidP="00295C03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>
        <w:rPr>
          <w:rFonts w:ascii="Arial" w:hAnsi="Arial"/>
          <w:b/>
          <w:sz w:val="18"/>
          <w:szCs w:val="18"/>
        </w:rPr>
        <w:tab/>
      </w:r>
      <w:r w:rsidRPr="005F41DA">
        <w:rPr>
          <w:rFonts w:ascii="Arial" w:hAnsi="Arial"/>
          <w:i/>
          <w:sz w:val="16"/>
          <w:szCs w:val="16"/>
        </w:rPr>
        <w:t xml:space="preserve">                                                                                      </w:t>
      </w:r>
      <w:r>
        <w:rPr>
          <w:rFonts w:ascii="Arial" w:hAnsi="Arial"/>
          <w:i/>
          <w:sz w:val="16"/>
          <w:szCs w:val="16"/>
        </w:rPr>
        <w:t xml:space="preserve">                                    </w:t>
      </w:r>
      <w:r w:rsidRPr="005F41DA">
        <w:rPr>
          <w:rFonts w:ascii="Arial" w:hAnsi="Arial"/>
          <w:i/>
          <w:sz w:val="16"/>
          <w:szCs w:val="16"/>
        </w:rPr>
        <w:t xml:space="preserve"> lub „</w:t>
      </w:r>
      <w:r w:rsidRPr="005F41DA">
        <w:rPr>
          <w:rFonts w:ascii="Arial" w:hAnsi="Arial" w:cs="Arial"/>
          <w:i/>
          <w:sz w:val="16"/>
          <w:szCs w:val="16"/>
        </w:rPr>
        <w:t xml:space="preserve">symbol” podpisu elektronicznego </w:t>
      </w:r>
      <w:r w:rsidRPr="005F41DA">
        <w:rPr>
          <w:rFonts w:ascii="Arial" w:hAnsi="Arial"/>
          <w:i/>
          <w:sz w:val="16"/>
          <w:szCs w:val="16"/>
        </w:rPr>
        <w:t>/</w:t>
      </w:r>
    </w:p>
    <w:p w14:paraId="7DAB398E" w14:textId="77777777" w:rsidR="00295C03" w:rsidRDefault="00295C03" w:rsidP="00295C03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</w:p>
    <w:p w14:paraId="2CCC0568" w14:textId="77777777" w:rsidR="00295C03" w:rsidRDefault="00295C03" w:rsidP="00295C03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</w:p>
    <w:p w14:paraId="29F83455" w14:textId="77777777" w:rsidR="00295C03" w:rsidRDefault="00295C03" w:rsidP="00295C03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</w:p>
    <w:p w14:paraId="31FC7AA5" w14:textId="77777777" w:rsidR="00295C03" w:rsidRDefault="00295C03" w:rsidP="00295C03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</w:p>
    <w:p w14:paraId="3DF9D6A5" w14:textId="77777777" w:rsidR="00295C03" w:rsidRDefault="00295C03" w:rsidP="00295C03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</w:p>
    <w:p w14:paraId="34AC5574" w14:textId="77777777" w:rsidR="00295C03" w:rsidRDefault="00295C03" w:rsidP="00295C03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</w:p>
    <w:p w14:paraId="2C33DE75" w14:textId="77777777" w:rsidR="001510A9" w:rsidRPr="00295C03" w:rsidRDefault="001510A9" w:rsidP="00295C03"/>
    <w:sectPr w:rsidR="001510A9" w:rsidRPr="00295C03" w:rsidSect="003E765B">
      <w:footerReference w:type="first" r:id="rId9"/>
      <w:pgSz w:w="11906" w:h="16838"/>
      <w:pgMar w:top="851" w:right="1021" w:bottom="1134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5FAE3F" w14:textId="77777777" w:rsidR="00145562" w:rsidRDefault="00145562" w:rsidP="00C95DED">
      <w:pPr>
        <w:spacing w:after="0" w:line="240" w:lineRule="auto"/>
      </w:pPr>
      <w:r>
        <w:separator/>
      </w:r>
    </w:p>
  </w:endnote>
  <w:endnote w:type="continuationSeparator" w:id="0">
    <w:p w14:paraId="072F8421" w14:textId="77777777" w:rsidR="00145562" w:rsidRDefault="00145562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EE"/>
    <w:family w:val="roman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7C5702" w14:textId="77777777" w:rsidR="006C1C06" w:rsidRPr="00C95DED" w:rsidRDefault="006C1C06">
    <w:pPr>
      <w:pStyle w:val="Stopka"/>
      <w:rPr>
        <w:rFonts w:ascii="Arial" w:hAnsi="Arial" w:cs="Arial"/>
        <w:i/>
      </w:rPr>
    </w:pPr>
    <w:r>
      <w:rPr>
        <w:rFonts w:ascii="Arial" w:hAnsi="Arial" w:cs="Arial"/>
        <w:i/>
      </w:rPr>
      <w:t>Przygotował: Stanisław Jastrzębski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A0567B" w14:textId="77777777" w:rsidR="00145562" w:rsidRDefault="00145562" w:rsidP="00C95DED">
      <w:pPr>
        <w:spacing w:after="0" w:line="240" w:lineRule="auto"/>
      </w:pPr>
      <w:r>
        <w:separator/>
      </w:r>
    </w:p>
  </w:footnote>
  <w:footnote w:type="continuationSeparator" w:id="0">
    <w:p w14:paraId="4DAC530F" w14:textId="77777777" w:rsidR="00145562" w:rsidRDefault="00145562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2" w15:restartNumberingAfterBreak="0">
    <w:nsid w:val="0000000D"/>
    <w:multiLevelType w:val="singleLevel"/>
    <w:tmpl w:val="866C3E2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color w:val="FF0000"/>
      </w:rPr>
    </w:lvl>
  </w:abstractNum>
  <w:abstractNum w:abstractNumId="3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0000001A"/>
    <w:multiLevelType w:val="multilevel"/>
    <w:tmpl w:val="0000001A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7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8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000001E"/>
    <w:multiLevelType w:val="multilevel"/>
    <w:tmpl w:val="0000001E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6"/>
        </w:tabs>
        <w:ind w:left="566" w:hanging="283"/>
      </w:pPr>
    </w:lvl>
    <w:lvl w:ilvl="2">
      <w:start w:val="1"/>
      <w:numFmt w:val="decimal"/>
      <w:lvlText w:val="%3."/>
      <w:lvlJc w:val="left"/>
      <w:pPr>
        <w:tabs>
          <w:tab w:val="num" w:pos="849"/>
        </w:tabs>
        <w:ind w:left="849" w:hanging="283"/>
      </w:pPr>
    </w:lvl>
    <w:lvl w:ilvl="3">
      <w:start w:val="1"/>
      <w:numFmt w:val="decimal"/>
      <w:lvlText w:val="%4."/>
      <w:lvlJc w:val="left"/>
      <w:pPr>
        <w:tabs>
          <w:tab w:val="num" w:pos="1132"/>
        </w:tabs>
        <w:ind w:left="1132" w:hanging="283"/>
      </w:pPr>
    </w:lvl>
    <w:lvl w:ilvl="4">
      <w:start w:val="1"/>
      <w:numFmt w:val="decimal"/>
      <w:lvlText w:val="%5."/>
      <w:lvlJc w:val="left"/>
      <w:pPr>
        <w:tabs>
          <w:tab w:val="num" w:pos="1415"/>
        </w:tabs>
        <w:ind w:left="1415" w:hanging="283"/>
      </w:pPr>
    </w:lvl>
    <w:lvl w:ilvl="5">
      <w:start w:val="1"/>
      <w:numFmt w:val="decimal"/>
      <w:lvlText w:val="%6."/>
      <w:lvlJc w:val="left"/>
      <w:pPr>
        <w:tabs>
          <w:tab w:val="num" w:pos="1698"/>
        </w:tabs>
        <w:ind w:left="1698" w:hanging="283"/>
      </w:pPr>
    </w:lvl>
    <w:lvl w:ilvl="6">
      <w:start w:val="1"/>
      <w:numFmt w:val="decimal"/>
      <w:lvlText w:val="%7."/>
      <w:lvlJc w:val="left"/>
      <w:pPr>
        <w:tabs>
          <w:tab w:val="num" w:pos="1981"/>
        </w:tabs>
        <w:ind w:left="1981" w:hanging="283"/>
      </w:pPr>
    </w:lvl>
    <w:lvl w:ilvl="7">
      <w:start w:val="1"/>
      <w:numFmt w:val="decimal"/>
      <w:lvlText w:val="%8."/>
      <w:lvlJc w:val="left"/>
      <w:pPr>
        <w:tabs>
          <w:tab w:val="num" w:pos="2264"/>
        </w:tabs>
        <w:ind w:left="2264" w:hanging="283"/>
      </w:pPr>
    </w:lvl>
    <w:lvl w:ilvl="8">
      <w:start w:val="1"/>
      <w:numFmt w:val="decimal"/>
      <w:lvlText w:val="%9."/>
      <w:lvlJc w:val="left"/>
      <w:pPr>
        <w:tabs>
          <w:tab w:val="num" w:pos="2547"/>
        </w:tabs>
        <w:ind w:left="2547" w:hanging="283"/>
      </w:pPr>
    </w:lvl>
  </w:abstractNum>
  <w:abstractNum w:abstractNumId="10" w15:restartNumberingAfterBreak="0">
    <w:nsid w:val="00000021"/>
    <w:multiLevelType w:val="singleLevel"/>
    <w:tmpl w:val="74CA0BD2"/>
    <w:lvl w:ilvl="0">
      <w:start w:val="1"/>
      <w:numFmt w:val="lowerLetter"/>
      <w:lvlText w:val="%1)"/>
      <w:lvlJc w:val="left"/>
      <w:pPr>
        <w:ind w:left="644" w:hanging="360"/>
      </w:pPr>
      <w:rPr>
        <w:i w:val="0"/>
        <w:sz w:val="20"/>
        <w:szCs w:val="20"/>
      </w:rPr>
    </w:lvl>
  </w:abstractNum>
  <w:abstractNum w:abstractNumId="11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12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5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7" w15:restartNumberingAfterBreak="0">
    <w:nsid w:val="00000040"/>
    <w:multiLevelType w:val="multilevel"/>
    <w:tmpl w:val="00000040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8" w15:restartNumberingAfterBreak="0">
    <w:nsid w:val="00000046"/>
    <w:multiLevelType w:val="multilevel"/>
    <w:tmpl w:val="00000046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6"/>
        </w:tabs>
        <w:ind w:left="566" w:hanging="283"/>
      </w:pPr>
    </w:lvl>
    <w:lvl w:ilvl="2">
      <w:start w:val="1"/>
      <w:numFmt w:val="decimal"/>
      <w:lvlText w:val="%3."/>
      <w:lvlJc w:val="left"/>
      <w:pPr>
        <w:tabs>
          <w:tab w:val="num" w:pos="849"/>
        </w:tabs>
        <w:ind w:left="849" w:hanging="283"/>
      </w:pPr>
    </w:lvl>
    <w:lvl w:ilvl="3">
      <w:start w:val="1"/>
      <w:numFmt w:val="decimal"/>
      <w:lvlText w:val="%4."/>
      <w:lvlJc w:val="left"/>
      <w:pPr>
        <w:tabs>
          <w:tab w:val="num" w:pos="1132"/>
        </w:tabs>
        <w:ind w:left="1132" w:hanging="283"/>
      </w:pPr>
    </w:lvl>
    <w:lvl w:ilvl="4">
      <w:start w:val="1"/>
      <w:numFmt w:val="decimal"/>
      <w:lvlText w:val="%5."/>
      <w:lvlJc w:val="left"/>
      <w:pPr>
        <w:tabs>
          <w:tab w:val="num" w:pos="1415"/>
        </w:tabs>
        <w:ind w:left="1415" w:hanging="283"/>
      </w:pPr>
    </w:lvl>
    <w:lvl w:ilvl="5">
      <w:start w:val="1"/>
      <w:numFmt w:val="decimal"/>
      <w:lvlText w:val="%6."/>
      <w:lvlJc w:val="left"/>
      <w:pPr>
        <w:tabs>
          <w:tab w:val="num" w:pos="1698"/>
        </w:tabs>
        <w:ind w:left="1698" w:hanging="283"/>
      </w:pPr>
    </w:lvl>
    <w:lvl w:ilvl="6">
      <w:start w:val="1"/>
      <w:numFmt w:val="decimal"/>
      <w:lvlText w:val="%7."/>
      <w:lvlJc w:val="left"/>
      <w:pPr>
        <w:tabs>
          <w:tab w:val="num" w:pos="1981"/>
        </w:tabs>
        <w:ind w:left="1981" w:hanging="283"/>
      </w:pPr>
    </w:lvl>
    <w:lvl w:ilvl="7">
      <w:start w:val="1"/>
      <w:numFmt w:val="decimal"/>
      <w:lvlText w:val="%8."/>
      <w:lvlJc w:val="left"/>
      <w:pPr>
        <w:tabs>
          <w:tab w:val="num" w:pos="2264"/>
        </w:tabs>
        <w:ind w:left="2264" w:hanging="283"/>
      </w:pPr>
    </w:lvl>
    <w:lvl w:ilvl="8">
      <w:start w:val="1"/>
      <w:numFmt w:val="decimal"/>
      <w:lvlText w:val="%9."/>
      <w:lvlJc w:val="left"/>
      <w:pPr>
        <w:tabs>
          <w:tab w:val="num" w:pos="2547"/>
        </w:tabs>
        <w:ind w:left="2547" w:hanging="283"/>
      </w:pPr>
    </w:lvl>
  </w:abstractNum>
  <w:abstractNum w:abstractNumId="19" w15:restartNumberingAfterBreak="0">
    <w:nsid w:val="03FA2A1C"/>
    <w:multiLevelType w:val="hybridMultilevel"/>
    <w:tmpl w:val="6FF6D0FC"/>
    <w:lvl w:ilvl="0" w:tplc="04150019">
      <w:start w:val="1"/>
      <w:numFmt w:val="lowerLetter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0" w15:restartNumberingAfterBreak="0">
    <w:nsid w:val="044509D7"/>
    <w:multiLevelType w:val="hybridMultilevel"/>
    <w:tmpl w:val="E49AA92C"/>
    <w:lvl w:ilvl="0" w:tplc="A56CA4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B3349B0"/>
    <w:multiLevelType w:val="hybridMultilevel"/>
    <w:tmpl w:val="80E41430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C327E53"/>
    <w:multiLevelType w:val="hybridMultilevel"/>
    <w:tmpl w:val="DF0C6C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0E8777F3"/>
    <w:multiLevelType w:val="hybridMultilevel"/>
    <w:tmpl w:val="E722C1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0EA04661"/>
    <w:multiLevelType w:val="hybridMultilevel"/>
    <w:tmpl w:val="9046323C"/>
    <w:lvl w:ilvl="0" w:tplc="630C43D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0FB43048"/>
    <w:multiLevelType w:val="hybridMultilevel"/>
    <w:tmpl w:val="F580D7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343206A"/>
    <w:multiLevelType w:val="hybridMultilevel"/>
    <w:tmpl w:val="90BC10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7E859A4"/>
    <w:multiLevelType w:val="hybridMultilevel"/>
    <w:tmpl w:val="D6FAD43C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CDE2D9E"/>
    <w:multiLevelType w:val="hybridMultilevel"/>
    <w:tmpl w:val="A83C936A"/>
    <w:lvl w:ilvl="0" w:tplc="04150017">
      <w:start w:val="1"/>
      <w:numFmt w:val="lowerLetter"/>
      <w:lvlText w:val="%1)"/>
      <w:lvlJc w:val="left"/>
      <w:pPr>
        <w:ind w:left="2062" w:hanging="360"/>
      </w:pPr>
    </w:lvl>
    <w:lvl w:ilvl="1" w:tplc="04150019" w:tentative="1">
      <w:start w:val="1"/>
      <w:numFmt w:val="lowerLetter"/>
      <w:lvlText w:val="%2."/>
      <w:lvlJc w:val="left"/>
      <w:pPr>
        <w:ind w:left="2782" w:hanging="360"/>
      </w:pPr>
    </w:lvl>
    <w:lvl w:ilvl="2" w:tplc="0415001B" w:tentative="1">
      <w:start w:val="1"/>
      <w:numFmt w:val="lowerRoman"/>
      <w:lvlText w:val="%3."/>
      <w:lvlJc w:val="right"/>
      <w:pPr>
        <w:ind w:left="3502" w:hanging="180"/>
      </w:pPr>
    </w:lvl>
    <w:lvl w:ilvl="3" w:tplc="0415000F" w:tentative="1">
      <w:start w:val="1"/>
      <w:numFmt w:val="decimal"/>
      <w:lvlText w:val="%4."/>
      <w:lvlJc w:val="left"/>
      <w:pPr>
        <w:ind w:left="4222" w:hanging="360"/>
      </w:pPr>
    </w:lvl>
    <w:lvl w:ilvl="4" w:tplc="04150019" w:tentative="1">
      <w:start w:val="1"/>
      <w:numFmt w:val="lowerLetter"/>
      <w:lvlText w:val="%5."/>
      <w:lvlJc w:val="left"/>
      <w:pPr>
        <w:ind w:left="4942" w:hanging="360"/>
      </w:pPr>
    </w:lvl>
    <w:lvl w:ilvl="5" w:tplc="0415001B" w:tentative="1">
      <w:start w:val="1"/>
      <w:numFmt w:val="lowerRoman"/>
      <w:lvlText w:val="%6."/>
      <w:lvlJc w:val="right"/>
      <w:pPr>
        <w:ind w:left="5662" w:hanging="180"/>
      </w:pPr>
    </w:lvl>
    <w:lvl w:ilvl="6" w:tplc="0415000F" w:tentative="1">
      <w:start w:val="1"/>
      <w:numFmt w:val="decimal"/>
      <w:lvlText w:val="%7."/>
      <w:lvlJc w:val="left"/>
      <w:pPr>
        <w:ind w:left="6382" w:hanging="360"/>
      </w:pPr>
    </w:lvl>
    <w:lvl w:ilvl="7" w:tplc="04150019" w:tentative="1">
      <w:start w:val="1"/>
      <w:numFmt w:val="lowerLetter"/>
      <w:lvlText w:val="%8."/>
      <w:lvlJc w:val="left"/>
      <w:pPr>
        <w:ind w:left="7102" w:hanging="360"/>
      </w:pPr>
    </w:lvl>
    <w:lvl w:ilvl="8" w:tplc="0415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29" w15:restartNumberingAfterBreak="0">
    <w:nsid w:val="21585EDD"/>
    <w:multiLevelType w:val="hybridMultilevel"/>
    <w:tmpl w:val="11EA86E0"/>
    <w:lvl w:ilvl="0" w:tplc="0415000F">
      <w:start w:val="1"/>
      <w:numFmt w:val="decimal"/>
      <w:lvlText w:val="%1."/>
      <w:lvlJc w:val="left"/>
      <w:pPr>
        <w:ind w:left="460" w:hanging="360"/>
      </w:pPr>
    </w:lvl>
    <w:lvl w:ilvl="1" w:tplc="04150019" w:tentative="1">
      <w:start w:val="1"/>
      <w:numFmt w:val="lowerLetter"/>
      <w:lvlText w:val="%2."/>
      <w:lvlJc w:val="left"/>
      <w:pPr>
        <w:ind w:left="1180" w:hanging="360"/>
      </w:pPr>
    </w:lvl>
    <w:lvl w:ilvl="2" w:tplc="0415001B" w:tentative="1">
      <w:start w:val="1"/>
      <w:numFmt w:val="lowerRoman"/>
      <w:lvlText w:val="%3."/>
      <w:lvlJc w:val="right"/>
      <w:pPr>
        <w:ind w:left="1900" w:hanging="180"/>
      </w:pPr>
    </w:lvl>
    <w:lvl w:ilvl="3" w:tplc="0415000F" w:tentative="1">
      <w:start w:val="1"/>
      <w:numFmt w:val="decimal"/>
      <w:lvlText w:val="%4."/>
      <w:lvlJc w:val="left"/>
      <w:pPr>
        <w:ind w:left="2620" w:hanging="360"/>
      </w:pPr>
    </w:lvl>
    <w:lvl w:ilvl="4" w:tplc="04150019" w:tentative="1">
      <w:start w:val="1"/>
      <w:numFmt w:val="lowerLetter"/>
      <w:lvlText w:val="%5."/>
      <w:lvlJc w:val="left"/>
      <w:pPr>
        <w:ind w:left="3340" w:hanging="360"/>
      </w:pPr>
    </w:lvl>
    <w:lvl w:ilvl="5" w:tplc="0415001B" w:tentative="1">
      <w:start w:val="1"/>
      <w:numFmt w:val="lowerRoman"/>
      <w:lvlText w:val="%6."/>
      <w:lvlJc w:val="right"/>
      <w:pPr>
        <w:ind w:left="4060" w:hanging="180"/>
      </w:pPr>
    </w:lvl>
    <w:lvl w:ilvl="6" w:tplc="0415000F" w:tentative="1">
      <w:start w:val="1"/>
      <w:numFmt w:val="decimal"/>
      <w:lvlText w:val="%7."/>
      <w:lvlJc w:val="left"/>
      <w:pPr>
        <w:ind w:left="4780" w:hanging="360"/>
      </w:pPr>
    </w:lvl>
    <w:lvl w:ilvl="7" w:tplc="04150019" w:tentative="1">
      <w:start w:val="1"/>
      <w:numFmt w:val="lowerLetter"/>
      <w:lvlText w:val="%8."/>
      <w:lvlJc w:val="left"/>
      <w:pPr>
        <w:ind w:left="5500" w:hanging="360"/>
      </w:pPr>
    </w:lvl>
    <w:lvl w:ilvl="8" w:tplc="0415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30" w15:restartNumberingAfterBreak="0">
    <w:nsid w:val="24F44F70"/>
    <w:multiLevelType w:val="hybridMultilevel"/>
    <w:tmpl w:val="9A02A3D0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7DB23A9"/>
    <w:multiLevelType w:val="hybridMultilevel"/>
    <w:tmpl w:val="A30C7684"/>
    <w:lvl w:ilvl="0" w:tplc="26E6A3FC">
      <w:start w:val="1"/>
      <w:numFmt w:val="lowerLetter"/>
      <w:lvlText w:val="%1)"/>
      <w:lvlJc w:val="left"/>
      <w:pPr>
        <w:ind w:left="720" w:hanging="360"/>
      </w:pPr>
      <w:rPr>
        <w:rFonts w:ascii="Arial" w:eastAsiaTheme="minorEastAsia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80D3B7D"/>
    <w:multiLevelType w:val="hybridMultilevel"/>
    <w:tmpl w:val="615093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290D19C8"/>
    <w:multiLevelType w:val="hybridMultilevel"/>
    <w:tmpl w:val="9A02A3D0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368F4A7B"/>
    <w:multiLevelType w:val="hybridMultilevel"/>
    <w:tmpl w:val="3514BC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A3002EB"/>
    <w:multiLevelType w:val="hybridMultilevel"/>
    <w:tmpl w:val="2876C3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3A476271"/>
    <w:multiLevelType w:val="hybridMultilevel"/>
    <w:tmpl w:val="BD82D63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8" w15:restartNumberingAfterBreak="0">
    <w:nsid w:val="3B51540A"/>
    <w:multiLevelType w:val="hybridMultilevel"/>
    <w:tmpl w:val="85CEC292"/>
    <w:lvl w:ilvl="0" w:tplc="FFFFFFFF">
      <w:start w:val="1"/>
      <w:numFmt w:val="lowerLetter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3D4F3D67"/>
    <w:multiLevelType w:val="hybridMultilevel"/>
    <w:tmpl w:val="BC326AE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0" w15:restartNumberingAfterBreak="0">
    <w:nsid w:val="40A41254"/>
    <w:multiLevelType w:val="multilevel"/>
    <w:tmpl w:val="B8AE65C0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567"/>
      </w:pPr>
    </w:lvl>
    <w:lvl w:ilvl="1">
      <w:start w:val="1"/>
      <w:numFmt w:val="decimal"/>
      <w:lvlText w:val="%2)"/>
      <w:lvlJc w:val="left"/>
      <w:pPr>
        <w:tabs>
          <w:tab w:val="num" w:pos="624"/>
        </w:tabs>
        <w:ind w:left="624" w:hanging="340"/>
      </w:pPr>
      <w:rPr>
        <w:rFonts w:ascii="Arial" w:eastAsia="Times New Roman" w:hAnsi="Arial" w:cs="Arial"/>
      </w:r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decimal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41" w15:restartNumberingAfterBreak="0">
    <w:nsid w:val="440D59A5"/>
    <w:multiLevelType w:val="hybridMultilevel"/>
    <w:tmpl w:val="B9FA1C4E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46D766B1"/>
    <w:multiLevelType w:val="hybridMultilevel"/>
    <w:tmpl w:val="FBCA3066"/>
    <w:lvl w:ilvl="0" w:tplc="391A203A">
      <w:start w:val="1"/>
      <w:numFmt w:val="lowerLetter"/>
      <w:lvlText w:val="%1)"/>
      <w:lvlJc w:val="left"/>
      <w:pPr>
        <w:ind w:left="720" w:hanging="360"/>
      </w:pPr>
      <w:rPr>
        <w:rFonts w:ascii="Arial" w:eastAsiaTheme="minorEastAsia" w:hAnsi="Arial" w:cs="Arial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2B04689"/>
    <w:multiLevelType w:val="hybridMultilevel"/>
    <w:tmpl w:val="F9501FAE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9B14852"/>
    <w:multiLevelType w:val="hybridMultilevel"/>
    <w:tmpl w:val="8EF243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94816101">
    <w:abstractNumId w:val="0"/>
  </w:num>
  <w:num w:numId="2" w16cid:durableId="718213815">
    <w:abstractNumId w:val="16"/>
  </w:num>
  <w:num w:numId="3" w16cid:durableId="1576357432">
    <w:abstractNumId w:val="17"/>
  </w:num>
  <w:num w:numId="4" w16cid:durableId="439841681">
    <w:abstractNumId w:val="29"/>
  </w:num>
  <w:num w:numId="5" w16cid:durableId="576983761">
    <w:abstractNumId w:val="25"/>
  </w:num>
  <w:num w:numId="6" w16cid:durableId="300119313">
    <w:abstractNumId w:val="44"/>
  </w:num>
  <w:num w:numId="7" w16cid:durableId="662701612">
    <w:abstractNumId w:val="37"/>
  </w:num>
  <w:num w:numId="8" w16cid:durableId="345447180">
    <w:abstractNumId w:val="35"/>
  </w:num>
  <w:num w:numId="9" w16cid:durableId="896670833">
    <w:abstractNumId w:val="36"/>
  </w:num>
  <w:num w:numId="10" w16cid:durableId="1577517207">
    <w:abstractNumId w:val="32"/>
  </w:num>
  <w:num w:numId="11" w16cid:durableId="83966129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72896185">
    <w:abstractNumId w:val="2"/>
  </w:num>
  <w:num w:numId="13" w16cid:durableId="186914288">
    <w:abstractNumId w:val="38"/>
  </w:num>
  <w:num w:numId="14" w16cid:durableId="52583971">
    <w:abstractNumId w:val="26"/>
  </w:num>
  <w:num w:numId="15" w16cid:durableId="1703096554">
    <w:abstractNumId w:val="23"/>
  </w:num>
  <w:num w:numId="16" w16cid:durableId="194081326">
    <w:abstractNumId w:val="33"/>
  </w:num>
  <w:num w:numId="17" w16cid:durableId="281888487">
    <w:abstractNumId w:val="30"/>
  </w:num>
  <w:num w:numId="18" w16cid:durableId="1699698071">
    <w:abstractNumId w:val="41"/>
  </w:num>
  <w:num w:numId="19" w16cid:durableId="743187126">
    <w:abstractNumId w:val="28"/>
  </w:num>
  <w:num w:numId="20" w16cid:durableId="1091388631">
    <w:abstractNumId w:val="19"/>
  </w:num>
  <w:num w:numId="21" w16cid:durableId="617760188">
    <w:abstractNumId w:val="27"/>
  </w:num>
  <w:num w:numId="22" w16cid:durableId="944653291">
    <w:abstractNumId w:val="9"/>
  </w:num>
  <w:num w:numId="23" w16cid:durableId="1617129266">
    <w:abstractNumId w:val="7"/>
  </w:num>
  <w:num w:numId="24" w16cid:durableId="1226334773">
    <w:abstractNumId w:val="8"/>
  </w:num>
  <w:num w:numId="25" w16cid:durableId="1611233423">
    <w:abstractNumId w:val="11"/>
  </w:num>
  <w:num w:numId="26" w16cid:durableId="302079114">
    <w:abstractNumId w:val="40"/>
  </w:num>
  <w:num w:numId="27" w16cid:durableId="1262714593">
    <w:abstractNumId w:val="31"/>
  </w:num>
  <w:num w:numId="28" w16cid:durableId="1320425772">
    <w:abstractNumId w:val="42"/>
  </w:num>
  <w:num w:numId="29" w16cid:durableId="765423155">
    <w:abstractNumId w:val="21"/>
  </w:num>
  <w:num w:numId="30" w16cid:durableId="1567498061">
    <w:abstractNumId w:val="6"/>
  </w:num>
  <w:num w:numId="31" w16cid:durableId="1716000827">
    <w:abstractNumId w:val="3"/>
  </w:num>
  <w:num w:numId="32" w16cid:durableId="411968661">
    <w:abstractNumId w:val="5"/>
  </w:num>
  <w:num w:numId="33" w16cid:durableId="1705402294">
    <w:abstractNumId w:val="4"/>
  </w:num>
  <w:num w:numId="34" w16cid:durableId="1862011523">
    <w:abstractNumId w:val="1"/>
  </w:num>
  <w:num w:numId="35" w16cid:durableId="1711874937">
    <w:abstractNumId w:val="12"/>
  </w:num>
  <w:num w:numId="36" w16cid:durableId="246963491">
    <w:abstractNumId w:val="43"/>
  </w:num>
  <w:num w:numId="37" w16cid:durableId="292517625">
    <w:abstractNumId w:val="10"/>
  </w:num>
  <w:num w:numId="38" w16cid:durableId="375783974">
    <w:abstractNumId w:val="13"/>
  </w:num>
  <w:num w:numId="39" w16cid:durableId="35475998">
    <w:abstractNumId w:val="15"/>
  </w:num>
  <w:num w:numId="40" w16cid:durableId="1831215391">
    <w:abstractNumId w:val="20"/>
  </w:num>
  <w:num w:numId="41" w16cid:durableId="1346135434">
    <w:abstractNumId w:val="14"/>
  </w:num>
  <w:num w:numId="42" w16cid:durableId="1621759461">
    <w:abstractNumId w:val="34"/>
  </w:num>
  <w:num w:numId="43" w16cid:durableId="985668304">
    <w:abstractNumId w:val="39"/>
  </w:num>
  <w:num w:numId="44" w16cid:durableId="1676299742">
    <w:abstractNumId w:val="24"/>
  </w:num>
  <w:num w:numId="45" w16cid:durableId="202816719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3CA7"/>
    <w:rsid w:val="000053F8"/>
    <w:rsid w:val="00013D2D"/>
    <w:rsid w:val="00015022"/>
    <w:rsid w:val="000152EA"/>
    <w:rsid w:val="0001589E"/>
    <w:rsid w:val="00020F61"/>
    <w:rsid w:val="000214DA"/>
    <w:rsid w:val="00021631"/>
    <w:rsid w:val="00021E31"/>
    <w:rsid w:val="00022EFA"/>
    <w:rsid w:val="00026F19"/>
    <w:rsid w:val="00027C90"/>
    <w:rsid w:val="00031318"/>
    <w:rsid w:val="000316E3"/>
    <w:rsid w:val="00031FFA"/>
    <w:rsid w:val="00032D7F"/>
    <w:rsid w:val="00033B5E"/>
    <w:rsid w:val="00033FD1"/>
    <w:rsid w:val="00034A5A"/>
    <w:rsid w:val="0003504D"/>
    <w:rsid w:val="00036A7A"/>
    <w:rsid w:val="00037A67"/>
    <w:rsid w:val="00040B1E"/>
    <w:rsid w:val="00041BC5"/>
    <w:rsid w:val="0004239B"/>
    <w:rsid w:val="000428EF"/>
    <w:rsid w:val="00042A0F"/>
    <w:rsid w:val="000438E3"/>
    <w:rsid w:val="0004509B"/>
    <w:rsid w:val="0004627B"/>
    <w:rsid w:val="00046F2B"/>
    <w:rsid w:val="00047987"/>
    <w:rsid w:val="00047F49"/>
    <w:rsid w:val="00051BA4"/>
    <w:rsid w:val="0005401A"/>
    <w:rsid w:val="0005447B"/>
    <w:rsid w:val="00055FB4"/>
    <w:rsid w:val="00057C02"/>
    <w:rsid w:val="00060C98"/>
    <w:rsid w:val="000623A4"/>
    <w:rsid w:val="000637BB"/>
    <w:rsid w:val="00063BF1"/>
    <w:rsid w:val="00063F23"/>
    <w:rsid w:val="00065027"/>
    <w:rsid w:val="00066C7E"/>
    <w:rsid w:val="0007284F"/>
    <w:rsid w:val="00074940"/>
    <w:rsid w:val="00075F0F"/>
    <w:rsid w:val="00081F21"/>
    <w:rsid w:val="00082F74"/>
    <w:rsid w:val="00083FE2"/>
    <w:rsid w:val="0008408C"/>
    <w:rsid w:val="000840AB"/>
    <w:rsid w:val="00085373"/>
    <w:rsid w:val="0009189B"/>
    <w:rsid w:val="00091B14"/>
    <w:rsid w:val="00092E4D"/>
    <w:rsid w:val="00094C55"/>
    <w:rsid w:val="000954F7"/>
    <w:rsid w:val="00096E15"/>
    <w:rsid w:val="00097D6B"/>
    <w:rsid w:val="000A0A53"/>
    <w:rsid w:val="000A0EB9"/>
    <w:rsid w:val="000A1231"/>
    <w:rsid w:val="000A1ADB"/>
    <w:rsid w:val="000A26D0"/>
    <w:rsid w:val="000A50FE"/>
    <w:rsid w:val="000A5644"/>
    <w:rsid w:val="000A71E3"/>
    <w:rsid w:val="000A7A6B"/>
    <w:rsid w:val="000B2074"/>
    <w:rsid w:val="000B3960"/>
    <w:rsid w:val="000B4A7B"/>
    <w:rsid w:val="000B4CFE"/>
    <w:rsid w:val="000B6010"/>
    <w:rsid w:val="000B60B1"/>
    <w:rsid w:val="000B6DB7"/>
    <w:rsid w:val="000B6DF1"/>
    <w:rsid w:val="000B7F24"/>
    <w:rsid w:val="000C05CB"/>
    <w:rsid w:val="000C3F35"/>
    <w:rsid w:val="000C7EC9"/>
    <w:rsid w:val="000D05A5"/>
    <w:rsid w:val="000D1EBD"/>
    <w:rsid w:val="000D292E"/>
    <w:rsid w:val="000D2F90"/>
    <w:rsid w:val="000D4671"/>
    <w:rsid w:val="000D6330"/>
    <w:rsid w:val="000D639F"/>
    <w:rsid w:val="000D74A0"/>
    <w:rsid w:val="000D74E9"/>
    <w:rsid w:val="000E0127"/>
    <w:rsid w:val="000E07F2"/>
    <w:rsid w:val="000E0C98"/>
    <w:rsid w:val="000E2565"/>
    <w:rsid w:val="000E2620"/>
    <w:rsid w:val="000E4BB7"/>
    <w:rsid w:val="000E4F10"/>
    <w:rsid w:val="000E563F"/>
    <w:rsid w:val="000E564C"/>
    <w:rsid w:val="000F24BA"/>
    <w:rsid w:val="000F3BE5"/>
    <w:rsid w:val="000F5F87"/>
    <w:rsid w:val="000F6220"/>
    <w:rsid w:val="000F67F2"/>
    <w:rsid w:val="000F715A"/>
    <w:rsid w:val="00100C98"/>
    <w:rsid w:val="00101C79"/>
    <w:rsid w:val="00101E42"/>
    <w:rsid w:val="001021F6"/>
    <w:rsid w:val="00104952"/>
    <w:rsid w:val="001068CD"/>
    <w:rsid w:val="00106EAE"/>
    <w:rsid w:val="00107C0D"/>
    <w:rsid w:val="001106BC"/>
    <w:rsid w:val="00110C01"/>
    <w:rsid w:val="0011256D"/>
    <w:rsid w:val="0011262A"/>
    <w:rsid w:val="0011504D"/>
    <w:rsid w:val="00115232"/>
    <w:rsid w:val="0011779E"/>
    <w:rsid w:val="00117B57"/>
    <w:rsid w:val="00120461"/>
    <w:rsid w:val="00120F17"/>
    <w:rsid w:val="0012157C"/>
    <w:rsid w:val="00121831"/>
    <w:rsid w:val="00122B7F"/>
    <w:rsid w:val="00123E74"/>
    <w:rsid w:val="001249C7"/>
    <w:rsid w:val="0012511A"/>
    <w:rsid w:val="00127190"/>
    <w:rsid w:val="00127271"/>
    <w:rsid w:val="001302BB"/>
    <w:rsid w:val="00130B21"/>
    <w:rsid w:val="0014023A"/>
    <w:rsid w:val="00140432"/>
    <w:rsid w:val="00142F7B"/>
    <w:rsid w:val="00144190"/>
    <w:rsid w:val="00145562"/>
    <w:rsid w:val="001510A9"/>
    <w:rsid w:val="0015113D"/>
    <w:rsid w:val="001518E4"/>
    <w:rsid w:val="00152C5E"/>
    <w:rsid w:val="0015311C"/>
    <w:rsid w:val="00161D36"/>
    <w:rsid w:val="00162C5C"/>
    <w:rsid w:val="00163E74"/>
    <w:rsid w:val="00170CC9"/>
    <w:rsid w:val="00172D88"/>
    <w:rsid w:val="001754F9"/>
    <w:rsid w:val="001762B8"/>
    <w:rsid w:val="001777E1"/>
    <w:rsid w:val="00177A08"/>
    <w:rsid w:val="001805AF"/>
    <w:rsid w:val="001816B7"/>
    <w:rsid w:val="00181E3E"/>
    <w:rsid w:val="00183433"/>
    <w:rsid w:val="00184AF0"/>
    <w:rsid w:val="00184F26"/>
    <w:rsid w:val="00185CC6"/>
    <w:rsid w:val="0018635D"/>
    <w:rsid w:val="00186FF2"/>
    <w:rsid w:val="0018795C"/>
    <w:rsid w:val="0018796D"/>
    <w:rsid w:val="00190325"/>
    <w:rsid w:val="001924E5"/>
    <w:rsid w:val="001929AD"/>
    <w:rsid w:val="00193E88"/>
    <w:rsid w:val="0019679D"/>
    <w:rsid w:val="0019767D"/>
    <w:rsid w:val="001A15E7"/>
    <w:rsid w:val="001A1B2A"/>
    <w:rsid w:val="001A3493"/>
    <w:rsid w:val="001A38D8"/>
    <w:rsid w:val="001A4F4E"/>
    <w:rsid w:val="001A53C5"/>
    <w:rsid w:val="001A6587"/>
    <w:rsid w:val="001B0844"/>
    <w:rsid w:val="001B27CF"/>
    <w:rsid w:val="001B419A"/>
    <w:rsid w:val="001B4874"/>
    <w:rsid w:val="001B5BD7"/>
    <w:rsid w:val="001C043F"/>
    <w:rsid w:val="001C0759"/>
    <w:rsid w:val="001C0F85"/>
    <w:rsid w:val="001C1AFC"/>
    <w:rsid w:val="001C226A"/>
    <w:rsid w:val="001C271D"/>
    <w:rsid w:val="001C36BC"/>
    <w:rsid w:val="001C4296"/>
    <w:rsid w:val="001C4A3B"/>
    <w:rsid w:val="001C54FB"/>
    <w:rsid w:val="001C55CB"/>
    <w:rsid w:val="001C6267"/>
    <w:rsid w:val="001C6FE2"/>
    <w:rsid w:val="001D1085"/>
    <w:rsid w:val="001D2EE5"/>
    <w:rsid w:val="001D3273"/>
    <w:rsid w:val="001D699D"/>
    <w:rsid w:val="001E0172"/>
    <w:rsid w:val="001E0425"/>
    <w:rsid w:val="001E15D1"/>
    <w:rsid w:val="001E2A62"/>
    <w:rsid w:val="001E2EB3"/>
    <w:rsid w:val="001E38D0"/>
    <w:rsid w:val="001E3CB0"/>
    <w:rsid w:val="001E585D"/>
    <w:rsid w:val="001E5E75"/>
    <w:rsid w:val="001E652D"/>
    <w:rsid w:val="001F2991"/>
    <w:rsid w:val="001F2DCC"/>
    <w:rsid w:val="001F6061"/>
    <w:rsid w:val="002010EC"/>
    <w:rsid w:val="00201CE4"/>
    <w:rsid w:val="002027FA"/>
    <w:rsid w:val="00203100"/>
    <w:rsid w:val="002072C4"/>
    <w:rsid w:val="002075FC"/>
    <w:rsid w:val="00210432"/>
    <w:rsid w:val="00210EAE"/>
    <w:rsid w:val="0021125D"/>
    <w:rsid w:val="002116EF"/>
    <w:rsid w:val="00214E17"/>
    <w:rsid w:val="00214F39"/>
    <w:rsid w:val="00215286"/>
    <w:rsid w:val="0021590F"/>
    <w:rsid w:val="00216372"/>
    <w:rsid w:val="00216411"/>
    <w:rsid w:val="00216CA8"/>
    <w:rsid w:val="00216FF5"/>
    <w:rsid w:val="00224190"/>
    <w:rsid w:val="002258CF"/>
    <w:rsid w:val="00225CB7"/>
    <w:rsid w:val="00225DC4"/>
    <w:rsid w:val="0022611B"/>
    <w:rsid w:val="002274B8"/>
    <w:rsid w:val="002318F7"/>
    <w:rsid w:val="00232603"/>
    <w:rsid w:val="00233DF9"/>
    <w:rsid w:val="00235A14"/>
    <w:rsid w:val="00235EC4"/>
    <w:rsid w:val="00236167"/>
    <w:rsid w:val="00236493"/>
    <w:rsid w:val="00236F1E"/>
    <w:rsid w:val="0023734C"/>
    <w:rsid w:val="0024306A"/>
    <w:rsid w:val="002442E6"/>
    <w:rsid w:val="00246088"/>
    <w:rsid w:val="00246755"/>
    <w:rsid w:val="00246923"/>
    <w:rsid w:val="00250322"/>
    <w:rsid w:val="00250349"/>
    <w:rsid w:val="00250570"/>
    <w:rsid w:val="0025081B"/>
    <w:rsid w:val="00251AD5"/>
    <w:rsid w:val="002520DA"/>
    <w:rsid w:val="00252A78"/>
    <w:rsid w:val="00252B4C"/>
    <w:rsid w:val="00253ED3"/>
    <w:rsid w:val="002545C0"/>
    <w:rsid w:val="00256E50"/>
    <w:rsid w:val="00261554"/>
    <w:rsid w:val="00261C80"/>
    <w:rsid w:val="002633C9"/>
    <w:rsid w:val="00264302"/>
    <w:rsid w:val="00266C41"/>
    <w:rsid w:val="002670C8"/>
    <w:rsid w:val="00267D6D"/>
    <w:rsid w:val="00271FD5"/>
    <w:rsid w:val="002739EF"/>
    <w:rsid w:val="002753B2"/>
    <w:rsid w:val="00275D0F"/>
    <w:rsid w:val="0027643F"/>
    <w:rsid w:val="00277446"/>
    <w:rsid w:val="002819B0"/>
    <w:rsid w:val="00283881"/>
    <w:rsid w:val="00285C64"/>
    <w:rsid w:val="00286585"/>
    <w:rsid w:val="00287E23"/>
    <w:rsid w:val="00287ECF"/>
    <w:rsid w:val="002925E2"/>
    <w:rsid w:val="00292B38"/>
    <w:rsid w:val="002941CB"/>
    <w:rsid w:val="002942A5"/>
    <w:rsid w:val="002942B7"/>
    <w:rsid w:val="00295C03"/>
    <w:rsid w:val="0029721F"/>
    <w:rsid w:val="002A12B0"/>
    <w:rsid w:val="002A2A25"/>
    <w:rsid w:val="002A4924"/>
    <w:rsid w:val="002A492E"/>
    <w:rsid w:val="002A4C48"/>
    <w:rsid w:val="002A64DA"/>
    <w:rsid w:val="002B0173"/>
    <w:rsid w:val="002B0C4F"/>
    <w:rsid w:val="002B41D5"/>
    <w:rsid w:val="002B7AD6"/>
    <w:rsid w:val="002C175C"/>
    <w:rsid w:val="002C19B0"/>
    <w:rsid w:val="002C25CC"/>
    <w:rsid w:val="002C2AF8"/>
    <w:rsid w:val="002C522C"/>
    <w:rsid w:val="002C6D99"/>
    <w:rsid w:val="002D046F"/>
    <w:rsid w:val="002D1131"/>
    <w:rsid w:val="002D166E"/>
    <w:rsid w:val="002D2BF5"/>
    <w:rsid w:val="002D33C6"/>
    <w:rsid w:val="002D389E"/>
    <w:rsid w:val="002D3B1B"/>
    <w:rsid w:val="002D5197"/>
    <w:rsid w:val="002D6FC5"/>
    <w:rsid w:val="002D7A52"/>
    <w:rsid w:val="002E06B8"/>
    <w:rsid w:val="002E09CA"/>
    <w:rsid w:val="002E2684"/>
    <w:rsid w:val="002E436B"/>
    <w:rsid w:val="002E652B"/>
    <w:rsid w:val="002E6BA5"/>
    <w:rsid w:val="002E7257"/>
    <w:rsid w:val="002E75F7"/>
    <w:rsid w:val="002F0D4D"/>
    <w:rsid w:val="002F2A49"/>
    <w:rsid w:val="002F2CC2"/>
    <w:rsid w:val="002F2FEE"/>
    <w:rsid w:val="002F57BD"/>
    <w:rsid w:val="002F5A6D"/>
    <w:rsid w:val="002F5AAF"/>
    <w:rsid w:val="002F6A19"/>
    <w:rsid w:val="002F6C7F"/>
    <w:rsid w:val="002F7D8E"/>
    <w:rsid w:val="003000D8"/>
    <w:rsid w:val="00300B17"/>
    <w:rsid w:val="003015D6"/>
    <w:rsid w:val="00304EDE"/>
    <w:rsid w:val="003064F0"/>
    <w:rsid w:val="003065CE"/>
    <w:rsid w:val="003112FD"/>
    <w:rsid w:val="00311DE8"/>
    <w:rsid w:val="00313484"/>
    <w:rsid w:val="00313E29"/>
    <w:rsid w:val="00315009"/>
    <w:rsid w:val="00315256"/>
    <w:rsid w:val="003163AC"/>
    <w:rsid w:val="0031679E"/>
    <w:rsid w:val="00316FD4"/>
    <w:rsid w:val="00317025"/>
    <w:rsid w:val="00317638"/>
    <w:rsid w:val="003179BE"/>
    <w:rsid w:val="00317A99"/>
    <w:rsid w:val="003206A7"/>
    <w:rsid w:val="00320AF7"/>
    <w:rsid w:val="00321405"/>
    <w:rsid w:val="00321421"/>
    <w:rsid w:val="003218F2"/>
    <w:rsid w:val="0032360E"/>
    <w:rsid w:val="00323728"/>
    <w:rsid w:val="0032399F"/>
    <w:rsid w:val="003264C8"/>
    <w:rsid w:val="00326AA0"/>
    <w:rsid w:val="00327E26"/>
    <w:rsid w:val="00327F88"/>
    <w:rsid w:val="00330164"/>
    <w:rsid w:val="00330D63"/>
    <w:rsid w:val="003315D3"/>
    <w:rsid w:val="0033233D"/>
    <w:rsid w:val="003329F2"/>
    <w:rsid w:val="003362ED"/>
    <w:rsid w:val="003370B3"/>
    <w:rsid w:val="0034262B"/>
    <w:rsid w:val="00343558"/>
    <w:rsid w:val="003441E5"/>
    <w:rsid w:val="00344692"/>
    <w:rsid w:val="0034531C"/>
    <w:rsid w:val="00346864"/>
    <w:rsid w:val="0034691F"/>
    <w:rsid w:val="00346EC9"/>
    <w:rsid w:val="003470BC"/>
    <w:rsid w:val="0034749B"/>
    <w:rsid w:val="00347552"/>
    <w:rsid w:val="00352D4D"/>
    <w:rsid w:val="003536DA"/>
    <w:rsid w:val="00353896"/>
    <w:rsid w:val="003545D9"/>
    <w:rsid w:val="0035602E"/>
    <w:rsid w:val="003566F4"/>
    <w:rsid w:val="0036145D"/>
    <w:rsid w:val="003635CC"/>
    <w:rsid w:val="003656AE"/>
    <w:rsid w:val="00366BF3"/>
    <w:rsid w:val="0036772A"/>
    <w:rsid w:val="003710D8"/>
    <w:rsid w:val="00373526"/>
    <w:rsid w:val="003749CD"/>
    <w:rsid w:val="00375483"/>
    <w:rsid w:val="00376FE2"/>
    <w:rsid w:val="003771E9"/>
    <w:rsid w:val="003804B9"/>
    <w:rsid w:val="0038241C"/>
    <w:rsid w:val="00382A7B"/>
    <w:rsid w:val="00383329"/>
    <w:rsid w:val="00384AFA"/>
    <w:rsid w:val="00385EDE"/>
    <w:rsid w:val="00386B28"/>
    <w:rsid w:val="00391DF6"/>
    <w:rsid w:val="00392EB7"/>
    <w:rsid w:val="00392FA4"/>
    <w:rsid w:val="003937F6"/>
    <w:rsid w:val="00394E2A"/>
    <w:rsid w:val="003961AE"/>
    <w:rsid w:val="0039670C"/>
    <w:rsid w:val="003A1270"/>
    <w:rsid w:val="003A14C7"/>
    <w:rsid w:val="003A3E92"/>
    <w:rsid w:val="003A4058"/>
    <w:rsid w:val="003A479F"/>
    <w:rsid w:val="003A61B8"/>
    <w:rsid w:val="003A6F8F"/>
    <w:rsid w:val="003B0FA8"/>
    <w:rsid w:val="003B2971"/>
    <w:rsid w:val="003B3FA9"/>
    <w:rsid w:val="003B6840"/>
    <w:rsid w:val="003C0172"/>
    <w:rsid w:val="003C18EF"/>
    <w:rsid w:val="003C26F7"/>
    <w:rsid w:val="003C2902"/>
    <w:rsid w:val="003C42CC"/>
    <w:rsid w:val="003C609D"/>
    <w:rsid w:val="003C6504"/>
    <w:rsid w:val="003C7324"/>
    <w:rsid w:val="003D0F42"/>
    <w:rsid w:val="003D104B"/>
    <w:rsid w:val="003D1696"/>
    <w:rsid w:val="003D2AB8"/>
    <w:rsid w:val="003D4D50"/>
    <w:rsid w:val="003D517A"/>
    <w:rsid w:val="003D5F3F"/>
    <w:rsid w:val="003D5FC4"/>
    <w:rsid w:val="003D62C8"/>
    <w:rsid w:val="003D76F2"/>
    <w:rsid w:val="003D7E30"/>
    <w:rsid w:val="003E0F91"/>
    <w:rsid w:val="003E1E1A"/>
    <w:rsid w:val="003E30E8"/>
    <w:rsid w:val="003E55CF"/>
    <w:rsid w:val="003E56E7"/>
    <w:rsid w:val="003E765B"/>
    <w:rsid w:val="003E78AF"/>
    <w:rsid w:val="003F116F"/>
    <w:rsid w:val="00400AEB"/>
    <w:rsid w:val="0040100D"/>
    <w:rsid w:val="00402727"/>
    <w:rsid w:val="00405344"/>
    <w:rsid w:val="00405350"/>
    <w:rsid w:val="00405BA9"/>
    <w:rsid w:val="0041062B"/>
    <w:rsid w:val="00410738"/>
    <w:rsid w:val="004124CA"/>
    <w:rsid w:val="0041280C"/>
    <w:rsid w:val="00412989"/>
    <w:rsid w:val="00412C5C"/>
    <w:rsid w:val="00412DB1"/>
    <w:rsid w:val="00413E22"/>
    <w:rsid w:val="004143B8"/>
    <w:rsid w:val="00414F09"/>
    <w:rsid w:val="00415817"/>
    <w:rsid w:val="00415E88"/>
    <w:rsid w:val="004200F4"/>
    <w:rsid w:val="004205CF"/>
    <w:rsid w:val="004217FC"/>
    <w:rsid w:val="00423324"/>
    <w:rsid w:val="00423A93"/>
    <w:rsid w:val="00423CA9"/>
    <w:rsid w:val="004318AF"/>
    <w:rsid w:val="00431B93"/>
    <w:rsid w:val="00431BE3"/>
    <w:rsid w:val="00433288"/>
    <w:rsid w:val="00433F84"/>
    <w:rsid w:val="00435A6D"/>
    <w:rsid w:val="0043731A"/>
    <w:rsid w:val="00440BBC"/>
    <w:rsid w:val="00440C25"/>
    <w:rsid w:val="00441BEE"/>
    <w:rsid w:val="00441CE9"/>
    <w:rsid w:val="00443747"/>
    <w:rsid w:val="00443B39"/>
    <w:rsid w:val="0044534C"/>
    <w:rsid w:val="00445CD4"/>
    <w:rsid w:val="00445D55"/>
    <w:rsid w:val="00446B32"/>
    <w:rsid w:val="00447424"/>
    <w:rsid w:val="0044766B"/>
    <w:rsid w:val="00447722"/>
    <w:rsid w:val="00450253"/>
    <w:rsid w:val="00450EA1"/>
    <w:rsid w:val="0045449B"/>
    <w:rsid w:val="00454670"/>
    <w:rsid w:val="0045561F"/>
    <w:rsid w:val="00456AB1"/>
    <w:rsid w:val="00456D35"/>
    <w:rsid w:val="00460C82"/>
    <w:rsid w:val="0046391B"/>
    <w:rsid w:val="00465319"/>
    <w:rsid w:val="004667E3"/>
    <w:rsid w:val="00467195"/>
    <w:rsid w:val="004673B3"/>
    <w:rsid w:val="00467DB6"/>
    <w:rsid w:val="0047029F"/>
    <w:rsid w:val="00477517"/>
    <w:rsid w:val="0047759E"/>
    <w:rsid w:val="00477F8C"/>
    <w:rsid w:val="0048124B"/>
    <w:rsid w:val="00481D63"/>
    <w:rsid w:val="00483089"/>
    <w:rsid w:val="004846D6"/>
    <w:rsid w:val="00484ED4"/>
    <w:rsid w:val="00485E25"/>
    <w:rsid w:val="004864E4"/>
    <w:rsid w:val="0049066C"/>
    <w:rsid w:val="00493D66"/>
    <w:rsid w:val="00495A2C"/>
    <w:rsid w:val="00495C3E"/>
    <w:rsid w:val="0049756D"/>
    <w:rsid w:val="004A19F1"/>
    <w:rsid w:val="004A1A0D"/>
    <w:rsid w:val="004A1B1D"/>
    <w:rsid w:val="004A271F"/>
    <w:rsid w:val="004A4D31"/>
    <w:rsid w:val="004A582A"/>
    <w:rsid w:val="004A6089"/>
    <w:rsid w:val="004A62D7"/>
    <w:rsid w:val="004A6D93"/>
    <w:rsid w:val="004B08AD"/>
    <w:rsid w:val="004B25F1"/>
    <w:rsid w:val="004B40CB"/>
    <w:rsid w:val="004B6242"/>
    <w:rsid w:val="004C0856"/>
    <w:rsid w:val="004C17F7"/>
    <w:rsid w:val="004C3D59"/>
    <w:rsid w:val="004C4832"/>
    <w:rsid w:val="004C49B9"/>
    <w:rsid w:val="004C57D7"/>
    <w:rsid w:val="004C68E2"/>
    <w:rsid w:val="004C7F40"/>
    <w:rsid w:val="004D19DB"/>
    <w:rsid w:val="004D21BD"/>
    <w:rsid w:val="004D4F2A"/>
    <w:rsid w:val="004D5AB0"/>
    <w:rsid w:val="004D73F4"/>
    <w:rsid w:val="004D7A9A"/>
    <w:rsid w:val="004E096B"/>
    <w:rsid w:val="004E1C46"/>
    <w:rsid w:val="004E62FF"/>
    <w:rsid w:val="004E7FFE"/>
    <w:rsid w:val="004F1103"/>
    <w:rsid w:val="004F241A"/>
    <w:rsid w:val="004F2DBE"/>
    <w:rsid w:val="004F42A1"/>
    <w:rsid w:val="004F44CC"/>
    <w:rsid w:val="004F6891"/>
    <w:rsid w:val="004F78F1"/>
    <w:rsid w:val="004F7ADE"/>
    <w:rsid w:val="00501C86"/>
    <w:rsid w:val="00503386"/>
    <w:rsid w:val="0050482B"/>
    <w:rsid w:val="00507B5E"/>
    <w:rsid w:val="00507D2C"/>
    <w:rsid w:val="0051069F"/>
    <w:rsid w:val="0051267C"/>
    <w:rsid w:val="0051348F"/>
    <w:rsid w:val="00513D8E"/>
    <w:rsid w:val="0051610B"/>
    <w:rsid w:val="00520A5D"/>
    <w:rsid w:val="00520F73"/>
    <w:rsid w:val="0052277B"/>
    <w:rsid w:val="00522F0A"/>
    <w:rsid w:val="00523435"/>
    <w:rsid w:val="00523AC4"/>
    <w:rsid w:val="00526883"/>
    <w:rsid w:val="0052697C"/>
    <w:rsid w:val="005277B1"/>
    <w:rsid w:val="00527E77"/>
    <w:rsid w:val="00531614"/>
    <w:rsid w:val="005332D1"/>
    <w:rsid w:val="005336EA"/>
    <w:rsid w:val="00534DE3"/>
    <w:rsid w:val="00534E0C"/>
    <w:rsid w:val="00536328"/>
    <w:rsid w:val="005364EE"/>
    <w:rsid w:val="00537655"/>
    <w:rsid w:val="005409FF"/>
    <w:rsid w:val="00544638"/>
    <w:rsid w:val="00550432"/>
    <w:rsid w:val="00550B57"/>
    <w:rsid w:val="00550E63"/>
    <w:rsid w:val="00552280"/>
    <w:rsid w:val="005537FC"/>
    <w:rsid w:val="0055414D"/>
    <w:rsid w:val="00554681"/>
    <w:rsid w:val="005568C1"/>
    <w:rsid w:val="005602C5"/>
    <w:rsid w:val="00561F0C"/>
    <w:rsid w:val="005640F7"/>
    <w:rsid w:val="005675C6"/>
    <w:rsid w:val="00570624"/>
    <w:rsid w:val="005720DD"/>
    <w:rsid w:val="00572938"/>
    <w:rsid w:val="00572D6D"/>
    <w:rsid w:val="00573793"/>
    <w:rsid w:val="00576906"/>
    <w:rsid w:val="00577081"/>
    <w:rsid w:val="00581233"/>
    <w:rsid w:val="00582386"/>
    <w:rsid w:val="005837C3"/>
    <w:rsid w:val="005908B5"/>
    <w:rsid w:val="00590DDA"/>
    <w:rsid w:val="00590E1A"/>
    <w:rsid w:val="005927DD"/>
    <w:rsid w:val="00592EB3"/>
    <w:rsid w:val="00596BE5"/>
    <w:rsid w:val="00597457"/>
    <w:rsid w:val="00597B5B"/>
    <w:rsid w:val="005A02C5"/>
    <w:rsid w:val="005A1020"/>
    <w:rsid w:val="005A4B43"/>
    <w:rsid w:val="005A4C58"/>
    <w:rsid w:val="005A52A2"/>
    <w:rsid w:val="005A59B5"/>
    <w:rsid w:val="005A5AD2"/>
    <w:rsid w:val="005A721E"/>
    <w:rsid w:val="005B0888"/>
    <w:rsid w:val="005B0F1C"/>
    <w:rsid w:val="005B27DF"/>
    <w:rsid w:val="005B31C8"/>
    <w:rsid w:val="005B3978"/>
    <w:rsid w:val="005B3A61"/>
    <w:rsid w:val="005B5B2C"/>
    <w:rsid w:val="005B5DCC"/>
    <w:rsid w:val="005C05E3"/>
    <w:rsid w:val="005C05F0"/>
    <w:rsid w:val="005C0B78"/>
    <w:rsid w:val="005C0BCA"/>
    <w:rsid w:val="005C6031"/>
    <w:rsid w:val="005C7B47"/>
    <w:rsid w:val="005D1CAF"/>
    <w:rsid w:val="005D35A0"/>
    <w:rsid w:val="005D38C5"/>
    <w:rsid w:val="005D5E1A"/>
    <w:rsid w:val="005D6AED"/>
    <w:rsid w:val="005D6BAF"/>
    <w:rsid w:val="005D71D5"/>
    <w:rsid w:val="005E232D"/>
    <w:rsid w:val="005E448D"/>
    <w:rsid w:val="005E4FF9"/>
    <w:rsid w:val="005E5796"/>
    <w:rsid w:val="005E6025"/>
    <w:rsid w:val="005E6B9D"/>
    <w:rsid w:val="005E771D"/>
    <w:rsid w:val="005E7848"/>
    <w:rsid w:val="005F0B05"/>
    <w:rsid w:val="005F0E24"/>
    <w:rsid w:val="005F145C"/>
    <w:rsid w:val="005F28FD"/>
    <w:rsid w:val="005F2CA4"/>
    <w:rsid w:val="005F2FFA"/>
    <w:rsid w:val="005F44B7"/>
    <w:rsid w:val="005F5C3B"/>
    <w:rsid w:val="005F70FD"/>
    <w:rsid w:val="00600220"/>
    <w:rsid w:val="006007BD"/>
    <w:rsid w:val="00601162"/>
    <w:rsid w:val="0060395D"/>
    <w:rsid w:val="00604CCD"/>
    <w:rsid w:val="00605AF8"/>
    <w:rsid w:val="00605CB9"/>
    <w:rsid w:val="006060E2"/>
    <w:rsid w:val="006071F6"/>
    <w:rsid w:val="00612429"/>
    <w:rsid w:val="00612A5C"/>
    <w:rsid w:val="0061333E"/>
    <w:rsid w:val="0061373E"/>
    <w:rsid w:val="00615B54"/>
    <w:rsid w:val="0061628B"/>
    <w:rsid w:val="00617549"/>
    <w:rsid w:val="00621ED8"/>
    <w:rsid w:val="0062287D"/>
    <w:rsid w:val="006232B3"/>
    <w:rsid w:val="00623A42"/>
    <w:rsid w:val="00626EC7"/>
    <w:rsid w:val="00630A46"/>
    <w:rsid w:val="00631100"/>
    <w:rsid w:val="00631FFA"/>
    <w:rsid w:val="00634957"/>
    <w:rsid w:val="00635848"/>
    <w:rsid w:val="006373DB"/>
    <w:rsid w:val="006404F2"/>
    <w:rsid w:val="00640DAA"/>
    <w:rsid w:val="0064267B"/>
    <w:rsid w:val="00644743"/>
    <w:rsid w:val="006452AA"/>
    <w:rsid w:val="0064573A"/>
    <w:rsid w:val="006457FC"/>
    <w:rsid w:val="00645DCF"/>
    <w:rsid w:val="00647680"/>
    <w:rsid w:val="006533CD"/>
    <w:rsid w:val="00661788"/>
    <w:rsid w:val="00663BD5"/>
    <w:rsid w:val="00663C03"/>
    <w:rsid w:val="00666A52"/>
    <w:rsid w:val="00671108"/>
    <w:rsid w:val="006737BE"/>
    <w:rsid w:val="00674668"/>
    <w:rsid w:val="006750DC"/>
    <w:rsid w:val="006759AC"/>
    <w:rsid w:val="006764B7"/>
    <w:rsid w:val="00677D95"/>
    <w:rsid w:val="0068277E"/>
    <w:rsid w:val="00684974"/>
    <w:rsid w:val="00687DB4"/>
    <w:rsid w:val="00690E32"/>
    <w:rsid w:val="006919F8"/>
    <w:rsid w:val="006921FF"/>
    <w:rsid w:val="00692C40"/>
    <w:rsid w:val="00693890"/>
    <w:rsid w:val="00693A07"/>
    <w:rsid w:val="00693CEA"/>
    <w:rsid w:val="00697BD5"/>
    <w:rsid w:val="006A02B1"/>
    <w:rsid w:val="006A1059"/>
    <w:rsid w:val="006A15DF"/>
    <w:rsid w:val="006A4609"/>
    <w:rsid w:val="006A570B"/>
    <w:rsid w:val="006A6962"/>
    <w:rsid w:val="006B1565"/>
    <w:rsid w:val="006B24D4"/>
    <w:rsid w:val="006B3A22"/>
    <w:rsid w:val="006B4E93"/>
    <w:rsid w:val="006B531C"/>
    <w:rsid w:val="006B5772"/>
    <w:rsid w:val="006B5D84"/>
    <w:rsid w:val="006B60EC"/>
    <w:rsid w:val="006B657E"/>
    <w:rsid w:val="006B7E5A"/>
    <w:rsid w:val="006C0575"/>
    <w:rsid w:val="006C0807"/>
    <w:rsid w:val="006C0C91"/>
    <w:rsid w:val="006C170F"/>
    <w:rsid w:val="006C1787"/>
    <w:rsid w:val="006C1B81"/>
    <w:rsid w:val="006C1C06"/>
    <w:rsid w:val="006C2251"/>
    <w:rsid w:val="006C2953"/>
    <w:rsid w:val="006C41C6"/>
    <w:rsid w:val="006C437C"/>
    <w:rsid w:val="006C54FA"/>
    <w:rsid w:val="006C5810"/>
    <w:rsid w:val="006C6BF5"/>
    <w:rsid w:val="006D11F5"/>
    <w:rsid w:val="006D1963"/>
    <w:rsid w:val="006D2803"/>
    <w:rsid w:val="006D2C20"/>
    <w:rsid w:val="006D71A3"/>
    <w:rsid w:val="006D770F"/>
    <w:rsid w:val="006D7C4A"/>
    <w:rsid w:val="006E03AD"/>
    <w:rsid w:val="006E054B"/>
    <w:rsid w:val="006E0C00"/>
    <w:rsid w:val="006E1AAC"/>
    <w:rsid w:val="006E2325"/>
    <w:rsid w:val="006F1CFA"/>
    <w:rsid w:val="006F2FE3"/>
    <w:rsid w:val="006F3553"/>
    <w:rsid w:val="006F4C67"/>
    <w:rsid w:val="007005D8"/>
    <w:rsid w:val="0070068D"/>
    <w:rsid w:val="007050A9"/>
    <w:rsid w:val="00705358"/>
    <w:rsid w:val="007054D2"/>
    <w:rsid w:val="007060E4"/>
    <w:rsid w:val="00706BD7"/>
    <w:rsid w:val="00707546"/>
    <w:rsid w:val="00710111"/>
    <w:rsid w:val="00711041"/>
    <w:rsid w:val="00715610"/>
    <w:rsid w:val="00716E1B"/>
    <w:rsid w:val="007172DD"/>
    <w:rsid w:val="00721A1C"/>
    <w:rsid w:val="00723E8F"/>
    <w:rsid w:val="007278C2"/>
    <w:rsid w:val="007305AC"/>
    <w:rsid w:val="00730EAE"/>
    <w:rsid w:val="00731628"/>
    <w:rsid w:val="00733703"/>
    <w:rsid w:val="0073385F"/>
    <w:rsid w:val="0073448D"/>
    <w:rsid w:val="00734F3E"/>
    <w:rsid w:val="007358BB"/>
    <w:rsid w:val="00735D85"/>
    <w:rsid w:val="007364D4"/>
    <w:rsid w:val="007368D9"/>
    <w:rsid w:val="00736917"/>
    <w:rsid w:val="00736DA1"/>
    <w:rsid w:val="0073707B"/>
    <w:rsid w:val="00737839"/>
    <w:rsid w:val="0074106F"/>
    <w:rsid w:val="00743F94"/>
    <w:rsid w:val="00744262"/>
    <w:rsid w:val="00744A12"/>
    <w:rsid w:val="00745F20"/>
    <w:rsid w:val="00746334"/>
    <w:rsid w:val="00750122"/>
    <w:rsid w:val="007521B8"/>
    <w:rsid w:val="00752E4D"/>
    <w:rsid w:val="0075341D"/>
    <w:rsid w:val="0075409E"/>
    <w:rsid w:val="007549EB"/>
    <w:rsid w:val="0075587A"/>
    <w:rsid w:val="00755E2A"/>
    <w:rsid w:val="0075732F"/>
    <w:rsid w:val="00761A46"/>
    <w:rsid w:val="00761AD4"/>
    <w:rsid w:val="0076296F"/>
    <w:rsid w:val="00763706"/>
    <w:rsid w:val="00763B9D"/>
    <w:rsid w:val="00767668"/>
    <w:rsid w:val="007752B8"/>
    <w:rsid w:val="00776163"/>
    <w:rsid w:val="0077647A"/>
    <w:rsid w:val="007807D3"/>
    <w:rsid w:val="00780A8B"/>
    <w:rsid w:val="00781231"/>
    <w:rsid w:val="00781775"/>
    <w:rsid w:val="00781BD8"/>
    <w:rsid w:val="00781F19"/>
    <w:rsid w:val="00782381"/>
    <w:rsid w:val="0078350F"/>
    <w:rsid w:val="00784406"/>
    <w:rsid w:val="0078446B"/>
    <w:rsid w:val="00784D78"/>
    <w:rsid w:val="00785E6B"/>
    <w:rsid w:val="007865DD"/>
    <w:rsid w:val="00786694"/>
    <w:rsid w:val="00790526"/>
    <w:rsid w:val="00790F27"/>
    <w:rsid w:val="007916C2"/>
    <w:rsid w:val="00792EE2"/>
    <w:rsid w:val="00793697"/>
    <w:rsid w:val="00793CFE"/>
    <w:rsid w:val="00793E6D"/>
    <w:rsid w:val="0079442A"/>
    <w:rsid w:val="007948C7"/>
    <w:rsid w:val="007961D9"/>
    <w:rsid w:val="007967B1"/>
    <w:rsid w:val="00797731"/>
    <w:rsid w:val="007A090E"/>
    <w:rsid w:val="007A125B"/>
    <w:rsid w:val="007A1F18"/>
    <w:rsid w:val="007A3AC4"/>
    <w:rsid w:val="007A42B8"/>
    <w:rsid w:val="007A46E2"/>
    <w:rsid w:val="007A481F"/>
    <w:rsid w:val="007A4E7C"/>
    <w:rsid w:val="007A60E0"/>
    <w:rsid w:val="007B0686"/>
    <w:rsid w:val="007B07A5"/>
    <w:rsid w:val="007B18D7"/>
    <w:rsid w:val="007B1FC8"/>
    <w:rsid w:val="007B23BF"/>
    <w:rsid w:val="007B2E02"/>
    <w:rsid w:val="007B3045"/>
    <w:rsid w:val="007B305F"/>
    <w:rsid w:val="007B3301"/>
    <w:rsid w:val="007B579E"/>
    <w:rsid w:val="007B5D3C"/>
    <w:rsid w:val="007B7FAD"/>
    <w:rsid w:val="007C1B54"/>
    <w:rsid w:val="007C3535"/>
    <w:rsid w:val="007C4AC6"/>
    <w:rsid w:val="007C4B01"/>
    <w:rsid w:val="007C5007"/>
    <w:rsid w:val="007C688A"/>
    <w:rsid w:val="007D2320"/>
    <w:rsid w:val="007D3A7D"/>
    <w:rsid w:val="007D4463"/>
    <w:rsid w:val="007D5CF7"/>
    <w:rsid w:val="007D6B40"/>
    <w:rsid w:val="007D7148"/>
    <w:rsid w:val="007D75A2"/>
    <w:rsid w:val="007D7D3C"/>
    <w:rsid w:val="007E0E56"/>
    <w:rsid w:val="007E293E"/>
    <w:rsid w:val="007E7D83"/>
    <w:rsid w:val="007F2909"/>
    <w:rsid w:val="007F3E12"/>
    <w:rsid w:val="007F4190"/>
    <w:rsid w:val="007F783E"/>
    <w:rsid w:val="008003A8"/>
    <w:rsid w:val="00801935"/>
    <w:rsid w:val="008072AF"/>
    <w:rsid w:val="008073E3"/>
    <w:rsid w:val="00813970"/>
    <w:rsid w:val="00813A5B"/>
    <w:rsid w:val="00814734"/>
    <w:rsid w:val="00815205"/>
    <w:rsid w:val="00816009"/>
    <w:rsid w:val="00820DDE"/>
    <w:rsid w:val="00821762"/>
    <w:rsid w:val="00821B0E"/>
    <w:rsid w:val="008301A7"/>
    <w:rsid w:val="0083039B"/>
    <w:rsid w:val="00831358"/>
    <w:rsid w:val="0083348C"/>
    <w:rsid w:val="00833E8E"/>
    <w:rsid w:val="00834A1F"/>
    <w:rsid w:val="00837029"/>
    <w:rsid w:val="00841198"/>
    <w:rsid w:val="0084394B"/>
    <w:rsid w:val="008439C3"/>
    <w:rsid w:val="008439CB"/>
    <w:rsid w:val="0084403B"/>
    <w:rsid w:val="00844F54"/>
    <w:rsid w:val="008456B1"/>
    <w:rsid w:val="008476A0"/>
    <w:rsid w:val="00847D22"/>
    <w:rsid w:val="008500AE"/>
    <w:rsid w:val="00850396"/>
    <w:rsid w:val="0085133F"/>
    <w:rsid w:val="0085314A"/>
    <w:rsid w:val="00853358"/>
    <w:rsid w:val="00856C6E"/>
    <w:rsid w:val="0086107B"/>
    <w:rsid w:val="0086114A"/>
    <w:rsid w:val="0086140D"/>
    <w:rsid w:val="00861790"/>
    <w:rsid w:val="00861E13"/>
    <w:rsid w:val="00862891"/>
    <w:rsid w:val="00864B14"/>
    <w:rsid w:val="00866288"/>
    <w:rsid w:val="00867FDA"/>
    <w:rsid w:val="008702BF"/>
    <w:rsid w:val="00870605"/>
    <w:rsid w:val="008708D3"/>
    <w:rsid w:val="00871AE6"/>
    <w:rsid w:val="00872810"/>
    <w:rsid w:val="0087286A"/>
    <w:rsid w:val="00873662"/>
    <w:rsid w:val="00874282"/>
    <w:rsid w:val="0087669B"/>
    <w:rsid w:val="00876AD6"/>
    <w:rsid w:val="00881D9B"/>
    <w:rsid w:val="00882659"/>
    <w:rsid w:val="00882F17"/>
    <w:rsid w:val="00883EA6"/>
    <w:rsid w:val="00883F2A"/>
    <w:rsid w:val="00884AF2"/>
    <w:rsid w:val="00885D6F"/>
    <w:rsid w:val="0088639E"/>
    <w:rsid w:val="0089139B"/>
    <w:rsid w:val="00891D9B"/>
    <w:rsid w:val="00892763"/>
    <w:rsid w:val="00892E86"/>
    <w:rsid w:val="00894670"/>
    <w:rsid w:val="00894A5F"/>
    <w:rsid w:val="00895105"/>
    <w:rsid w:val="008959C5"/>
    <w:rsid w:val="008A07C7"/>
    <w:rsid w:val="008A10FB"/>
    <w:rsid w:val="008A28EB"/>
    <w:rsid w:val="008A3625"/>
    <w:rsid w:val="008B0D9A"/>
    <w:rsid w:val="008B11CB"/>
    <w:rsid w:val="008B1CDA"/>
    <w:rsid w:val="008B31E9"/>
    <w:rsid w:val="008B636B"/>
    <w:rsid w:val="008C1039"/>
    <w:rsid w:val="008C1DEC"/>
    <w:rsid w:val="008C1E1A"/>
    <w:rsid w:val="008C3AEF"/>
    <w:rsid w:val="008C456F"/>
    <w:rsid w:val="008C47A9"/>
    <w:rsid w:val="008C50CE"/>
    <w:rsid w:val="008C5426"/>
    <w:rsid w:val="008C68BA"/>
    <w:rsid w:val="008C6DAB"/>
    <w:rsid w:val="008D35B4"/>
    <w:rsid w:val="008D511B"/>
    <w:rsid w:val="008D5491"/>
    <w:rsid w:val="008E38FA"/>
    <w:rsid w:val="008E4F36"/>
    <w:rsid w:val="008E5FD2"/>
    <w:rsid w:val="008E6ABB"/>
    <w:rsid w:val="008E6BB4"/>
    <w:rsid w:val="008E7BF7"/>
    <w:rsid w:val="008F1A48"/>
    <w:rsid w:val="008F529F"/>
    <w:rsid w:val="008F648E"/>
    <w:rsid w:val="008F6C39"/>
    <w:rsid w:val="008F7631"/>
    <w:rsid w:val="009005DD"/>
    <w:rsid w:val="0090193F"/>
    <w:rsid w:val="00901F24"/>
    <w:rsid w:val="009030AF"/>
    <w:rsid w:val="0090536D"/>
    <w:rsid w:val="00905D1F"/>
    <w:rsid w:val="0090731A"/>
    <w:rsid w:val="00910344"/>
    <w:rsid w:val="00912BD5"/>
    <w:rsid w:val="00912CCF"/>
    <w:rsid w:val="00914AFE"/>
    <w:rsid w:val="00917E70"/>
    <w:rsid w:val="00920979"/>
    <w:rsid w:val="00921009"/>
    <w:rsid w:val="009229CC"/>
    <w:rsid w:val="00924F91"/>
    <w:rsid w:val="00926F52"/>
    <w:rsid w:val="00927FA0"/>
    <w:rsid w:val="00932F46"/>
    <w:rsid w:val="00935ADC"/>
    <w:rsid w:val="00941B21"/>
    <w:rsid w:val="009428B8"/>
    <w:rsid w:val="00943892"/>
    <w:rsid w:val="00943B0D"/>
    <w:rsid w:val="009442BA"/>
    <w:rsid w:val="00944700"/>
    <w:rsid w:val="00946F40"/>
    <w:rsid w:val="00947410"/>
    <w:rsid w:val="0095100E"/>
    <w:rsid w:val="0095120E"/>
    <w:rsid w:val="00951E7C"/>
    <w:rsid w:val="00952221"/>
    <w:rsid w:val="00953296"/>
    <w:rsid w:val="00955D38"/>
    <w:rsid w:val="00960F2A"/>
    <w:rsid w:val="009625EF"/>
    <w:rsid w:val="009626AE"/>
    <w:rsid w:val="00964277"/>
    <w:rsid w:val="0096464B"/>
    <w:rsid w:val="009649E9"/>
    <w:rsid w:val="009654C6"/>
    <w:rsid w:val="0096553F"/>
    <w:rsid w:val="009706D5"/>
    <w:rsid w:val="00973932"/>
    <w:rsid w:val="00974D7D"/>
    <w:rsid w:val="00980E0C"/>
    <w:rsid w:val="0098200D"/>
    <w:rsid w:val="009821E8"/>
    <w:rsid w:val="00984A0F"/>
    <w:rsid w:val="00985D19"/>
    <w:rsid w:val="0099070D"/>
    <w:rsid w:val="0099141E"/>
    <w:rsid w:val="0099248E"/>
    <w:rsid w:val="0099285F"/>
    <w:rsid w:val="00992953"/>
    <w:rsid w:val="00993CF9"/>
    <w:rsid w:val="009960D8"/>
    <w:rsid w:val="00996163"/>
    <w:rsid w:val="00997E1A"/>
    <w:rsid w:val="009A075F"/>
    <w:rsid w:val="009A076A"/>
    <w:rsid w:val="009A24FE"/>
    <w:rsid w:val="009A2A36"/>
    <w:rsid w:val="009A3C41"/>
    <w:rsid w:val="009A3C48"/>
    <w:rsid w:val="009A483E"/>
    <w:rsid w:val="009A4CCB"/>
    <w:rsid w:val="009A6D46"/>
    <w:rsid w:val="009B1F12"/>
    <w:rsid w:val="009B217C"/>
    <w:rsid w:val="009B406C"/>
    <w:rsid w:val="009B4A0E"/>
    <w:rsid w:val="009B63AC"/>
    <w:rsid w:val="009B6B5A"/>
    <w:rsid w:val="009C1AEE"/>
    <w:rsid w:val="009C1CD9"/>
    <w:rsid w:val="009C20BA"/>
    <w:rsid w:val="009C4D2A"/>
    <w:rsid w:val="009D0326"/>
    <w:rsid w:val="009D05D1"/>
    <w:rsid w:val="009D2478"/>
    <w:rsid w:val="009D251C"/>
    <w:rsid w:val="009D34A8"/>
    <w:rsid w:val="009D3B0D"/>
    <w:rsid w:val="009D4AE3"/>
    <w:rsid w:val="009D4F15"/>
    <w:rsid w:val="009D584C"/>
    <w:rsid w:val="009D5DFA"/>
    <w:rsid w:val="009E00C8"/>
    <w:rsid w:val="009E02AF"/>
    <w:rsid w:val="009E0F56"/>
    <w:rsid w:val="009E2D2B"/>
    <w:rsid w:val="009E36C7"/>
    <w:rsid w:val="009E4779"/>
    <w:rsid w:val="009E4DBD"/>
    <w:rsid w:val="009E4EA9"/>
    <w:rsid w:val="009E557C"/>
    <w:rsid w:val="009E57DF"/>
    <w:rsid w:val="009E627B"/>
    <w:rsid w:val="009E637B"/>
    <w:rsid w:val="009E764E"/>
    <w:rsid w:val="009E7E2D"/>
    <w:rsid w:val="009F159E"/>
    <w:rsid w:val="009F1B09"/>
    <w:rsid w:val="009F24B5"/>
    <w:rsid w:val="009F384D"/>
    <w:rsid w:val="009F40C8"/>
    <w:rsid w:val="009F4C71"/>
    <w:rsid w:val="009F6C97"/>
    <w:rsid w:val="00A00C16"/>
    <w:rsid w:val="00A02064"/>
    <w:rsid w:val="00A02E23"/>
    <w:rsid w:val="00A037C0"/>
    <w:rsid w:val="00A03AA2"/>
    <w:rsid w:val="00A03D92"/>
    <w:rsid w:val="00A04C3C"/>
    <w:rsid w:val="00A05116"/>
    <w:rsid w:val="00A069D0"/>
    <w:rsid w:val="00A06FED"/>
    <w:rsid w:val="00A07AB6"/>
    <w:rsid w:val="00A07C27"/>
    <w:rsid w:val="00A10476"/>
    <w:rsid w:val="00A11606"/>
    <w:rsid w:val="00A12FD4"/>
    <w:rsid w:val="00A131C1"/>
    <w:rsid w:val="00A13A77"/>
    <w:rsid w:val="00A14EC0"/>
    <w:rsid w:val="00A16DA1"/>
    <w:rsid w:val="00A16EF7"/>
    <w:rsid w:val="00A16EF8"/>
    <w:rsid w:val="00A23E64"/>
    <w:rsid w:val="00A25C57"/>
    <w:rsid w:val="00A260D1"/>
    <w:rsid w:val="00A31C6B"/>
    <w:rsid w:val="00A33442"/>
    <w:rsid w:val="00A33CD4"/>
    <w:rsid w:val="00A33F80"/>
    <w:rsid w:val="00A344C5"/>
    <w:rsid w:val="00A35B27"/>
    <w:rsid w:val="00A36D53"/>
    <w:rsid w:val="00A3798F"/>
    <w:rsid w:val="00A40401"/>
    <w:rsid w:val="00A410AF"/>
    <w:rsid w:val="00A413A5"/>
    <w:rsid w:val="00A41565"/>
    <w:rsid w:val="00A41CE8"/>
    <w:rsid w:val="00A422C5"/>
    <w:rsid w:val="00A46257"/>
    <w:rsid w:val="00A47010"/>
    <w:rsid w:val="00A52709"/>
    <w:rsid w:val="00A569F2"/>
    <w:rsid w:val="00A602BD"/>
    <w:rsid w:val="00A64C75"/>
    <w:rsid w:val="00A653D0"/>
    <w:rsid w:val="00A65553"/>
    <w:rsid w:val="00A65A9E"/>
    <w:rsid w:val="00A668BA"/>
    <w:rsid w:val="00A66FDD"/>
    <w:rsid w:val="00A6755F"/>
    <w:rsid w:val="00A677E7"/>
    <w:rsid w:val="00A67E24"/>
    <w:rsid w:val="00A723F3"/>
    <w:rsid w:val="00A73903"/>
    <w:rsid w:val="00A769DD"/>
    <w:rsid w:val="00A76E6A"/>
    <w:rsid w:val="00A803C8"/>
    <w:rsid w:val="00A81322"/>
    <w:rsid w:val="00A81815"/>
    <w:rsid w:val="00A81EDE"/>
    <w:rsid w:val="00A8247B"/>
    <w:rsid w:val="00A82A39"/>
    <w:rsid w:val="00A82A70"/>
    <w:rsid w:val="00A82EDD"/>
    <w:rsid w:val="00A832C5"/>
    <w:rsid w:val="00A843E5"/>
    <w:rsid w:val="00A876CF"/>
    <w:rsid w:val="00A91C47"/>
    <w:rsid w:val="00A93B20"/>
    <w:rsid w:val="00AA0D93"/>
    <w:rsid w:val="00AA1561"/>
    <w:rsid w:val="00AA22E9"/>
    <w:rsid w:val="00AA4F25"/>
    <w:rsid w:val="00AA6789"/>
    <w:rsid w:val="00AA75B7"/>
    <w:rsid w:val="00AB4402"/>
    <w:rsid w:val="00AB4592"/>
    <w:rsid w:val="00AB4979"/>
    <w:rsid w:val="00AB606D"/>
    <w:rsid w:val="00AC0675"/>
    <w:rsid w:val="00AC0742"/>
    <w:rsid w:val="00AC0DD5"/>
    <w:rsid w:val="00AC2C46"/>
    <w:rsid w:val="00AC3A6D"/>
    <w:rsid w:val="00AC4D46"/>
    <w:rsid w:val="00AC5357"/>
    <w:rsid w:val="00AC54BF"/>
    <w:rsid w:val="00AC625A"/>
    <w:rsid w:val="00AD0079"/>
    <w:rsid w:val="00AD259B"/>
    <w:rsid w:val="00AD60EC"/>
    <w:rsid w:val="00AD63A3"/>
    <w:rsid w:val="00AD658B"/>
    <w:rsid w:val="00AD75B0"/>
    <w:rsid w:val="00AD7955"/>
    <w:rsid w:val="00AD7E7B"/>
    <w:rsid w:val="00AE0385"/>
    <w:rsid w:val="00AE1075"/>
    <w:rsid w:val="00AE11BE"/>
    <w:rsid w:val="00AE3BDC"/>
    <w:rsid w:val="00AE3E1C"/>
    <w:rsid w:val="00AE3E91"/>
    <w:rsid w:val="00AE417B"/>
    <w:rsid w:val="00AE4C81"/>
    <w:rsid w:val="00AE6AC8"/>
    <w:rsid w:val="00AF1372"/>
    <w:rsid w:val="00AF25E5"/>
    <w:rsid w:val="00AF298F"/>
    <w:rsid w:val="00AF5261"/>
    <w:rsid w:val="00AF5BE0"/>
    <w:rsid w:val="00AF66BE"/>
    <w:rsid w:val="00AF7CC7"/>
    <w:rsid w:val="00B005D6"/>
    <w:rsid w:val="00B0300F"/>
    <w:rsid w:val="00B043C2"/>
    <w:rsid w:val="00B04704"/>
    <w:rsid w:val="00B06F97"/>
    <w:rsid w:val="00B10EF5"/>
    <w:rsid w:val="00B12DBC"/>
    <w:rsid w:val="00B13FDA"/>
    <w:rsid w:val="00B143E4"/>
    <w:rsid w:val="00B14629"/>
    <w:rsid w:val="00B15B8F"/>
    <w:rsid w:val="00B1761F"/>
    <w:rsid w:val="00B1796A"/>
    <w:rsid w:val="00B200AF"/>
    <w:rsid w:val="00B21113"/>
    <w:rsid w:val="00B21A09"/>
    <w:rsid w:val="00B226EC"/>
    <w:rsid w:val="00B22D1A"/>
    <w:rsid w:val="00B23128"/>
    <w:rsid w:val="00B252AF"/>
    <w:rsid w:val="00B26DB8"/>
    <w:rsid w:val="00B26FF3"/>
    <w:rsid w:val="00B30F76"/>
    <w:rsid w:val="00B31CF0"/>
    <w:rsid w:val="00B35205"/>
    <w:rsid w:val="00B41A31"/>
    <w:rsid w:val="00B41BA7"/>
    <w:rsid w:val="00B42508"/>
    <w:rsid w:val="00B42D54"/>
    <w:rsid w:val="00B435FD"/>
    <w:rsid w:val="00B447B4"/>
    <w:rsid w:val="00B4480F"/>
    <w:rsid w:val="00B45F15"/>
    <w:rsid w:val="00B462BF"/>
    <w:rsid w:val="00B46901"/>
    <w:rsid w:val="00B46B98"/>
    <w:rsid w:val="00B47F2D"/>
    <w:rsid w:val="00B50809"/>
    <w:rsid w:val="00B51694"/>
    <w:rsid w:val="00B54B87"/>
    <w:rsid w:val="00B5763C"/>
    <w:rsid w:val="00B60287"/>
    <w:rsid w:val="00B61702"/>
    <w:rsid w:val="00B629A6"/>
    <w:rsid w:val="00B65797"/>
    <w:rsid w:val="00B666C3"/>
    <w:rsid w:val="00B7187D"/>
    <w:rsid w:val="00B80DBE"/>
    <w:rsid w:val="00B82E5C"/>
    <w:rsid w:val="00B85A16"/>
    <w:rsid w:val="00B8779D"/>
    <w:rsid w:val="00B909AA"/>
    <w:rsid w:val="00B90AC8"/>
    <w:rsid w:val="00B91DCF"/>
    <w:rsid w:val="00B92052"/>
    <w:rsid w:val="00B936D9"/>
    <w:rsid w:val="00B941FA"/>
    <w:rsid w:val="00B9609E"/>
    <w:rsid w:val="00B96A1B"/>
    <w:rsid w:val="00B973A6"/>
    <w:rsid w:val="00B97E4F"/>
    <w:rsid w:val="00BA1CB1"/>
    <w:rsid w:val="00BA21E1"/>
    <w:rsid w:val="00BA3075"/>
    <w:rsid w:val="00BA36EA"/>
    <w:rsid w:val="00BA38C9"/>
    <w:rsid w:val="00BA3E14"/>
    <w:rsid w:val="00BA4908"/>
    <w:rsid w:val="00BA5106"/>
    <w:rsid w:val="00BA526D"/>
    <w:rsid w:val="00BA5CFB"/>
    <w:rsid w:val="00BA5DD2"/>
    <w:rsid w:val="00BB2144"/>
    <w:rsid w:val="00BB3152"/>
    <w:rsid w:val="00BB4844"/>
    <w:rsid w:val="00BB556F"/>
    <w:rsid w:val="00BB5B7C"/>
    <w:rsid w:val="00BC0B49"/>
    <w:rsid w:val="00BC0BED"/>
    <w:rsid w:val="00BC1924"/>
    <w:rsid w:val="00BC1C6B"/>
    <w:rsid w:val="00BC20AA"/>
    <w:rsid w:val="00BC325B"/>
    <w:rsid w:val="00BC53A1"/>
    <w:rsid w:val="00BC5860"/>
    <w:rsid w:val="00BC66A9"/>
    <w:rsid w:val="00BD10AD"/>
    <w:rsid w:val="00BD3F7E"/>
    <w:rsid w:val="00BE0211"/>
    <w:rsid w:val="00BE255F"/>
    <w:rsid w:val="00BE279D"/>
    <w:rsid w:val="00BE47A3"/>
    <w:rsid w:val="00BE51F9"/>
    <w:rsid w:val="00BE63E9"/>
    <w:rsid w:val="00BF0523"/>
    <w:rsid w:val="00BF2574"/>
    <w:rsid w:val="00BF583B"/>
    <w:rsid w:val="00BF58AD"/>
    <w:rsid w:val="00BF72D6"/>
    <w:rsid w:val="00C02F1C"/>
    <w:rsid w:val="00C0385D"/>
    <w:rsid w:val="00C04158"/>
    <w:rsid w:val="00C043F4"/>
    <w:rsid w:val="00C0454D"/>
    <w:rsid w:val="00C065D1"/>
    <w:rsid w:val="00C11A60"/>
    <w:rsid w:val="00C11CA9"/>
    <w:rsid w:val="00C13393"/>
    <w:rsid w:val="00C137A0"/>
    <w:rsid w:val="00C14361"/>
    <w:rsid w:val="00C15EC2"/>
    <w:rsid w:val="00C1749C"/>
    <w:rsid w:val="00C17727"/>
    <w:rsid w:val="00C201E8"/>
    <w:rsid w:val="00C25D53"/>
    <w:rsid w:val="00C30895"/>
    <w:rsid w:val="00C30FDC"/>
    <w:rsid w:val="00C3202C"/>
    <w:rsid w:val="00C32AA9"/>
    <w:rsid w:val="00C353F6"/>
    <w:rsid w:val="00C35E48"/>
    <w:rsid w:val="00C40B6E"/>
    <w:rsid w:val="00C40C96"/>
    <w:rsid w:val="00C413BA"/>
    <w:rsid w:val="00C41507"/>
    <w:rsid w:val="00C4258A"/>
    <w:rsid w:val="00C42AF0"/>
    <w:rsid w:val="00C461B9"/>
    <w:rsid w:val="00C47E55"/>
    <w:rsid w:val="00C51C9A"/>
    <w:rsid w:val="00C524A2"/>
    <w:rsid w:val="00C5353E"/>
    <w:rsid w:val="00C539AE"/>
    <w:rsid w:val="00C542DC"/>
    <w:rsid w:val="00C544F2"/>
    <w:rsid w:val="00C55434"/>
    <w:rsid w:val="00C55A79"/>
    <w:rsid w:val="00C57B91"/>
    <w:rsid w:val="00C57D74"/>
    <w:rsid w:val="00C60C40"/>
    <w:rsid w:val="00C62A46"/>
    <w:rsid w:val="00C6325D"/>
    <w:rsid w:val="00C6369B"/>
    <w:rsid w:val="00C66474"/>
    <w:rsid w:val="00C67D58"/>
    <w:rsid w:val="00C70098"/>
    <w:rsid w:val="00C72C9A"/>
    <w:rsid w:val="00C74673"/>
    <w:rsid w:val="00C7479F"/>
    <w:rsid w:val="00C74D52"/>
    <w:rsid w:val="00C74F4F"/>
    <w:rsid w:val="00C75EB4"/>
    <w:rsid w:val="00C762D4"/>
    <w:rsid w:val="00C7650A"/>
    <w:rsid w:val="00C82AC8"/>
    <w:rsid w:val="00C84020"/>
    <w:rsid w:val="00C84370"/>
    <w:rsid w:val="00C86D23"/>
    <w:rsid w:val="00C872DB"/>
    <w:rsid w:val="00C87DB1"/>
    <w:rsid w:val="00C9114E"/>
    <w:rsid w:val="00C95619"/>
    <w:rsid w:val="00C95DED"/>
    <w:rsid w:val="00CA224C"/>
    <w:rsid w:val="00CA3305"/>
    <w:rsid w:val="00CA3DE8"/>
    <w:rsid w:val="00CA63C8"/>
    <w:rsid w:val="00CA6501"/>
    <w:rsid w:val="00CB0A99"/>
    <w:rsid w:val="00CB12D7"/>
    <w:rsid w:val="00CB35B6"/>
    <w:rsid w:val="00CB6A19"/>
    <w:rsid w:val="00CB6EE9"/>
    <w:rsid w:val="00CC4416"/>
    <w:rsid w:val="00CC50DD"/>
    <w:rsid w:val="00CC5256"/>
    <w:rsid w:val="00CC5F31"/>
    <w:rsid w:val="00CC669A"/>
    <w:rsid w:val="00CC6791"/>
    <w:rsid w:val="00CC731F"/>
    <w:rsid w:val="00CC7ED1"/>
    <w:rsid w:val="00CC7FCA"/>
    <w:rsid w:val="00CD022E"/>
    <w:rsid w:val="00CD0783"/>
    <w:rsid w:val="00CD1619"/>
    <w:rsid w:val="00CD1860"/>
    <w:rsid w:val="00CD2FF6"/>
    <w:rsid w:val="00CD4DD6"/>
    <w:rsid w:val="00CD5DCD"/>
    <w:rsid w:val="00CD6A00"/>
    <w:rsid w:val="00CE0824"/>
    <w:rsid w:val="00CE1741"/>
    <w:rsid w:val="00CE178B"/>
    <w:rsid w:val="00CE2855"/>
    <w:rsid w:val="00CE48F2"/>
    <w:rsid w:val="00CE4C09"/>
    <w:rsid w:val="00CE60D1"/>
    <w:rsid w:val="00CE6A0F"/>
    <w:rsid w:val="00CE7238"/>
    <w:rsid w:val="00CE7954"/>
    <w:rsid w:val="00CF19EA"/>
    <w:rsid w:val="00CF27D0"/>
    <w:rsid w:val="00CF2B5D"/>
    <w:rsid w:val="00CF2DF7"/>
    <w:rsid w:val="00CF60F7"/>
    <w:rsid w:val="00CF6EDE"/>
    <w:rsid w:val="00D01AA5"/>
    <w:rsid w:val="00D01AF7"/>
    <w:rsid w:val="00D02555"/>
    <w:rsid w:val="00D02D7A"/>
    <w:rsid w:val="00D02F28"/>
    <w:rsid w:val="00D03322"/>
    <w:rsid w:val="00D05B65"/>
    <w:rsid w:val="00D06D05"/>
    <w:rsid w:val="00D113C9"/>
    <w:rsid w:val="00D1421D"/>
    <w:rsid w:val="00D149DD"/>
    <w:rsid w:val="00D14D70"/>
    <w:rsid w:val="00D16EB3"/>
    <w:rsid w:val="00D21C06"/>
    <w:rsid w:val="00D21F4F"/>
    <w:rsid w:val="00D25095"/>
    <w:rsid w:val="00D253B5"/>
    <w:rsid w:val="00D255F3"/>
    <w:rsid w:val="00D25E61"/>
    <w:rsid w:val="00D25F29"/>
    <w:rsid w:val="00D301A5"/>
    <w:rsid w:val="00D327D0"/>
    <w:rsid w:val="00D32C39"/>
    <w:rsid w:val="00D35189"/>
    <w:rsid w:val="00D35BDB"/>
    <w:rsid w:val="00D360BA"/>
    <w:rsid w:val="00D40E79"/>
    <w:rsid w:val="00D413BC"/>
    <w:rsid w:val="00D42FB9"/>
    <w:rsid w:val="00D4369D"/>
    <w:rsid w:val="00D448C6"/>
    <w:rsid w:val="00D44C10"/>
    <w:rsid w:val="00D4547D"/>
    <w:rsid w:val="00D45F0C"/>
    <w:rsid w:val="00D45F48"/>
    <w:rsid w:val="00D46CD2"/>
    <w:rsid w:val="00D46D8E"/>
    <w:rsid w:val="00D47CE6"/>
    <w:rsid w:val="00D52568"/>
    <w:rsid w:val="00D52A86"/>
    <w:rsid w:val="00D53998"/>
    <w:rsid w:val="00D55101"/>
    <w:rsid w:val="00D56086"/>
    <w:rsid w:val="00D56420"/>
    <w:rsid w:val="00D5699B"/>
    <w:rsid w:val="00D56BFB"/>
    <w:rsid w:val="00D57411"/>
    <w:rsid w:val="00D57BDF"/>
    <w:rsid w:val="00D61ABD"/>
    <w:rsid w:val="00D637D7"/>
    <w:rsid w:val="00D67102"/>
    <w:rsid w:val="00D67440"/>
    <w:rsid w:val="00D67676"/>
    <w:rsid w:val="00D70674"/>
    <w:rsid w:val="00D768E8"/>
    <w:rsid w:val="00D76C15"/>
    <w:rsid w:val="00D80A54"/>
    <w:rsid w:val="00D81F32"/>
    <w:rsid w:val="00D83754"/>
    <w:rsid w:val="00D83B77"/>
    <w:rsid w:val="00D83C10"/>
    <w:rsid w:val="00D841C1"/>
    <w:rsid w:val="00D851E6"/>
    <w:rsid w:val="00D90FFC"/>
    <w:rsid w:val="00D9105F"/>
    <w:rsid w:val="00D91BAB"/>
    <w:rsid w:val="00D974C8"/>
    <w:rsid w:val="00DA1C34"/>
    <w:rsid w:val="00DA215C"/>
    <w:rsid w:val="00DA3EC4"/>
    <w:rsid w:val="00DA5F2C"/>
    <w:rsid w:val="00DB12C5"/>
    <w:rsid w:val="00DB25B5"/>
    <w:rsid w:val="00DB37EE"/>
    <w:rsid w:val="00DB3F99"/>
    <w:rsid w:val="00DB3FC0"/>
    <w:rsid w:val="00DB51AD"/>
    <w:rsid w:val="00DB6A3E"/>
    <w:rsid w:val="00DC15AF"/>
    <w:rsid w:val="00DC1BB8"/>
    <w:rsid w:val="00DC5291"/>
    <w:rsid w:val="00DC5716"/>
    <w:rsid w:val="00DC6C5F"/>
    <w:rsid w:val="00DD0E50"/>
    <w:rsid w:val="00DD0F06"/>
    <w:rsid w:val="00DD1C72"/>
    <w:rsid w:val="00DD2DC1"/>
    <w:rsid w:val="00DD3EA9"/>
    <w:rsid w:val="00DD461C"/>
    <w:rsid w:val="00DE04F2"/>
    <w:rsid w:val="00DE1B8E"/>
    <w:rsid w:val="00DE49A8"/>
    <w:rsid w:val="00DE6149"/>
    <w:rsid w:val="00DE64A6"/>
    <w:rsid w:val="00DE6994"/>
    <w:rsid w:val="00DF08DE"/>
    <w:rsid w:val="00DF20D6"/>
    <w:rsid w:val="00DF2FD1"/>
    <w:rsid w:val="00DF451E"/>
    <w:rsid w:val="00DF565C"/>
    <w:rsid w:val="00DF5792"/>
    <w:rsid w:val="00E00943"/>
    <w:rsid w:val="00E02F72"/>
    <w:rsid w:val="00E06462"/>
    <w:rsid w:val="00E06541"/>
    <w:rsid w:val="00E06C4D"/>
    <w:rsid w:val="00E1072A"/>
    <w:rsid w:val="00E112A1"/>
    <w:rsid w:val="00E11764"/>
    <w:rsid w:val="00E1177D"/>
    <w:rsid w:val="00E11FC2"/>
    <w:rsid w:val="00E126B7"/>
    <w:rsid w:val="00E1382C"/>
    <w:rsid w:val="00E13FC5"/>
    <w:rsid w:val="00E14584"/>
    <w:rsid w:val="00E14F26"/>
    <w:rsid w:val="00E1567D"/>
    <w:rsid w:val="00E16413"/>
    <w:rsid w:val="00E1788B"/>
    <w:rsid w:val="00E2230A"/>
    <w:rsid w:val="00E25D6E"/>
    <w:rsid w:val="00E268F1"/>
    <w:rsid w:val="00E27C3A"/>
    <w:rsid w:val="00E3021C"/>
    <w:rsid w:val="00E32C65"/>
    <w:rsid w:val="00E33200"/>
    <w:rsid w:val="00E33A39"/>
    <w:rsid w:val="00E354C5"/>
    <w:rsid w:val="00E35FB6"/>
    <w:rsid w:val="00E37201"/>
    <w:rsid w:val="00E37DC3"/>
    <w:rsid w:val="00E400AA"/>
    <w:rsid w:val="00E43B85"/>
    <w:rsid w:val="00E44530"/>
    <w:rsid w:val="00E453D9"/>
    <w:rsid w:val="00E4604D"/>
    <w:rsid w:val="00E47113"/>
    <w:rsid w:val="00E52CC8"/>
    <w:rsid w:val="00E53B98"/>
    <w:rsid w:val="00E53E2A"/>
    <w:rsid w:val="00E54262"/>
    <w:rsid w:val="00E61C10"/>
    <w:rsid w:val="00E628F6"/>
    <w:rsid w:val="00E63EEE"/>
    <w:rsid w:val="00E653A0"/>
    <w:rsid w:val="00E71DCE"/>
    <w:rsid w:val="00E733AE"/>
    <w:rsid w:val="00E74107"/>
    <w:rsid w:val="00E74125"/>
    <w:rsid w:val="00E74376"/>
    <w:rsid w:val="00E8015A"/>
    <w:rsid w:val="00E818FA"/>
    <w:rsid w:val="00E852A7"/>
    <w:rsid w:val="00E859F2"/>
    <w:rsid w:val="00E8712C"/>
    <w:rsid w:val="00E874CD"/>
    <w:rsid w:val="00E90047"/>
    <w:rsid w:val="00E904B4"/>
    <w:rsid w:val="00E921F1"/>
    <w:rsid w:val="00E948F3"/>
    <w:rsid w:val="00E94924"/>
    <w:rsid w:val="00E96D42"/>
    <w:rsid w:val="00EA04F8"/>
    <w:rsid w:val="00EA1CBC"/>
    <w:rsid w:val="00EA1DD6"/>
    <w:rsid w:val="00EA20F6"/>
    <w:rsid w:val="00EA3059"/>
    <w:rsid w:val="00EA3E4F"/>
    <w:rsid w:val="00EA3F6C"/>
    <w:rsid w:val="00EA4392"/>
    <w:rsid w:val="00EA47C3"/>
    <w:rsid w:val="00EA76B6"/>
    <w:rsid w:val="00EA7F79"/>
    <w:rsid w:val="00EB0200"/>
    <w:rsid w:val="00EB2A2D"/>
    <w:rsid w:val="00EC0FED"/>
    <w:rsid w:val="00EC1EEF"/>
    <w:rsid w:val="00EC2B4D"/>
    <w:rsid w:val="00ED1A9A"/>
    <w:rsid w:val="00ED2515"/>
    <w:rsid w:val="00ED2D84"/>
    <w:rsid w:val="00ED3112"/>
    <w:rsid w:val="00EE0E19"/>
    <w:rsid w:val="00EE10E4"/>
    <w:rsid w:val="00EE2347"/>
    <w:rsid w:val="00EE45AB"/>
    <w:rsid w:val="00EE4B07"/>
    <w:rsid w:val="00EE6DE9"/>
    <w:rsid w:val="00EE72EB"/>
    <w:rsid w:val="00EF0A16"/>
    <w:rsid w:val="00EF1908"/>
    <w:rsid w:val="00EF458E"/>
    <w:rsid w:val="00EF4D96"/>
    <w:rsid w:val="00F068D7"/>
    <w:rsid w:val="00F07030"/>
    <w:rsid w:val="00F07FC1"/>
    <w:rsid w:val="00F104E3"/>
    <w:rsid w:val="00F10744"/>
    <w:rsid w:val="00F12936"/>
    <w:rsid w:val="00F12F5C"/>
    <w:rsid w:val="00F1388A"/>
    <w:rsid w:val="00F16297"/>
    <w:rsid w:val="00F16DF0"/>
    <w:rsid w:val="00F17A1D"/>
    <w:rsid w:val="00F20623"/>
    <w:rsid w:val="00F255C6"/>
    <w:rsid w:val="00F256FB"/>
    <w:rsid w:val="00F25793"/>
    <w:rsid w:val="00F2625B"/>
    <w:rsid w:val="00F27EEE"/>
    <w:rsid w:val="00F32BFF"/>
    <w:rsid w:val="00F32EC6"/>
    <w:rsid w:val="00F340F2"/>
    <w:rsid w:val="00F34C21"/>
    <w:rsid w:val="00F3594C"/>
    <w:rsid w:val="00F40242"/>
    <w:rsid w:val="00F40BCE"/>
    <w:rsid w:val="00F4199F"/>
    <w:rsid w:val="00F4376F"/>
    <w:rsid w:val="00F43A50"/>
    <w:rsid w:val="00F44E6D"/>
    <w:rsid w:val="00F45F8D"/>
    <w:rsid w:val="00F46680"/>
    <w:rsid w:val="00F50729"/>
    <w:rsid w:val="00F516BF"/>
    <w:rsid w:val="00F54020"/>
    <w:rsid w:val="00F56B8B"/>
    <w:rsid w:val="00F57246"/>
    <w:rsid w:val="00F57F88"/>
    <w:rsid w:val="00F60D7F"/>
    <w:rsid w:val="00F60EF0"/>
    <w:rsid w:val="00F60F6C"/>
    <w:rsid w:val="00F612A6"/>
    <w:rsid w:val="00F627FC"/>
    <w:rsid w:val="00F63E84"/>
    <w:rsid w:val="00F66F21"/>
    <w:rsid w:val="00F70FA8"/>
    <w:rsid w:val="00F71D1F"/>
    <w:rsid w:val="00F71ED0"/>
    <w:rsid w:val="00F73447"/>
    <w:rsid w:val="00F73C5D"/>
    <w:rsid w:val="00F73CA2"/>
    <w:rsid w:val="00F741DB"/>
    <w:rsid w:val="00F74962"/>
    <w:rsid w:val="00F751C7"/>
    <w:rsid w:val="00F75E42"/>
    <w:rsid w:val="00F75E4B"/>
    <w:rsid w:val="00F76C5D"/>
    <w:rsid w:val="00F76FE4"/>
    <w:rsid w:val="00F77570"/>
    <w:rsid w:val="00F77691"/>
    <w:rsid w:val="00F77C8F"/>
    <w:rsid w:val="00F805E6"/>
    <w:rsid w:val="00F8132A"/>
    <w:rsid w:val="00F82908"/>
    <w:rsid w:val="00F8489A"/>
    <w:rsid w:val="00F84E63"/>
    <w:rsid w:val="00F86240"/>
    <w:rsid w:val="00F868A6"/>
    <w:rsid w:val="00F91BF9"/>
    <w:rsid w:val="00F91C17"/>
    <w:rsid w:val="00F92606"/>
    <w:rsid w:val="00F9272C"/>
    <w:rsid w:val="00F943CB"/>
    <w:rsid w:val="00F97606"/>
    <w:rsid w:val="00F97C73"/>
    <w:rsid w:val="00FA12F4"/>
    <w:rsid w:val="00FA39FA"/>
    <w:rsid w:val="00FA5160"/>
    <w:rsid w:val="00FA7B61"/>
    <w:rsid w:val="00FB1CE4"/>
    <w:rsid w:val="00FB6C56"/>
    <w:rsid w:val="00FB7A59"/>
    <w:rsid w:val="00FB7D54"/>
    <w:rsid w:val="00FC0B0E"/>
    <w:rsid w:val="00FC19BC"/>
    <w:rsid w:val="00FC23A3"/>
    <w:rsid w:val="00FC3D56"/>
    <w:rsid w:val="00FC5259"/>
    <w:rsid w:val="00FC683C"/>
    <w:rsid w:val="00FC693A"/>
    <w:rsid w:val="00FD1292"/>
    <w:rsid w:val="00FD59DB"/>
    <w:rsid w:val="00FE186E"/>
    <w:rsid w:val="00FE226B"/>
    <w:rsid w:val="00FE2C05"/>
    <w:rsid w:val="00FE366A"/>
    <w:rsid w:val="00FE4B43"/>
    <w:rsid w:val="00FE5573"/>
    <w:rsid w:val="00FE6044"/>
    <w:rsid w:val="00FE6D7B"/>
    <w:rsid w:val="00FE7C4F"/>
    <w:rsid w:val="00FF049A"/>
    <w:rsid w:val="00FF07D0"/>
    <w:rsid w:val="00FF28E9"/>
    <w:rsid w:val="00FF2C8E"/>
    <w:rsid w:val="00FF3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064288"/>
  <w15:docId w15:val="{B7DAA03B-6D6B-4467-857D-2D832889D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A0A5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qFormat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aliases w:val="WYPUNKTOWANIE Akapit z listą,List Paragraph2,Podsis rysunku,Numerowanie,List Paragraph,Akapit z listą4,Akapit z listą BS,T_SZ_List Paragraph,BulletC,normalny tekst,List bullet,Obiekt,List Paragraph1"/>
    <w:basedOn w:val="Normalny"/>
    <w:link w:val="AkapitzlistZnak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A0A5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markedcontent">
    <w:name w:val="markedcontent"/>
    <w:basedOn w:val="Domylnaczcionkaakapitu"/>
    <w:rsid w:val="00394E2A"/>
  </w:style>
  <w:style w:type="paragraph" w:styleId="NormalnyWeb">
    <w:name w:val="Normal (Web)"/>
    <w:basedOn w:val="Normalny"/>
    <w:uiPriority w:val="99"/>
    <w:unhideWhenUsed/>
    <w:rsid w:val="00C86D23"/>
    <w:pPr>
      <w:spacing w:after="160" w:line="259" w:lineRule="auto"/>
    </w:pPr>
    <w:rPr>
      <w:rFonts w:ascii="Times New Roman" w:eastAsia="Calibri" w:hAnsi="Times New Roman" w:cs="Times New Roman"/>
      <w:sz w:val="24"/>
      <w:szCs w:val="24"/>
      <w:lang w:eastAsia="en-US"/>
    </w:rPr>
  </w:style>
  <w:style w:type="character" w:customStyle="1" w:styleId="AkapitzlistZnak">
    <w:name w:val="Akapit z listą Znak"/>
    <w:aliases w:val="WYPUNKTOWANIE Akapit z listą Znak,List Paragraph2 Znak,Podsis rysunku Znak,Numerowanie Znak,List Paragraph Znak,Akapit z listą4 Znak,Akapit z listą BS Znak,T_SZ_List Paragraph Znak,BulletC Znak,normalny tekst Znak,List bullet Znak"/>
    <w:link w:val="Akapitzlist"/>
    <w:uiPriority w:val="34"/>
    <w:qFormat/>
    <w:rsid w:val="00590DDA"/>
    <w:rPr>
      <w:rFonts w:ascii="Calibri" w:eastAsia="Times New Roman" w:hAnsi="Calibri" w:cs="Times New Roman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95C0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4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7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1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6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5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0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9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2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6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5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7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8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mila.dyksa@kpts.com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CD5D41-A6A4-4AA9-9BDC-3536113CC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9310</TotalTime>
  <Pages>1</Pages>
  <Words>333</Words>
  <Characters>2002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649</cp:revision>
  <cp:lastPrinted>2018-09-11T09:18:00Z</cp:lastPrinted>
  <dcterms:created xsi:type="dcterms:W3CDTF">2015-03-05T11:30:00Z</dcterms:created>
  <dcterms:modified xsi:type="dcterms:W3CDTF">2026-01-30T13:54:00Z</dcterms:modified>
</cp:coreProperties>
</file>