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B7BD93" w14:textId="77777777" w:rsidR="00FC7220" w:rsidRPr="00942C29" w:rsidRDefault="00FC7220" w:rsidP="00FC7220">
      <w:pPr>
        <w:spacing w:after="0" w:line="240" w:lineRule="auto"/>
        <w:rPr>
          <w:rFonts w:ascii="Arial" w:eastAsia="Times New Roman" w:hAnsi="Arial" w:cs="Arial"/>
          <w:i/>
          <w:kern w:val="32"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Znak postępowania: </w:t>
      </w:r>
      <w:r w:rsidRPr="00B618A4">
        <w:rPr>
          <w:rFonts w:ascii="Arial" w:hAnsi="Arial" w:cs="Arial"/>
          <w:i/>
          <w:sz w:val="18"/>
          <w:szCs w:val="18"/>
        </w:rPr>
        <w:t>KPTS-Z-3/U/OME/1/26/8</w:t>
      </w:r>
      <w:r>
        <w:rPr>
          <w:rFonts w:ascii="Arial" w:hAnsi="Arial" w:cs="Arial"/>
          <w:i/>
          <w:sz w:val="18"/>
          <w:szCs w:val="18"/>
        </w:rPr>
        <w:t xml:space="preserve">        </w:t>
      </w:r>
      <w:r w:rsidRPr="00177201">
        <w:rPr>
          <w:rFonts w:ascii="Arial" w:hAnsi="Arial" w:cs="Arial"/>
          <w:i/>
          <w:sz w:val="18"/>
          <w:szCs w:val="18"/>
        </w:rPr>
        <w:t xml:space="preserve">                                     </w:t>
      </w:r>
      <w:r>
        <w:rPr>
          <w:rFonts w:ascii="Arial" w:hAnsi="Arial" w:cs="Arial"/>
          <w:i/>
          <w:sz w:val="18"/>
          <w:szCs w:val="18"/>
        </w:rPr>
        <w:t xml:space="preserve">    </w:t>
      </w:r>
      <w:r w:rsidRPr="00177201">
        <w:rPr>
          <w:rFonts w:ascii="Arial" w:hAnsi="Arial" w:cs="Arial"/>
          <w:i/>
          <w:sz w:val="18"/>
          <w:szCs w:val="18"/>
        </w:rPr>
        <w:t xml:space="preserve">                                  </w:t>
      </w:r>
      <w:r w:rsidRPr="00942C29">
        <w:rPr>
          <w:rFonts w:ascii="Arial" w:eastAsia="Times New Roman" w:hAnsi="Arial" w:cs="Arial"/>
          <w:i/>
          <w:kern w:val="32"/>
          <w:sz w:val="18"/>
          <w:szCs w:val="18"/>
        </w:rPr>
        <w:t>Załącznik nr 6b do SWZ</w:t>
      </w:r>
    </w:p>
    <w:p w14:paraId="6BF0A271" w14:textId="77777777" w:rsidR="00FC7220" w:rsidRPr="00942C29" w:rsidRDefault="00FC7220" w:rsidP="00FC7220">
      <w:pPr>
        <w:spacing w:after="0" w:line="240" w:lineRule="auto"/>
        <w:jc w:val="center"/>
        <w:rPr>
          <w:rFonts w:ascii="Arial" w:eastAsia="Times New Roman" w:hAnsi="Arial" w:cs="Arial"/>
          <w:i/>
          <w:kern w:val="32"/>
          <w:sz w:val="18"/>
          <w:szCs w:val="18"/>
        </w:rPr>
      </w:pPr>
      <w:r w:rsidRPr="00942C29">
        <w:rPr>
          <w:rFonts w:ascii="Arial" w:eastAsia="Times New Roman" w:hAnsi="Arial" w:cs="Arial"/>
          <w:b/>
          <w:kern w:val="32"/>
          <w:sz w:val="18"/>
          <w:szCs w:val="18"/>
        </w:rPr>
        <w:t xml:space="preserve">                                                                        </w:t>
      </w:r>
      <w:r>
        <w:rPr>
          <w:rFonts w:ascii="Arial" w:eastAsia="Times New Roman" w:hAnsi="Arial" w:cs="Arial"/>
          <w:b/>
          <w:kern w:val="32"/>
          <w:sz w:val="18"/>
          <w:szCs w:val="18"/>
        </w:rPr>
        <w:t xml:space="preserve">                  </w:t>
      </w:r>
      <w:r w:rsidRPr="00942C29">
        <w:rPr>
          <w:rFonts w:ascii="Arial" w:eastAsia="Times New Roman" w:hAnsi="Arial" w:cs="Arial"/>
          <w:b/>
          <w:kern w:val="32"/>
          <w:sz w:val="18"/>
          <w:szCs w:val="18"/>
        </w:rPr>
        <w:t xml:space="preserve">                                                  </w:t>
      </w:r>
      <w:r>
        <w:rPr>
          <w:rFonts w:ascii="Arial" w:eastAsia="Times New Roman" w:hAnsi="Arial" w:cs="Arial"/>
          <w:b/>
          <w:kern w:val="32"/>
          <w:sz w:val="18"/>
          <w:szCs w:val="18"/>
        </w:rPr>
        <w:t xml:space="preserve">              </w:t>
      </w:r>
      <w:r w:rsidRPr="00942C29">
        <w:rPr>
          <w:rFonts w:ascii="Arial" w:eastAsia="Times New Roman" w:hAnsi="Arial" w:cs="Arial"/>
          <w:b/>
          <w:kern w:val="32"/>
          <w:sz w:val="18"/>
          <w:szCs w:val="18"/>
        </w:rPr>
        <w:t xml:space="preserve">  </w:t>
      </w:r>
      <w:r w:rsidRPr="00942C29">
        <w:rPr>
          <w:rFonts w:ascii="Arial" w:eastAsia="Times New Roman" w:hAnsi="Arial" w:cs="Arial"/>
          <w:i/>
          <w:kern w:val="32"/>
          <w:sz w:val="18"/>
          <w:szCs w:val="18"/>
        </w:rPr>
        <w:t>Zobowiązanie podmiotu</w:t>
      </w:r>
    </w:p>
    <w:p w14:paraId="0994B46D" w14:textId="77777777" w:rsidR="00FC7220" w:rsidRPr="00942C29" w:rsidRDefault="00FC7220" w:rsidP="00FC7220">
      <w:pPr>
        <w:spacing w:after="0" w:line="240" w:lineRule="auto"/>
        <w:jc w:val="center"/>
        <w:rPr>
          <w:rFonts w:ascii="Arial" w:eastAsia="Times New Roman" w:hAnsi="Arial" w:cs="Arial"/>
          <w:i/>
          <w:kern w:val="32"/>
          <w:sz w:val="18"/>
          <w:szCs w:val="18"/>
        </w:rPr>
      </w:pPr>
      <w:r w:rsidRPr="00942C29">
        <w:rPr>
          <w:rFonts w:ascii="Arial" w:eastAsia="Times New Roman" w:hAnsi="Arial" w:cs="Arial"/>
          <w:i/>
          <w:kern w:val="32"/>
          <w:sz w:val="18"/>
          <w:szCs w:val="18"/>
        </w:rPr>
        <w:t xml:space="preserve">                                                                               </w:t>
      </w:r>
      <w:r>
        <w:rPr>
          <w:rFonts w:ascii="Arial" w:eastAsia="Times New Roman" w:hAnsi="Arial" w:cs="Arial"/>
          <w:i/>
          <w:kern w:val="32"/>
          <w:sz w:val="18"/>
          <w:szCs w:val="18"/>
        </w:rPr>
        <w:t xml:space="preserve">                     </w:t>
      </w:r>
      <w:r w:rsidRPr="00942C29">
        <w:rPr>
          <w:rFonts w:ascii="Arial" w:eastAsia="Times New Roman" w:hAnsi="Arial" w:cs="Arial"/>
          <w:i/>
          <w:kern w:val="32"/>
          <w:sz w:val="18"/>
          <w:szCs w:val="18"/>
        </w:rPr>
        <w:t xml:space="preserve">                                                                          Zadanie nr 2</w:t>
      </w:r>
    </w:p>
    <w:p w14:paraId="28DA7850" w14:textId="77777777" w:rsidR="00FC7220" w:rsidRDefault="00FC7220" w:rsidP="00FC7220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6046702C" w14:textId="77777777" w:rsidR="00FC7220" w:rsidRDefault="00FC7220" w:rsidP="00FC7220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094A4365" w14:textId="77777777" w:rsidR="00FC7220" w:rsidRDefault="00FC7220" w:rsidP="00FC7220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01083364" w14:textId="77777777" w:rsidR="00FC7220" w:rsidRPr="00E95C91" w:rsidRDefault="00FC7220" w:rsidP="00FC7220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  <w:r w:rsidRPr="00E95C91">
        <w:rPr>
          <w:rFonts w:ascii="Arial" w:eastAsia="Times New Roman" w:hAnsi="Arial" w:cs="Arial"/>
          <w:b/>
          <w:kern w:val="32"/>
          <w:sz w:val="20"/>
          <w:szCs w:val="20"/>
          <w:lang w:val="x-none"/>
        </w:rPr>
        <w:t xml:space="preserve">ZOBOWIĄZANIE </w:t>
      </w:r>
    </w:p>
    <w:p w14:paraId="32A8318F" w14:textId="77777777" w:rsidR="00FC7220" w:rsidRDefault="00FC7220" w:rsidP="00FC7220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  <w:r>
        <w:rPr>
          <w:rFonts w:ascii="Arial" w:eastAsia="Times New Roman" w:hAnsi="Arial" w:cs="Arial"/>
          <w:b/>
          <w:kern w:val="32"/>
          <w:sz w:val="20"/>
          <w:szCs w:val="20"/>
        </w:rPr>
        <w:t>p</w:t>
      </w:r>
      <w:r w:rsidRPr="00E95C91">
        <w:rPr>
          <w:rFonts w:ascii="Arial" w:eastAsia="Times New Roman" w:hAnsi="Arial" w:cs="Arial"/>
          <w:b/>
          <w:kern w:val="32"/>
          <w:sz w:val="20"/>
          <w:szCs w:val="20"/>
        </w:rPr>
        <w:t>odmiotu</w:t>
      </w:r>
      <w:r>
        <w:rPr>
          <w:rFonts w:ascii="Arial" w:eastAsia="Times New Roman" w:hAnsi="Arial" w:cs="Arial"/>
          <w:b/>
          <w:kern w:val="32"/>
          <w:sz w:val="20"/>
          <w:szCs w:val="20"/>
        </w:rPr>
        <w:t xml:space="preserve"> udostępniającego zasoby do oddania do dyspozycji Wykonawcy </w:t>
      </w:r>
    </w:p>
    <w:p w14:paraId="7982178F" w14:textId="77777777" w:rsidR="00FC7220" w:rsidRDefault="00FC7220" w:rsidP="00FC7220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  <w:r>
        <w:rPr>
          <w:rFonts w:ascii="Arial" w:eastAsia="Times New Roman" w:hAnsi="Arial" w:cs="Arial"/>
          <w:b/>
          <w:kern w:val="32"/>
          <w:sz w:val="20"/>
          <w:szCs w:val="20"/>
        </w:rPr>
        <w:t xml:space="preserve">niezbędnych zasobów na potrzeby realizacji zamówienia </w:t>
      </w:r>
    </w:p>
    <w:p w14:paraId="0ECEC1C6" w14:textId="77777777" w:rsidR="00FC7220" w:rsidRPr="00E95C91" w:rsidRDefault="00FC7220" w:rsidP="00FC7220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Cs w:val="28"/>
          <w:lang w:val="x-none"/>
        </w:rPr>
      </w:pPr>
      <w:r>
        <w:rPr>
          <w:rFonts w:ascii="Arial" w:eastAsia="Times New Roman" w:hAnsi="Arial" w:cs="Arial"/>
          <w:b/>
          <w:kern w:val="32"/>
          <w:sz w:val="20"/>
          <w:szCs w:val="20"/>
        </w:rPr>
        <w:t xml:space="preserve"> w części II zamówienia (zadanie nr 2)</w:t>
      </w:r>
    </w:p>
    <w:p w14:paraId="2CEC8BB1" w14:textId="77777777" w:rsidR="00FC7220" w:rsidRPr="00E95C91" w:rsidRDefault="00FC7220" w:rsidP="00FC7220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09B7D913" w14:textId="77777777" w:rsidR="00FC7220" w:rsidRDefault="00FC7220" w:rsidP="00FC7220">
      <w:pPr>
        <w:spacing w:before="120"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Po zapoznaniu się z treścią dokumentów zamówienia dotycząc</w:t>
      </w:r>
      <w:r>
        <w:rPr>
          <w:rFonts w:ascii="Arial" w:eastAsia="Times New Roman" w:hAnsi="Arial" w:cs="Arial"/>
          <w:sz w:val="20"/>
          <w:szCs w:val="20"/>
          <w:lang w:eastAsia="ar-SA"/>
        </w:rPr>
        <w:t>ego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 zamówienia prowadzonego w trybie przetargu nieograniczonego na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 usługi o nazwie: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606417">
        <w:rPr>
          <w:rFonts w:ascii="Arial" w:hAnsi="Arial" w:cs="Arial"/>
          <w:b/>
          <w:sz w:val="20"/>
          <w:szCs w:val="20"/>
        </w:rPr>
        <w:t xml:space="preserve">„Ochrona </w:t>
      </w:r>
      <w:r>
        <w:rPr>
          <w:rFonts w:ascii="Arial" w:hAnsi="Arial" w:cs="Arial"/>
          <w:b/>
          <w:sz w:val="20"/>
          <w:szCs w:val="20"/>
        </w:rPr>
        <w:t>elektroniczna</w:t>
      </w:r>
      <w:r w:rsidRPr="00606417">
        <w:rPr>
          <w:rFonts w:ascii="Arial" w:hAnsi="Arial" w:cs="Arial"/>
          <w:b/>
          <w:sz w:val="20"/>
          <w:szCs w:val="20"/>
        </w:rPr>
        <w:t xml:space="preserve"> mienia”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 dla Kujawsko-Pomorskiego Transportu Samochodowego Spółka Akcyjna,</w:t>
      </w:r>
    </w:p>
    <w:p w14:paraId="6D0F6439" w14:textId="77777777" w:rsidR="00FC7220" w:rsidRDefault="00FC7220" w:rsidP="00FC7220">
      <w:pPr>
        <w:spacing w:before="120"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0284D300" w14:textId="77777777" w:rsidR="00FC7220" w:rsidRPr="00E95C91" w:rsidRDefault="00FC7220" w:rsidP="00FC7220">
      <w:pPr>
        <w:spacing w:before="120" w:after="0" w:line="240" w:lineRule="auto"/>
        <w:ind w:firstLine="709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My (Ja), niżej podpisani</w:t>
      </w:r>
    </w:p>
    <w:p w14:paraId="3C9F56E1" w14:textId="77777777" w:rsidR="00FC7220" w:rsidRDefault="00FC7220" w:rsidP="00FC7220">
      <w:pPr>
        <w:autoSpaceDE w:val="0"/>
        <w:autoSpaceDN w:val="0"/>
        <w:adjustRightInd w:val="0"/>
        <w:spacing w:before="120" w:after="0" w:line="240" w:lineRule="auto"/>
        <w:ind w:left="3828" w:hanging="3828"/>
        <w:rPr>
          <w:rFonts w:ascii="Arial" w:eastAsia="Times New Roman" w:hAnsi="Arial" w:cs="Arial"/>
          <w:i/>
          <w:sz w:val="20"/>
          <w:szCs w:val="20"/>
        </w:rPr>
      </w:pPr>
      <w:r w:rsidRPr="00E95C91">
        <w:rPr>
          <w:rFonts w:ascii="Arial" w:eastAsia="Times New Roman" w:hAnsi="Arial" w:cs="Arial"/>
          <w:sz w:val="20"/>
          <w:szCs w:val="20"/>
        </w:rPr>
        <w:t>działając w imieniu ………………………………</w:t>
      </w:r>
      <w:r>
        <w:rPr>
          <w:rFonts w:ascii="Arial" w:eastAsia="Times New Roman" w:hAnsi="Arial" w:cs="Arial"/>
          <w:sz w:val="20"/>
          <w:szCs w:val="20"/>
        </w:rPr>
        <w:t xml:space="preserve">………………………………………………………………………… </w:t>
      </w:r>
      <w:r w:rsidRPr="00E95C91">
        <w:rPr>
          <w:rFonts w:ascii="Arial" w:eastAsia="Times New Roman" w:hAnsi="Arial" w:cs="Arial"/>
          <w:sz w:val="20"/>
          <w:szCs w:val="20"/>
        </w:rPr>
        <w:t>(</w:t>
      </w:r>
      <w:r w:rsidRPr="00E95C91">
        <w:rPr>
          <w:rFonts w:ascii="Arial" w:eastAsia="Times New Roman" w:hAnsi="Arial" w:cs="Arial"/>
          <w:i/>
          <w:sz w:val="20"/>
          <w:szCs w:val="20"/>
        </w:rPr>
        <w:t>wpisać nazwę podmiotu udostępniającego)</w:t>
      </w:r>
    </w:p>
    <w:p w14:paraId="47D4D234" w14:textId="77777777" w:rsidR="00FC7220" w:rsidRDefault="00FC7220" w:rsidP="00FC7220">
      <w:pPr>
        <w:autoSpaceDE w:val="0"/>
        <w:autoSpaceDN w:val="0"/>
        <w:adjustRightInd w:val="0"/>
        <w:spacing w:before="120" w:after="0" w:line="240" w:lineRule="auto"/>
        <w:ind w:left="3828" w:hanging="3828"/>
        <w:jc w:val="both"/>
        <w:rPr>
          <w:rFonts w:ascii="Arial" w:eastAsia="Times New Roman" w:hAnsi="Arial" w:cs="Arial"/>
          <w:i/>
          <w:sz w:val="20"/>
          <w:szCs w:val="20"/>
        </w:rPr>
      </w:pPr>
      <w:r w:rsidRPr="00E95C91">
        <w:rPr>
          <w:rFonts w:ascii="Arial" w:eastAsia="Times New Roman" w:hAnsi="Arial" w:cs="Arial"/>
          <w:sz w:val="20"/>
          <w:szCs w:val="20"/>
        </w:rPr>
        <w:t>z siedzibą w</w:t>
      </w:r>
      <w:r w:rsidRPr="00E95C91">
        <w:rPr>
          <w:rFonts w:ascii="Arial" w:eastAsia="Times New Roman" w:hAnsi="Arial" w:cs="Arial"/>
          <w:i/>
          <w:sz w:val="20"/>
          <w:szCs w:val="20"/>
        </w:rPr>
        <w:t xml:space="preserve"> ……………</w:t>
      </w:r>
      <w:r>
        <w:rPr>
          <w:rFonts w:ascii="Arial" w:eastAsia="Times New Roman" w:hAnsi="Arial" w:cs="Arial"/>
          <w:i/>
          <w:sz w:val="20"/>
          <w:szCs w:val="20"/>
        </w:rPr>
        <w:t>……………………………….</w:t>
      </w:r>
      <w:r w:rsidRPr="00E95C91">
        <w:rPr>
          <w:rFonts w:ascii="Arial" w:eastAsia="Times New Roman" w:hAnsi="Arial" w:cs="Arial"/>
          <w:i/>
          <w:sz w:val="20"/>
          <w:szCs w:val="20"/>
        </w:rPr>
        <w:t>…</w:t>
      </w:r>
      <w:r>
        <w:rPr>
          <w:rFonts w:ascii="Arial" w:eastAsia="Times New Roman" w:hAnsi="Arial" w:cs="Arial"/>
          <w:i/>
          <w:sz w:val="20"/>
          <w:szCs w:val="20"/>
        </w:rPr>
        <w:t>…………………………………………………</w:t>
      </w:r>
      <w:r w:rsidRPr="00E95C91">
        <w:rPr>
          <w:rFonts w:ascii="Arial" w:eastAsia="Times New Roman" w:hAnsi="Arial" w:cs="Arial"/>
          <w:i/>
          <w:sz w:val="20"/>
          <w:szCs w:val="20"/>
        </w:rPr>
        <w:t>………. (wpisać adres podmiotu udostępniającego)</w:t>
      </w:r>
    </w:p>
    <w:p w14:paraId="4A90E4EA" w14:textId="77777777" w:rsidR="00FC7220" w:rsidRPr="00E95C91" w:rsidRDefault="00FC7220" w:rsidP="00FC7220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E95C91">
        <w:rPr>
          <w:rFonts w:ascii="Arial" w:eastAsia="Times New Roman" w:hAnsi="Arial" w:cs="Arial"/>
          <w:i/>
          <w:sz w:val="20"/>
          <w:szCs w:val="20"/>
        </w:rPr>
        <w:t xml:space="preserve"> </w:t>
      </w:r>
      <w:r w:rsidRPr="00E95C91">
        <w:rPr>
          <w:rFonts w:ascii="Arial" w:eastAsia="Times New Roman" w:hAnsi="Arial" w:cs="Arial"/>
          <w:sz w:val="20"/>
          <w:szCs w:val="20"/>
        </w:rPr>
        <w:t>zobowiązujemy się do:</w:t>
      </w:r>
    </w:p>
    <w:p w14:paraId="33AABE8C" w14:textId="77777777" w:rsidR="00FC7220" w:rsidRDefault="00FC7220" w:rsidP="00FC7220">
      <w:pPr>
        <w:spacing w:before="120" w:after="0" w:line="240" w:lineRule="auto"/>
        <w:ind w:left="4253" w:hanging="4253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oddania do dyspozycji ………………</w:t>
      </w:r>
      <w:r>
        <w:rPr>
          <w:rFonts w:ascii="Arial" w:eastAsia="Times New Roman" w:hAnsi="Arial" w:cs="Arial"/>
          <w:sz w:val="20"/>
          <w:szCs w:val="20"/>
          <w:lang w:eastAsia="ar-SA"/>
        </w:rPr>
        <w:t>………………………………………………………………………………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(wpisać komu)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385CDD06" w14:textId="77777777" w:rsidR="00FC7220" w:rsidRPr="00E95C91" w:rsidRDefault="00FC7220" w:rsidP="00FC7220">
      <w:pPr>
        <w:spacing w:before="120"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z siedzibą w ………</w:t>
      </w:r>
      <w:r>
        <w:rPr>
          <w:rFonts w:ascii="Arial" w:eastAsia="Times New Roman" w:hAnsi="Arial" w:cs="Arial"/>
          <w:sz w:val="20"/>
          <w:szCs w:val="20"/>
          <w:lang w:eastAsia="ar-SA"/>
        </w:rPr>
        <w:t>………………………………………………………………………..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>……, zwanemu dalej Wykonawcą, posiadanych przez nas niezbędnych zasobów na potrzeby realizacji zamówienia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 w części II (zadanie nr 2)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E95C91">
        <w:rPr>
          <w:rFonts w:ascii="Arial" w:eastAsia="Times New Roman" w:hAnsi="Arial" w:cs="Arial"/>
          <w:b/>
          <w:bCs/>
          <w:sz w:val="20"/>
          <w:szCs w:val="20"/>
          <w:lang w:eastAsia="ar-SA"/>
        </w:rPr>
        <w:t xml:space="preserve">oraz potwierdzamy, że stosunek łączący nas z Wykonawcą gwarantuje rzeczywisty dostęp do tych zasobów. </w:t>
      </w:r>
    </w:p>
    <w:p w14:paraId="5D97F2B0" w14:textId="77777777" w:rsidR="00FC7220" w:rsidRPr="00E95C91" w:rsidRDefault="00FC7220" w:rsidP="00FC7220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29463D07" w14:textId="77777777" w:rsidR="00FC7220" w:rsidRPr="00E95C91" w:rsidRDefault="00FC7220" w:rsidP="00FC7220">
      <w:pPr>
        <w:pStyle w:val="Akapitzlist"/>
        <w:numPr>
          <w:ilvl w:val="0"/>
          <w:numId w:val="45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 xml:space="preserve">Zakres zasobów, jakie udostępniamy Wykonawcy: </w:t>
      </w:r>
    </w:p>
    <w:p w14:paraId="06A00F63" w14:textId="77777777" w:rsidR="00FC7220" w:rsidRDefault="00FC7220" w:rsidP="00FC7220">
      <w:pPr>
        <w:numPr>
          <w:ilvl w:val="1"/>
          <w:numId w:val="0"/>
        </w:numPr>
        <w:spacing w:after="0" w:line="240" w:lineRule="auto"/>
        <w:ind w:left="708"/>
        <w:jc w:val="center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……………………………………………………………………</w:t>
      </w:r>
      <w:r>
        <w:rPr>
          <w:rFonts w:ascii="Arial" w:eastAsia="Times New Roman" w:hAnsi="Arial" w:cs="Arial"/>
          <w:i/>
          <w:sz w:val="20"/>
          <w:szCs w:val="20"/>
          <w:lang w:eastAsia="ar-SA"/>
        </w:rPr>
        <w:t>………………………………………………..</w:t>
      </w: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.</w:t>
      </w:r>
    </w:p>
    <w:p w14:paraId="457AF446" w14:textId="77777777" w:rsidR="00FC7220" w:rsidRPr="00E95C91" w:rsidRDefault="00FC7220" w:rsidP="00FC7220">
      <w:pPr>
        <w:numPr>
          <w:ilvl w:val="1"/>
          <w:numId w:val="0"/>
        </w:numPr>
        <w:spacing w:after="0" w:line="240" w:lineRule="auto"/>
        <w:ind w:left="708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(należy szczegółowo wyspecyfikować udostępniane zasoby)</w:t>
      </w:r>
    </w:p>
    <w:p w14:paraId="18F9FAD2" w14:textId="77777777" w:rsidR="00FC7220" w:rsidRDefault="00FC7220" w:rsidP="00FC7220">
      <w:pPr>
        <w:pStyle w:val="Akapitzlist"/>
        <w:numPr>
          <w:ilvl w:val="0"/>
          <w:numId w:val="45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>Sposób i okres udostępnienia Wykonawcy i wykorzystania przez Wykonawcę powyższych zasobów przy wykonywaniu zamówienia:</w:t>
      </w:r>
    </w:p>
    <w:p w14:paraId="49181884" w14:textId="77777777" w:rsidR="00FC7220" w:rsidRPr="00E95C91" w:rsidRDefault="00FC7220" w:rsidP="00FC7220">
      <w:pPr>
        <w:pStyle w:val="Akapitzlist"/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 xml:space="preserve"> …………………….……………………………</w:t>
      </w:r>
      <w:r>
        <w:rPr>
          <w:rFonts w:ascii="Arial" w:hAnsi="Arial" w:cs="Arial"/>
          <w:sz w:val="20"/>
          <w:szCs w:val="20"/>
          <w:lang w:eastAsia="ar-SA"/>
        </w:rPr>
        <w:t>……………….</w:t>
      </w:r>
      <w:r w:rsidRPr="00E95C91">
        <w:rPr>
          <w:rFonts w:ascii="Arial" w:hAnsi="Arial" w:cs="Arial"/>
          <w:sz w:val="20"/>
          <w:szCs w:val="20"/>
          <w:lang w:eastAsia="ar-SA"/>
        </w:rPr>
        <w:t xml:space="preserve"> ………</w:t>
      </w:r>
      <w:r>
        <w:rPr>
          <w:rFonts w:ascii="Arial" w:hAnsi="Arial" w:cs="Arial"/>
          <w:sz w:val="20"/>
          <w:szCs w:val="20"/>
          <w:lang w:eastAsia="ar-SA"/>
        </w:rPr>
        <w:t>……………….</w:t>
      </w:r>
      <w:r w:rsidRPr="00E95C91">
        <w:rPr>
          <w:rFonts w:ascii="Arial" w:hAnsi="Arial" w:cs="Arial"/>
          <w:sz w:val="20"/>
          <w:szCs w:val="20"/>
          <w:lang w:eastAsia="ar-SA"/>
        </w:rPr>
        <w:t>………………..…………………………</w:t>
      </w:r>
      <w:r w:rsidRPr="00E95C91">
        <w:rPr>
          <w:rFonts w:ascii="Arial" w:hAnsi="Arial" w:cs="Arial"/>
          <w:sz w:val="20"/>
          <w:szCs w:val="20"/>
          <w:lang w:eastAsia="ar-SA"/>
        </w:rPr>
        <w:br/>
      </w:r>
      <w:r>
        <w:rPr>
          <w:rFonts w:ascii="Arial" w:hAnsi="Arial" w:cs="Arial"/>
          <w:sz w:val="20"/>
          <w:szCs w:val="20"/>
          <w:lang w:eastAsia="ar-SA"/>
        </w:rPr>
        <w:t xml:space="preserve">                        </w:t>
      </w:r>
      <w:r w:rsidRPr="00E95C91">
        <w:rPr>
          <w:rFonts w:ascii="Arial" w:hAnsi="Arial" w:cs="Arial"/>
          <w:sz w:val="20"/>
          <w:szCs w:val="20"/>
          <w:lang w:eastAsia="ar-SA"/>
        </w:rPr>
        <w:t>(</w:t>
      </w:r>
      <w:r w:rsidRPr="00E95C91">
        <w:rPr>
          <w:rFonts w:ascii="Arial" w:hAnsi="Arial" w:cs="Arial"/>
          <w:i/>
          <w:sz w:val="20"/>
          <w:szCs w:val="20"/>
          <w:lang w:eastAsia="ar-SA"/>
        </w:rPr>
        <w:t>należy wskazać sposób wykorzystania zasobów i okres udostępnienia</w:t>
      </w:r>
      <w:r w:rsidRPr="00E95C91">
        <w:rPr>
          <w:rFonts w:ascii="Arial" w:hAnsi="Arial" w:cs="Arial"/>
          <w:sz w:val="20"/>
          <w:szCs w:val="20"/>
          <w:lang w:eastAsia="ar-SA"/>
        </w:rPr>
        <w:t>)</w:t>
      </w:r>
    </w:p>
    <w:p w14:paraId="3C714BB5" w14:textId="77777777" w:rsidR="00FC7220" w:rsidRPr="00E95C91" w:rsidRDefault="00FC7220" w:rsidP="00FC7220">
      <w:pPr>
        <w:pStyle w:val="Akapitzlist"/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</w:p>
    <w:p w14:paraId="61722ABB" w14:textId="77777777" w:rsidR="00FC7220" w:rsidRPr="00E95C91" w:rsidRDefault="00FC7220" w:rsidP="00FC7220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W związku z udostępnianiem zasobów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dotyczących sytuacji finansowej lub ekonomicznej oświadczam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 xml:space="preserve">(y), 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>że odpowiadam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(y)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solidarnie z Wykonawcą za szkodę poniesioną przez Zamawiającego powstałą wskutek nieudostępnienia tych zasobów, z wyjątkiem przypadków gdy za nieudostępnienie zasobów nie ponos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imy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winy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*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>.</w:t>
      </w:r>
    </w:p>
    <w:p w14:paraId="73DE28D0" w14:textId="77777777" w:rsidR="00FC7220" w:rsidRPr="00E95C91" w:rsidRDefault="00FC7220" w:rsidP="00FC7220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W związku z powyższym oddaję/</w:t>
      </w:r>
      <w:r>
        <w:rPr>
          <w:rFonts w:ascii="Arial" w:eastAsia="Times New Roman" w:hAnsi="Arial" w:cs="Arial"/>
          <w:sz w:val="20"/>
          <w:szCs w:val="20"/>
          <w:lang w:eastAsia="ar-SA"/>
        </w:rPr>
        <w:t>oddaj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emy Wykonawcy do dyspozycji ww. zasoby w celu korzystania z nich przez Wykonawcę – w przypadku wyboru jego oferty w przedmiotowym postępowaniu i udzielenia mu zamówienia - przy wykonaniu przedmiotu zamówienia. </w:t>
      </w:r>
    </w:p>
    <w:p w14:paraId="2CD0AE72" w14:textId="77777777" w:rsidR="00FC7220" w:rsidRDefault="00FC7220" w:rsidP="00FC7220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5CC1210E" w14:textId="77777777" w:rsidR="00FC7220" w:rsidRDefault="00FC7220" w:rsidP="00FC7220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781E0786" w14:textId="77777777" w:rsidR="00FC7220" w:rsidRPr="00E95C91" w:rsidRDefault="00FC7220" w:rsidP="00FC7220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3313A008" w14:textId="77777777" w:rsidR="00FC7220" w:rsidRPr="005F41DA" w:rsidRDefault="00FC7220" w:rsidP="00FC7220">
      <w:pPr>
        <w:spacing w:before="120" w:after="0" w:line="240" w:lineRule="auto"/>
        <w:jc w:val="both"/>
        <w:rPr>
          <w:rFonts w:ascii="Arial" w:hAnsi="Arial"/>
          <w:i/>
          <w:sz w:val="16"/>
          <w:szCs w:val="16"/>
        </w:rPr>
      </w:pPr>
      <w:r>
        <w:rPr>
          <w:rFonts w:ascii="Arial" w:eastAsia="Times New Roman" w:hAnsi="Arial" w:cs="Arial"/>
          <w:sz w:val="18"/>
          <w:szCs w:val="20"/>
          <w:lang w:eastAsia="ar-SA"/>
        </w:rPr>
        <w:t xml:space="preserve">                                                                                               ………………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>……………………</w:t>
      </w:r>
      <w:r>
        <w:rPr>
          <w:rFonts w:ascii="Arial" w:eastAsia="Times New Roman" w:hAnsi="Arial" w:cs="Arial"/>
          <w:sz w:val="18"/>
          <w:szCs w:val="20"/>
          <w:lang w:eastAsia="ar-SA"/>
        </w:rPr>
        <w:t>…………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>……………………..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ab/>
        <w:t xml:space="preserve"> </w:t>
      </w:r>
      <w:r>
        <w:rPr>
          <w:rFonts w:ascii="Arial" w:eastAsia="Times New Roman" w:hAnsi="Arial" w:cs="Arial"/>
          <w:sz w:val="18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i/>
          <w:sz w:val="18"/>
          <w:szCs w:val="20"/>
        </w:rPr>
        <w:t xml:space="preserve">                                                                                </w:t>
      </w:r>
      <w:r>
        <w:rPr>
          <w:rFonts w:ascii="Arial" w:hAnsi="Arial"/>
          <w:sz w:val="18"/>
          <w:szCs w:val="18"/>
        </w:rPr>
        <w:t xml:space="preserve">         </w:t>
      </w:r>
      <w:r w:rsidRPr="00DB6A3E">
        <w:rPr>
          <w:rFonts w:ascii="Arial" w:hAnsi="Arial"/>
          <w:sz w:val="18"/>
          <w:szCs w:val="18"/>
        </w:rPr>
        <w:t xml:space="preserve">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12EF3298" w14:textId="77777777" w:rsidR="00FC7220" w:rsidRPr="005F41DA" w:rsidRDefault="00FC7220" w:rsidP="00FC7220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  </w:t>
      </w:r>
      <w:r w:rsidRPr="005F41DA">
        <w:rPr>
          <w:rFonts w:ascii="Arial" w:hAnsi="Arial"/>
          <w:i/>
          <w:sz w:val="16"/>
          <w:szCs w:val="16"/>
        </w:rPr>
        <w:t xml:space="preserve"> 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7D74A2F8" w14:textId="77777777" w:rsidR="00FC7220" w:rsidRDefault="00FC7220" w:rsidP="00FC722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E9CF54F" w14:textId="77777777" w:rsidR="00FC7220" w:rsidRDefault="00FC7220" w:rsidP="00FC722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667BC338" w14:textId="77777777" w:rsidR="00FC7220" w:rsidRPr="00E95C91" w:rsidRDefault="00FC7220" w:rsidP="00FC7220">
      <w:pPr>
        <w:spacing w:before="120" w:after="0" w:line="240" w:lineRule="auto"/>
        <w:ind w:left="4956" w:hanging="4956"/>
        <w:rPr>
          <w:rFonts w:ascii="Arial" w:eastAsia="Times New Roman" w:hAnsi="Arial" w:cs="Arial"/>
          <w:sz w:val="18"/>
          <w:szCs w:val="20"/>
        </w:rPr>
      </w:pPr>
    </w:p>
    <w:p w14:paraId="7C58AA27" w14:textId="5DDDBF20" w:rsidR="001510A9" w:rsidRPr="00FC7220" w:rsidRDefault="00FC7220" w:rsidP="00FC7220">
      <w:pPr>
        <w:spacing w:before="120" w:after="0" w:line="240" w:lineRule="auto"/>
        <w:jc w:val="both"/>
        <w:rPr>
          <w:rFonts w:ascii="Arial" w:eastAsia="Times New Roman" w:hAnsi="Arial" w:cs="Arial"/>
          <w:i/>
          <w:iCs/>
          <w:sz w:val="18"/>
          <w:szCs w:val="18"/>
          <w:lang w:eastAsia="ar-SA"/>
        </w:rPr>
      </w:pPr>
      <w:r w:rsidRPr="00FC4439">
        <w:rPr>
          <w:rFonts w:ascii="Arial" w:eastAsia="Times New Roman" w:hAnsi="Arial" w:cs="Arial"/>
          <w:i/>
          <w:iCs/>
          <w:sz w:val="18"/>
          <w:szCs w:val="18"/>
          <w:vertAlign w:val="superscript"/>
          <w:lang w:eastAsia="ar-SA"/>
        </w:rPr>
        <w:t>*</w:t>
      </w:r>
      <w:r w:rsidRPr="00FC4439">
        <w:rPr>
          <w:rFonts w:ascii="Arial" w:eastAsia="Times New Roman" w:hAnsi="Arial" w:cs="Arial"/>
          <w:i/>
          <w:iCs/>
          <w:sz w:val="18"/>
          <w:szCs w:val="18"/>
          <w:lang w:eastAsia="ar-SA"/>
        </w:rPr>
        <w:t xml:space="preserve"> skreślić jeśli nie dotyczy</w:t>
      </w:r>
    </w:p>
    <w:sectPr w:rsidR="001510A9" w:rsidRPr="00FC7220" w:rsidSect="003E765B">
      <w:footerReference w:type="first" r:id="rId8"/>
      <w:pgSz w:w="11906" w:h="16838"/>
      <w:pgMar w:top="851" w:right="1021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FF351D" w14:textId="77777777" w:rsidR="00CC0409" w:rsidRDefault="00CC0409" w:rsidP="00C95DED">
      <w:pPr>
        <w:spacing w:after="0" w:line="240" w:lineRule="auto"/>
      </w:pPr>
      <w:r>
        <w:separator/>
      </w:r>
    </w:p>
  </w:endnote>
  <w:endnote w:type="continuationSeparator" w:id="0">
    <w:p w14:paraId="1014EBEB" w14:textId="77777777" w:rsidR="00CC0409" w:rsidRDefault="00CC0409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EE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3CF5B" w14:textId="77777777" w:rsidR="006C1C06" w:rsidRPr="00C95DED" w:rsidRDefault="006C1C06">
    <w:pPr>
      <w:pStyle w:val="Stopka"/>
      <w:rPr>
        <w:rFonts w:ascii="Arial" w:hAnsi="Arial" w:cs="Arial"/>
        <w:i/>
      </w:rPr>
    </w:pPr>
    <w:r>
      <w:rPr>
        <w:rFonts w:ascii="Arial" w:hAnsi="Arial" w:cs="Arial"/>
        <w:i/>
      </w:rPr>
      <w:t>Przygotował: Stanisław Jastrzębski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447B7C" w14:textId="77777777" w:rsidR="00CC0409" w:rsidRDefault="00CC0409" w:rsidP="00C95DED">
      <w:pPr>
        <w:spacing w:after="0" w:line="240" w:lineRule="auto"/>
      </w:pPr>
      <w:r>
        <w:separator/>
      </w:r>
    </w:p>
  </w:footnote>
  <w:footnote w:type="continuationSeparator" w:id="0">
    <w:p w14:paraId="6749BCAF" w14:textId="77777777" w:rsidR="00CC0409" w:rsidRDefault="00CC0409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2" w15:restartNumberingAfterBreak="0">
    <w:nsid w:val="0000000D"/>
    <w:multiLevelType w:val="singleLevel"/>
    <w:tmpl w:val="866C3E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color w:val="FF0000"/>
      </w:rPr>
    </w:lvl>
  </w:abstractNum>
  <w:abstractNum w:abstractNumId="3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7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8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0" w15:restartNumberingAfterBreak="0">
    <w:nsid w:val="00000021"/>
    <w:multiLevelType w:val="singleLevel"/>
    <w:tmpl w:val="74CA0BD2"/>
    <w:lvl w:ilvl="0">
      <w:start w:val="1"/>
      <w:numFmt w:val="lowerLetter"/>
      <w:lvlText w:val="%1)"/>
      <w:lvlJc w:val="left"/>
      <w:pPr>
        <w:ind w:left="644" w:hanging="360"/>
      </w:pPr>
      <w:rPr>
        <w:i w:val="0"/>
        <w:sz w:val="20"/>
        <w:szCs w:val="20"/>
      </w:rPr>
    </w:lvl>
  </w:abstractNum>
  <w:abstractNum w:abstractNumId="11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12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40"/>
    <w:multiLevelType w:val="multilevel"/>
    <w:tmpl w:val="00000040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46"/>
    <w:multiLevelType w:val="multilevel"/>
    <w:tmpl w:val="0000004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9" w15:restartNumberingAfterBreak="0">
    <w:nsid w:val="03FA2A1C"/>
    <w:multiLevelType w:val="hybridMultilevel"/>
    <w:tmpl w:val="6FF6D0FC"/>
    <w:lvl w:ilvl="0" w:tplc="04150019">
      <w:start w:val="1"/>
      <w:numFmt w:val="lowerLetter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 w15:restartNumberingAfterBreak="0">
    <w:nsid w:val="044509D7"/>
    <w:multiLevelType w:val="hybridMultilevel"/>
    <w:tmpl w:val="E49AA92C"/>
    <w:lvl w:ilvl="0" w:tplc="A56CA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B3349B0"/>
    <w:multiLevelType w:val="hybridMultilevel"/>
    <w:tmpl w:val="80E41430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0E8777F3"/>
    <w:multiLevelType w:val="hybridMultilevel"/>
    <w:tmpl w:val="E722C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EA04661"/>
    <w:multiLevelType w:val="hybridMultilevel"/>
    <w:tmpl w:val="9046323C"/>
    <w:lvl w:ilvl="0" w:tplc="630C43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0FB43048"/>
    <w:multiLevelType w:val="hybridMultilevel"/>
    <w:tmpl w:val="F580D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343206A"/>
    <w:multiLevelType w:val="hybridMultilevel"/>
    <w:tmpl w:val="90BC1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7E859A4"/>
    <w:multiLevelType w:val="hybridMultilevel"/>
    <w:tmpl w:val="D6FAD43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CDE2D9E"/>
    <w:multiLevelType w:val="hybridMultilevel"/>
    <w:tmpl w:val="A83C936A"/>
    <w:lvl w:ilvl="0" w:tplc="04150017">
      <w:start w:val="1"/>
      <w:numFmt w:val="lowerLetter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9" w15:restartNumberingAfterBreak="0">
    <w:nsid w:val="21585EDD"/>
    <w:multiLevelType w:val="hybridMultilevel"/>
    <w:tmpl w:val="11EA86E0"/>
    <w:lvl w:ilvl="0" w:tplc="0415000F">
      <w:start w:val="1"/>
      <w:numFmt w:val="decimal"/>
      <w:lvlText w:val="%1."/>
      <w:lvlJc w:val="left"/>
      <w:pPr>
        <w:ind w:left="460" w:hanging="360"/>
      </w:pPr>
    </w:lvl>
    <w:lvl w:ilvl="1" w:tplc="04150019" w:tentative="1">
      <w:start w:val="1"/>
      <w:numFmt w:val="lowerLetter"/>
      <w:lvlText w:val="%2."/>
      <w:lvlJc w:val="left"/>
      <w:pPr>
        <w:ind w:left="1180" w:hanging="360"/>
      </w:pPr>
    </w:lvl>
    <w:lvl w:ilvl="2" w:tplc="0415001B" w:tentative="1">
      <w:start w:val="1"/>
      <w:numFmt w:val="lowerRoman"/>
      <w:lvlText w:val="%3."/>
      <w:lvlJc w:val="right"/>
      <w:pPr>
        <w:ind w:left="1900" w:hanging="180"/>
      </w:pPr>
    </w:lvl>
    <w:lvl w:ilvl="3" w:tplc="0415000F" w:tentative="1">
      <w:start w:val="1"/>
      <w:numFmt w:val="decimal"/>
      <w:lvlText w:val="%4."/>
      <w:lvlJc w:val="left"/>
      <w:pPr>
        <w:ind w:left="2620" w:hanging="360"/>
      </w:pPr>
    </w:lvl>
    <w:lvl w:ilvl="4" w:tplc="04150019" w:tentative="1">
      <w:start w:val="1"/>
      <w:numFmt w:val="lowerLetter"/>
      <w:lvlText w:val="%5."/>
      <w:lvlJc w:val="left"/>
      <w:pPr>
        <w:ind w:left="3340" w:hanging="360"/>
      </w:pPr>
    </w:lvl>
    <w:lvl w:ilvl="5" w:tplc="0415001B" w:tentative="1">
      <w:start w:val="1"/>
      <w:numFmt w:val="lowerRoman"/>
      <w:lvlText w:val="%6."/>
      <w:lvlJc w:val="right"/>
      <w:pPr>
        <w:ind w:left="4060" w:hanging="180"/>
      </w:pPr>
    </w:lvl>
    <w:lvl w:ilvl="6" w:tplc="0415000F" w:tentative="1">
      <w:start w:val="1"/>
      <w:numFmt w:val="decimal"/>
      <w:lvlText w:val="%7."/>
      <w:lvlJc w:val="left"/>
      <w:pPr>
        <w:ind w:left="4780" w:hanging="360"/>
      </w:pPr>
    </w:lvl>
    <w:lvl w:ilvl="7" w:tplc="04150019" w:tentative="1">
      <w:start w:val="1"/>
      <w:numFmt w:val="lowerLetter"/>
      <w:lvlText w:val="%8."/>
      <w:lvlJc w:val="left"/>
      <w:pPr>
        <w:ind w:left="5500" w:hanging="360"/>
      </w:pPr>
    </w:lvl>
    <w:lvl w:ilvl="8" w:tplc="0415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30" w15:restartNumberingAfterBreak="0">
    <w:nsid w:val="24F44F70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7DB23A9"/>
    <w:multiLevelType w:val="hybridMultilevel"/>
    <w:tmpl w:val="A30C7684"/>
    <w:lvl w:ilvl="0" w:tplc="26E6A3FC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80D3B7D"/>
    <w:multiLevelType w:val="hybridMultilevel"/>
    <w:tmpl w:val="615093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90D19C8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368F4A7B"/>
    <w:multiLevelType w:val="hybridMultilevel"/>
    <w:tmpl w:val="3514B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A3002EB"/>
    <w:multiLevelType w:val="hybridMultilevel"/>
    <w:tmpl w:val="2876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A476271"/>
    <w:multiLevelType w:val="hybridMultilevel"/>
    <w:tmpl w:val="BD82D63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8" w15:restartNumberingAfterBreak="0">
    <w:nsid w:val="3B51540A"/>
    <w:multiLevelType w:val="hybridMultilevel"/>
    <w:tmpl w:val="85CEC292"/>
    <w:lvl w:ilvl="0" w:tplc="FFFFFFFF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D4F3D67"/>
    <w:multiLevelType w:val="hybridMultilevel"/>
    <w:tmpl w:val="BC326A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40A41254"/>
    <w:multiLevelType w:val="multilevel"/>
    <w:tmpl w:val="B8AE65C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567"/>
      </w:pPr>
    </w:lvl>
    <w:lvl w:ilvl="1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rFonts w:ascii="Arial" w:eastAsia="Times New Roman" w:hAnsi="Arial" w:cs="Arial"/>
      </w:r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decimal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41" w15:restartNumberingAfterBreak="0">
    <w:nsid w:val="440D59A5"/>
    <w:multiLevelType w:val="hybridMultilevel"/>
    <w:tmpl w:val="B9FA1C4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46D766B1"/>
    <w:multiLevelType w:val="hybridMultilevel"/>
    <w:tmpl w:val="FBCA3066"/>
    <w:lvl w:ilvl="0" w:tplc="391A203A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2B04689"/>
    <w:multiLevelType w:val="hybridMultilevel"/>
    <w:tmpl w:val="F9501FAE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B14852"/>
    <w:multiLevelType w:val="hybridMultilevel"/>
    <w:tmpl w:val="8EF2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089107">
    <w:abstractNumId w:val="0"/>
  </w:num>
  <w:num w:numId="2" w16cid:durableId="1348604538">
    <w:abstractNumId w:val="16"/>
  </w:num>
  <w:num w:numId="3" w16cid:durableId="2001737410">
    <w:abstractNumId w:val="17"/>
  </w:num>
  <w:num w:numId="4" w16cid:durableId="1767310175">
    <w:abstractNumId w:val="29"/>
  </w:num>
  <w:num w:numId="5" w16cid:durableId="1828782978">
    <w:abstractNumId w:val="25"/>
  </w:num>
  <w:num w:numId="6" w16cid:durableId="1431464485">
    <w:abstractNumId w:val="44"/>
  </w:num>
  <w:num w:numId="7" w16cid:durableId="202909683">
    <w:abstractNumId w:val="37"/>
  </w:num>
  <w:num w:numId="8" w16cid:durableId="2042512844">
    <w:abstractNumId w:val="35"/>
  </w:num>
  <w:num w:numId="9" w16cid:durableId="1821581315">
    <w:abstractNumId w:val="36"/>
  </w:num>
  <w:num w:numId="10" w16cid:durableId="1692104364">
    <w:abstractNumId w:val="32"/>
  </w:num>
  <w:num w:numId="11" w16cid:durableId="103330987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09357151">
    <w:abstractNumId w:val="2"/>
  </w:num>
  <w:num w:numId="13" w16cid:durableId="1207833760">
    <w:abstractNumId w:val="38"/>
  </w:num>
  <w:num w:numId="14" w16cid:durableId="1811509721">
    <w:abstractNumId w:val="26"/>
  </w:num>
  <w:num w:numId="15" w16cid:durableId="1139614997">
    <w:abstractNumId w:val="23"/>
  </w:num>
  <w:num w:numId="16" w16cid:durableId="1982928955">
    <w:abstractNumId w:val="33"/>
  </w:num>
  <w:num w:numId="17" w16cid:durableId="1551721737">
    <w:abstractNumId w:val="30"/>
  </w:num>
  <w:num w:numId="18" w16cid:durableId="1541548203">
    <w:abstractNumId w:val="41"/>
  </w:num>
  <w:num w:numId="19" w16cid:durableId="575359820">
    <w:abstractNumId w:val="28"/>
  </w:num>
  <w:num w:numId="20" w16cid:durableId="285704171">
    <w:abstractNumId w:val="19"/>
  </w:num>
  <w:num w:numId="21" w16cid:durableId="797718335">
    <w:abstractNumId w:val="27"/>
  </w:num>
  <w:num w:numId="22" w16cid:durableId="1510096293">
    <w:abstractNumId w:val="9"/>
  </w:num>
  <w:num w:numId="23" w16cid:durableId="1321928091">
    <w:abstractNumId w:val="7"/>
  </w:num>
  <w:num w:numId="24" w16cid:durableId="37247606">
    <w:abstractNumId w:val="8"/>
  </w:num>
  <w:num w:numId="25" w16cid:durableId="179241759">
    <w:abstractNumId w:val="11"/>
  </w:num>
  <w:num w:numId="26" w16cid:durableId="62653169">
    <w:abstractNumId w:val="40"/>
  </w:num>
  <w:num w:numId="27" w16cid:durableId="972709873">
    <w:abstractNumId w:val="31"/>
  </w:num>
  <w:num w:numId="28" w16cid:durableId="1739084505">
    <w:abstractNumId w:val="42"/>
  </w:num>
  <w:num w:numId="29" w16cid:durableId="841552234">
    <w:abstractNumId w:val="21"/>
  </w:num>
  <w:num w:numId="30" w16cid:durableId="1498577430">
    <w:abstractNumId w:val="6"/>
  </w:num>
  <w:num w:numId="31" w16cid:durableId="1839542501">
    <w:abstractNumId w:val="3"/>
  </w:num>
  <w:num w:numId="32" w16cid:durableId="1283263224">
    <w:abstractNumId w:val="5"/>
  </w:num>
  <w:num w:numId="33" w16cid:durableId="1657685230">
    <w:abstractNumId w:val="4"/>
  </w:num>
  <w:num w:numId="34" w16cid:durableId="787162341">
    <w:abstractNumId w:val="1"/>
  </w:num>
  <w:num w:numId="35" w16cid:durableId="691805104">
    <w:abstractNumId w:val="12"/>
  </w:num>
  <w:num w:numId="36" w16cid:durableId="1477338757">
    <w:abstractNumId w:val="43"/>
  </w:num>
  <w:num w:numId="37" w16cid:durableId="1710183038">
    <w:abstractNumId w:val="10"/>
  </w:num>
  <w:num w:numId="38" w16cid:durableId="1749185151">
    <w:abstractNumId w:val="13"/>
  </w:num>
  <w:num w:numId="39" w16cid:durableId="1866289026">
    <w:abstractNumId w:val="15"/>
  </w:num>
  <w:num w:numId="40" w16cid:durableId="1021971735">
    <w:abstractNumId w:val="20"/>
  </w:num>
  <w:num w:numId="41" w16cid:durableId="923297809">
    <w:abstractNumId w:val="14"/>
  </w:num>
  <w:num w:numId="42" w16cid:durableId="370348665">
    <w:abstractNumId w:val="34"/>
  </w:num>
  <w:num w:numId="43" w16cid:durableId="2069183101">
    <w:abstractNumId w:val="39"/>
  </w:num>
  <w:num w:numId="44" w16cid:durableId="607546261">
    <w:abstractNumId w:val="24"/>
  </w:num>
  <w:num w:numId="45" w16cid:durableId="79765023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3CA7"/>
    <w:rsid w:val="000053F8"/>
    <w:rsid w:val="00013D2D"/>
    <w:rsid w:val="00015022"/>
    <w:rsid w:val="000152EA"/>
    <w:rsid w:val="0001589E"/>
    <w:rsid w:val="00020F61"/>
    <w:rsid w:val="000214DA"/>
    <w:rsid w:val="00021631"/>
    <w:rsid w:val="00021E31"/>
    <w:rsid w:val="00022EFA"/>
    <w:rsid w:val="00026F19"/>
    <w:rsid w:val="00027C90"/>
    <w:rsid w:val="00031318"/>
    <w:rsid w:val="000316E3"/>
    <w:rsid w:val="00031FFA"/>
    <w:rsid w:val="00032D7F"/>
    <w:rsid w:val="00033FD1"/>
    <w:rsid w:val="00034A5A"/>
    <w:rsid w:val="0003504D"/>
    <w:rsid w:val="00036A7A"/>
    <w:rsid w:val="00037A67"/>
    <w:rsid w:val="00040B1E"/>
    <w:rsid w:val="00041BC5"/>
    <w:rsid w:val="0004239B"/>
    <w:rsid w:val="000428EF"/>
    <w:rsid w:val="00042A0F"/>
    <w:rsid w:val="000438E3"/>
    <w:rsid w:val="0004509B"/>
    <w:rsid w:val="0004627B"/>
    <w:rsid w:val="00046F2B"/>
    <w:rsid w:val="00047987"/>
    <w:rsid w:val="00047F49"/>
    <w:rsid w:val="00051BA4"/>
    <w:rsid w:val="0005401A"/>
    <w:rsid w:val="0005447B"/>
    <w:rsid w:val="00055FB4"/>
    <w:rsid w:val="00057C02"/>
    <w:rsid w:val="00060C98"/>
    <w:rsid w:val="000623A4"/>
    <w:rsid w:val="000637BB"/>
    <w:rsid w:val="00063BF1"/>
    <w:rsid w:val="00063F23"/>
    <w:rsid w:val="00065027"/>
    <w:rsid w:val="00066C7E"/>
    <w:rsid w:val="0007284F"/>
    <w:rsid w:val="00074940"/>
    <w:rsid w:val="00075F0F"/>
    <w:rsid w:val="00081F21"/>
    <w:rsid w:val="00082F74"/>
    <w:rsid w:val="00083FE2"/>
    <w:rsid w:val="0008408C"/>
    <w:rsid w:val="000840AB"/>
    <w:rsid w:val="00085373"/>
    <w:rsid w:val="0009189B"/>
    <w:rsid w:val="00091B14"/>
    <w:rsid w:val="00092E4D"/>
    <w:rsid w:val="00094C55"/>
    <w:rsid w:val="000954F7"/>
    <w:rsid w:val="00096E15"/>
    <w:rsid w:val="00097D6B"/>
    <w:rsid w:val="000A0A53"/>
    <w:rsid w:val="000A0EB9"/>
    <w:rsid w:val="000A1231"/>
    <w:rsid w:val="000A1ADB"/>
    <w:rsid w:val="000A26D0"/>
    <w:rsid w:val="000A50FE"/>
    <w:rsid w:val="000A5644"/>
    <w:rsid w:val="000A71E3"/>
    <w:rsid w:val="000A7A6B"/>
    <w:rsid w:val="000B2074"/>
    <w:rsid w:val="000B3960"/>
    <w:rsid w:val="000B4A7B"/>
    <w:rsid w:val="000B4CFE"/>
    <w:rsid w:val="000B6010"/>
    <w:rsid w:val="000B60B1"/>
    <w:rsid w:val="000B6DB7"/>
    <w:rsid w:val="000B6DF1"/>
    <w:rsid w:val="000B7F24"/>
    <w:rsid w:val="000C05CB"/>
    <w:rsid w:val="000C3F35"/>
    <w:rsid w:val="000C7EC9"/>
    <w:rsid w:val="000D05A5"/>
    <w:rsid w:val="000D1EBD"/>
    <w:rsid w:val="000D292E"/>
    <w:rsid w:val="000D2F90"/>
    <w:rsid w:val="000D4671"/>
    <w:rsid w:val="000D6330"/>
    <w:rsid w:val="000D639F"/>
    <w:rsid w:val="000D74A0"/>
    <w:rsid w:val="000D74E9"/>
    <w:rsid w:val="000E0127"/>
    <w:rsid w:val="000E07F2"/>
    <w:rsid w:val="000E0C98"/>
    <w:rsid w:val="000E2565"/>
    <w:rsid w:val="000E2620"/>
    <w:rsid w:val="000E4BB7"/>
    <w:rsid w:val="000E4F10"/>
    <w:rsid w:val="000E563F"/>
    <w:rsid w:val="000E564C"/>
    <w:rsid w:val="000F24BA"/>
    <w:rsid w:val="000F3BE5"/>
    <w:rsid w:val="000F5F87"/>
    <w:rsid w:val="000F6220"/>
    <w:rsid w:val="000F67F2"/>
    <w:rsid w:val="000F715A"/>
    <w:rsid w:val="00100C98"/>
    <w:rsid w:val="00101C79"/>
    <w:rsid w:val="00101E42"/>
    <w:rsid w:val="001021F6"/>
    <w:rsid w:val="00104952"/>
    <w:rsid w:val="001068CD"/>
    <w:rsid w:val="00106EAE"/>
    <w:rsid w:val="00107C0D"/>
    <w:rsid w:val="001106BC"/>
    <w:rsid w:val="00110C01"/>
    <w:rsid w:val="0011256D"/>
    <w:rsid w:val="0011262A"/>
    <w:rsid w:val="0011504D"/>
    <w:rsid w:val="00115232"/>
    <w:rsid w:val="0011779E"/>
    <w:rsid w:val="00117B57"/>
    <w:rsid w:val="00120461"/>
    <w:rsid w:val="00120F17"/>
    <w:rsid w:val="0012157C"/>
    <w:rsid w:val="00121831"/>
    <w:rsid w:val="00122B7F"/>
    <w:rsid w:val="00123E74"/>
    <w:rsid w:val="001249C7"/>
    <w:rsid w:val="0012511A"/>
    <w:rsid w:val="00127190"/>
    <w:rsid w:val="00127271"/>
    <w:rsid w:val="001302BB"/>
    <w:rsid w:val="00130B21"/>
    <w:rsid w:val="0014023A"/>
    <w:rsid w:val="00140432"/>
    <w:rsid w:val="00142F7B"/>
    <w:rsid w:val="00144190"/>
    <w:rsid w:val="001510A9"/>
    <w:rsid w:val="0015113D"/>
    <w:rsid w:val="001518E4"/>
    <w:rsid w:val="00152C5E"/>
    <w:rsid w:val="0015311C"/>
    <w:rsid w:val="00161D36"/>
    <w:rsid w:val="00162C5C"/>
    <w:rsid w:val="00163E74"/>
    <w:rsid w:val="00170CC9"/>
    <w:rsid w:val="00172D88"/>
    <w:rsid w:val="001754F9"/>
    <w:rsid w:val="001762B8"/>
    <w:rsid w:val="001777E1"/>
    <w:rsid w:val="00177A08"/>
    <w:rsid w:val="001805AF"/>
    <w:rsid w:val="001816B7"/>
    <w:rsid w:val="00181E3E"/>
    <w:rsid w:val="00183433"/>
    <w:rsid w:val="00184AF0"/>
    <w:rsid w:val="00184F26"/>
    <w:rsid w:val="00185CC6"/>
    <w:rsid w:val="0018635D"/>
    <w:rsid w:val="00186FF2"/>
    <w:rsid w:val="0018795C"/>
    <w:rsid w:val="0018796D"/>
    <w:rsid w:val="00190325"/>
    <w:rsid w:val="001924E5"/>
    <w:rsid w:val="001929AD"/>
    <w:rsid w:val="00193E88"/>
    <w:rsid w:val="0019679D"/>
    <w:rsid w:val="0019767D"/>
    <w:rsid w:val="001A15E7"/>
    <w:rsid w:val="001A1B2A"/>
    <w:rsid w:val="001A3493"/>
    <w:rsid w:val="001A38D8"/>
    <w:rsid w:val="001A4F4E"/>
    <w:rsid w:val="001A53C5"/>
    <w:rsid w:val="001A6587"/>
    <w:rsid w:val="001B0844"/>
    <w:rsid w:val="001B27CF"/>
    <w:rsid w:val="001B419A"/>
    <w:rsid w:val="001B4874"/>
    <w:rsid w:val="001B5BD7"/>
    <w:rsid w:val="001C043F"/>
    <w:rsid w:val="001C0759"/>
    <w:rsid w:val="001C0F85"/>
    <w:rsid w:val="001C1AFC"/>
    <w:rsid w:val="001C226A"/>
    <w:rsid w:val="001C271D"/>
    <w:rsid w:val="001C36BC"/>
    <w:rsid w:val="001C4296"/>
    <w:rsid w:val="001C4A3B"/>
    <w:rsid w:val="001C54FB"/>
    <w:rsid w:val="001C55CB"/>
    <w:rsid w:val="001C6267"/>
    <w:rsid w:val="001C6FE2"/>
    <w:rsid w:val="001D1085"/>
    <w:rsid w:val="001D2EE5"/>
    <w:rsid w:val="001D3273"/>
    <w:rsid w:val="001D699D"/>
    <w:rsid w:val="001E0172"/>
    <w:rsid w:val="001E0425"/>
    <w:rsid w:val="001E15D1"/>
    <w:rsid w:val="001E2A62"/>
    <w:rsid w:val="001E2EB3"/>
    <w:rsid w:val="001E38D0"/>
    <w:rsid w:val="001E3CB0"/>
    <w:rsid w:val="001E585D"/>
    <w:rsid w:val="001E5E75"/>
    <w:rsid w:val="001E652D"/>
    <w:rsid w:val="001F2991"/>
    <w:rsid w:val="001F2DCC"/>
    <w:rsid w:val="001F6061"/>
    <w:rsid w:val="002010EC"/>
    <w:rsid w:val="00201CE4"/>
    <w:rsid w:val="002027FA"/>
    <w:rsid w:val="00203100"/>
    <w:rsid w:val="002072C4"/>
    <w:rsid w:val="002075FC"/>
    <w:rsid w:val="00210432"/>
    <w:rsid w:val="00210EAE"/>
    <w:rsid w:val="0021125D"/>
    <w:rsid w:val="002116EF"/>
    <w:rsid w:val="00214E17"/>
    <w:rsid w:val="00214F39"/>
    <w:rsid w:val="00215286"/>
    <w:rsid w:val="0021590F"/>
    <w:rsid w:val="00216372"/>
    <w:rsid w:val="00216411"/>
    <w:rsid w:val="00216CA8"/>
    <w:rsid w:val="00216FF5"/>
    <w:rsid w:val="00224190"/>
    <w:rsid w:val="002258CF"/>
    <w:rsid w:val="00225CB7"/>
    <w:rsid w:val="00225DC4"/>
    <w:rsid w:val="0022611B"/>
    <w:rsid w:val="002274B8"/>
    <w:rsid w:val="002318F7"/>
    <w:rsid w:val="00232603"/>
    <w:rsid w:val="00233DF9"/>
    <w:rsid w:val="00235A14"/>
    <w:rsid w:val="00235EC4"/>
    <w:rsid w:val="00236167"/>
    <w:rsid w:val="00236493"/>
    <w:rsid w:val="00236F1E"/>
    <w:rsid w:val="0023734C"/>
    <w:rsid w:val="0024306A"/>
    <w:rsid w:val="002442E6"/>
    <w:rsid w:val="00246088"/>
    <w:rsid w:val="00246755"/>
    <w:rsid w:val="00246923"/>
    <w:rsid w:val="00250322"/>
    <w:rsid w:val="00250349"/>
    <w:rsid w:val="00250570"/>
    <w:rsid w:val="0025081B"/>
    <w:rsid w:val="00251AD5"/>
    <w:rsid w:val="002520DA"/>
    <w:rsid w:val="00252A78"/>
    <w:rsid w:val="00252B4C"/>
    <w:rsid w:val="00253ED3"/>
    <w:rsid w:val="002545C0"/>
    <w:rsid w:val="00256E50"/>
    <w:rsid w:val="00261554"/>
    <w:rsid w:val="00261C80"/>
    <w:rsid w:val="002633C9"/>
    <w:rsid w:val="00264302"/>
    <w:rsid w:val="00266C41"/>
    <w:rsid w:val="002670C8"/>
    <w:rsid w:val="00267D6D"/>
    <w:rsid w:val="00271FD5"/>
    <w:rsid w:val="002739EF"/>
    <w:rsid w:val="002753B2"/>
    <w:rsid w:val="00275D0F"/>
    <w:rsid w:val="0027643F"/>
    <w:rsid w:val="00277446"/>
    <w:rsid w:val="002819B0"/>
    <w:rsid w:val="00283881"/>
    <w:rsid w:val="00285C64"/>
    <w:rsid w:val="00286585"/>
    <w:rsid w:val="00287E23"/>
    <w:rsid w:val="00287ECF"/>
    <w:rsid w:val="002925E2"/>
    <w:rsid w:val="00292B38"/>
    <w:rsid w:val="002941CB"/>
    <w:rsid w:val="002942A5"/>
    <w:rsid w:val="002942B7"/>
    <w:rsid w:val="0029721F"/>
    <w:rsid w:val="002A12B0"/>
    <w:rsid w:val="002A2A25"/>
    <w:rsid w:val="002A4924"/>
    <w:rsid w:val="002A492E"/>
    <w:rsid w:val="002A4C48"/>
    <w:rsid w:val="002A64DA"/>
    <w:rsid w:val="002B0173"/>
    <w:rsid w:val="002B0C4F"/>
    <w:rsid w:val="002B41D5"/>
    <w:rsid w:val="002B7AD6"/>
    <w:rsid w:val="002C175C"/>
    <w:rsid w:val="002C19B0"/>
    <w:rsid w:val="002C25CC"/>
    <w:rsid w:val="002C2AF8"/>
    <w:rsid w:val="002C522C"/>
    <w:rsid w:val="002C6D99"/>
    <w:rsid w:val="002D046F"/>
    <w:rsid w:val="002D1131"/>
    <w:rsid w:val="002D166E"/>
    <w:rsid w:val="002D2BF5"/>
    <w:rsid w:val="002D33C6"/>
    <w:rsid w:val="002D389E"/>
    <w:rsid w:val="002D3B1B"/>
    <w:rsid w:val="002D5197"/>
    <w:rsid w:val="002D6FC5"/>
    <w:rsid w:val="002D7A52"/>
    <w:rsid w:val="002E06B8"/>
    <w:rsid w:val="002E09CA"/>
    <w:rsid w:val="002E2684"/>
    <w:rsid w:val="002E436B"/>
    <w:rsid w:val="002E652B"/>
    <w:rsid w:val="002E6BA5"/>
    <w:rsid w:val="002E7257"/>
    <w:rsid w:val="002E75F7"/>
    <w:rsid w:val="002F0D4D"/>
    <w:rsid w:val="002F2A49"/>
    <w:rsid w:val="002F2CC2"/>
    <w:rsid w:val="002F2FEE"/>
    <w:rsid w:val="002F57BD"/>
    <w:rsid w:val="002F5A6D"/>
    <w:rsid w:val="002F5AAF"/>
    <w:rsid w:val="002F6A19"/>
    <w:rsid w:val="002F6C7F"/>
    <w:rsid w:val="002F7D8E"/>
    <w:rsid w:val="003000D8"/>
    <w:rsid w:val="00300B17"/>
    <w:rsid w:val="003015D6"/>
    <w:rsid w:val="00304EDE"/>
    <w:rsid w:val="003064F0"/>
    <w:rsid w:val="003065CE"/>
    <w:rsid w:val="003112FD"/>
    <w:rsid w:val="00311DE8"/>
    <w:rsid w:val="00313484"/>
    <w:rsid w:val="00313E29"/>
    <w:rsid w:val="00315009"/>
    <w:rsid w:val="00315256"/>
    <w:rsid w:val="003163AC"/>
    <w:rsid w:val="0031679E"/>
    <w:rsid w:val="00316FD4"/>
    <w:rsid w:val="00317025"/>
    <w:rsid w:val="00317638"/>
    <w:rsid w:val="003179BE"/>
    <w:rsid w:val="00317A99"/>
    <w:rsid w:val="003206A7"/>
    <w:rsid w:val="00320AF7"/>
    <w:rsid w:val="00321405"/>
    <w:rsid w:val="00321421"/>
    <w:rsid w:val="003218F2"/>
    <w:rsid w:val="0032360E"/>
    <w:rsid w:val="00323728"/>
    <w:rsid w:val="0032399F"/>
    <w:rsid w:val="003264C8"/>
    <w:rsid w:val="00326AA0"/>
    <w:rsid w:val="00327E26"/>
    <w:rsid w:val="00327F88"/>
    <w:rsid w:val="00330164"/>
    <w:rsid w:val="00330D63"/>
    <w:rsid w:val="003315D3"/>
    <w:rsid w:val="0033233D"/>
    <w:rsid w:val="003329F2"/>
    <w:rsid w:val="003362ED"/>
    <w:rsid w:val="003370B3"/>
    <w:rsid w:val="0034262B"/>
    <w:rsid w:val="00343558"/>
    <w:rsid w:val="003441E5"/>
    <w:rsid w:val="00344692"/>
    <w:rsid w:val="0034531C"/>
    <w:rsid w:val="00346864"/>
    <w:rsid w:val="0034691F"/>
    <w:rsid w:val="00346EC9"/>
    <w:rsid w:val="003470BC"/>
    <w:rsid w:val="0034749B"/>
    <w:rsid w:val="00347552"/>
    <w:rsid w:val="00352D4D"/>
    <w:rsid w:val="003536DA"/>
    <w:rsid w:val="00353896"/>
    <w:rsid w:val="003545D9"/>
    <w:rsid w:val="0035602E"/>
    <w:rsid w:val="003566F4"/>
    <w:rsid w:val="0036145D"/>
    <w:rsid w:val="003635CC"/>
    <w:rsid w:val="003656AE"/>
    <w:rsid w:val="00366BF3"/>
    <w:rsid w:val="0036772A"/>
    <w:rsid w:val="003710D8"/>
    <w:rsid w:val="00373526"/>
    <w:rsid w:val="003749CD"/>
    <w:rsid w:val="00375483"/>
    <w:rsid w:val="00376FE2"/>
    <w:rsid w:val="003771E9"/>
    <w:rsid w:val="003804B9"/>
    <w:rsid w:val="0038241C"/>
    <w:rsid w:val="00382A7B"/>
    <w:rsid w:val="00383329"/>
    <w:rsid w:val="00384AFA"/>
    <w:rsid w:val="00385EDE"/>
    <w:rsid w:val="00386B28"/>
    <w:rsid w:val="00391DF6"/>
    <w:rsid w:val="00392EB7"/>
    <w:rsid w:val="00392FA4"/>
    <w:rsid w:val="003937F6"/>
    <w:rsid w:val="00394E2A"/>
    <w:rsid w:val="003961AE"/>
    <w:rsid w:val="0039670C"/>
    <w:rsid w:val="003A1270"/>
    <w:rsid w:val="003A14C7"/>
    <w:rsid w:val="003A3E92"/>
    <w:rsid w:val="003A4058"/>
    <w:rsid w:val="003A479F"/>
    <w:rsid w:val="003A61B8"/>
    <w:rsid w:val="003A6F8F"/>
    <w:rsid w:val="003B0FA8"/>
    <w:rsid w:val="003B2971"/>
    <w:rsid w:val="003B3FA9"/>
    <w:rsid w:val="003B6840"/>
    <w:rsid w:val="003C0172"/>
    <w:rsid w:val="003C18EF"/>
    <w:rsid w:val="003C26F7"/>
    <w:rsid w:val="003C2902"/>
    <w:rsid w:val="003C42CC"/>
    <w:rsid w:val="003C609D"/>
    <w:rsid w:val="003C6504"/>
    <w:rsid w:val="003C7324"/>
    <w:rsid w:val="003D0F42"/>
    <w:rsid w:val="003D104B"/>
    <w:rsid w:val="003D1696"/>
    <w:rsid w:val="003D2AB8"/>
    <w:rsid w:val="003D4D50"/>
    <w:rsid w:val="003D517A"/>
    <w:rsid w:val="003D5F3F"/>
    <w:rsid w:val="003D5FC4"/>
    <w:rsid w:val="003D62C8"/>
    <w:rsid w:val="003D76F2"/>
    <w:rsid w:val="003D7E30"/>
    <w:rsid w:val="003E0F91"/>
    <w:rsid w:val="003E1E1A"/>
    <w:rsid w:val="003E30E8"/>
    <w:rsid w:val="003E55CF"/>
    <w:rsid w:val="003E56E7"/>
    <w:rsid w:val="003E765B"/>
    <w:rsid w:val="003E78AF"/>
    <w:rsid w:val="003F116F"/>
    <w:rsid w:val="00400AEB"/>
    <w:rsid w:val="0040100D"/>
    <w:rsid w:val="00402727"/>
    <w:rsid w:val="00405344"/>
    <w:rsid w:val="00405350"/>
    <w:rsid w:val="00405BA9"/>
    <w:rsid w:val="0041062B"/>
    <w:rsid w:val="00410738"/>
    <w:rsid w:val="004124CA"/>
    <w:rsid w:val="0041280C"/>
    <w:rsid w:val="00412989"/>
    <w:rsid w:val="00412C5C"/>
    <w:rsid w:val="00412DB1"/>
    <w:rsid w:val="00413E22"/>
    <w:rsid w:val="004143B8"/>
    <w:rsid w:val="00414F09"/>
    <w:rsid w:val="00415817"/>
    <w:rsid w:val="00415E88"/>
    <w:rsid w:val="004200F4"/>
    <w:rsid w:val="004205CF"/>
    <w:rsid w:val="004217FC"/>
    <w:rsid w:val="00423324"/>
    <w:rsid w:val="00423A93"/>
    <w:rsid w:val="00423CA9"/>
    <w:rsid w:val="004318AF"/>
    <w:rsid w:val="00431B93"/>
    <w:rsid w:val="00431BE3"/>
    <w:rsid w:val="00433288"/>
    <w:rsid w:val="00433F84"/>
    <w:rsid w:val="00435A6D"/>
    <w:rsid w:val="0043731A"/>
    <w:rsid w:val="00440BBC"/>
    <w:rsid w:val="00440C25"/>
    <w:rsid w:val="00441BEE"/>
    <w:rsid w:val="00441CE9"/>
    <w:rsid w:val="00443747"/>
    <w:rsid w:val="00443B39"/>
    <w:rsid w:val="0044534C"/>
    <w:rsid w:val="00445CD4"/>
    <w:rsid w:val="00445D55"/>
    <w:rsid w:val="00446B32"/>
    <w:rsid w:val="00447424"/>
    <w:rsid w:val="0044766B"/>
    <w:rsid w:val="00447722"/>
    <w:rsid w:val="00450253"/>
    <w:rsid w:val="00450EA1"/>
    <w:rsid w:val="0045449B"/>
    <w:rsid w:val="00454670"/>
    <w:rsid w:val="0045561F"/>
    <w:rsid w:val="00456AB1"/>
    <w:rsid w:val="00456D35"/>
    <w:rsid w:val="00460C82"/>
    <w:rsid w:val="0046391B"/>
    <w:rsid w:val="00465319"/>
    <w:rsid w:val="004667E3"/>
    <w:rsid w:val="00467195"/>
    <w:rsid w:val="004673B3"/>
    <w:rsid w:val="00467DB6"/>
    <w:rsid w:val="0047029F"/>
    <w:rsid w:val="00477517"/>
    <w:rsid w:val="0047759E"/>
    <w:rsid w:val="00477F8C"/>
    <w:rsid w:val="00481002"/>
    <w:rsid w:val="0048124B"/>
    <w:rsid w:val="00481D63"/>
    <w:rsid w:val="00483089"/>
    <w:rsid w:val="004846D6"/>
    <w:rsid w:val="00484ED4"/>
    <w:rsid w:val="00485E25"/>
    <w:rsid w:val="004864E4"/>
    <w:rsid w:val="0049066C"/>
    <w:rsid w:val="0049102A"/>
    <w:rsid w:val="00493D66"/>
    <w:rsid w:val="00495A2C"/>
    <w:rsid w:val="00495C3E"/>
    <w:rsid w:val="0049756D"/>
    <w:rsid w:val="004A19F1"/>
    <w:rsid w:val="004A1A0D"/>
    <w:rsid w:val="004A1B1D"/>
    <w:rsid w:val="004A271F"/>
    <w:rsid w:val="004A4D31"/>
    <w:rsid w:val="004A582A"/>
    <w:rsid w:val="004A6089"/>
    <w:rsid w:val="004A62D7"/>
    <w:rsid w:val="004A6D93"/>
    <w:rsid w:val="004B08AD"/>
    <w:rsid w:val="004B25F1"/>
    <w:rsid w:val="004B40CB"/>
    <w:rsid w:val="004B6242"/>
    <w:rsid w:val="004C0856"/>
    <w:rsid w:val="004C17F7"/>
    <w:rsid w:val="004C3D59"/>
    <w:rsid w:val="004C4832"/>
    <w:rsid w:val="004C49B9"/>
    <w:rsid w:val="004C57D7"/>
    <w:rsid w:val="004C68E2"/>
    <w:rsid w:val="004C7F40"/>
    <w:rsid w:val="004D19DB"/>
    <w:rsid w:val="004D21BD"/>
    <w:rsid w:val="004D4F2A"/>
    <w:rsid w:val="004D5AB0"/>
    <w:rsid w:val="004D73F4"/>
    <w:rsid w:val="004D7A9A"/>
    <w:rsid w:val="004E096B"/>
    <w:rsid w:val="004E1C46"/>
    <w:rsid w:val="004E62FF"/>
    <w:rsid w:val="004E7FFE"/>
    <w:rsid w:val="004F1103"/>
    <w:rsid w:val="004F241A"/>
    <w:rsid w:val="004F2DBE"/>
    <w:rsid w:val="004F42A1"/>
    <w:rsid w:val="004F44CC"/>
    <w:rsid w:val="004F6891"/>
    <w:rsid w:val="004F78F1"/>
    <w:rsid w:val="004F7ADE"/>
    <w:rsid w:val="00501C86"/>
    <w:rsid w:val="00503386"/>
    <w:rsid w:val="0050482B"/>
    <w:rsid w:val="00507B5E"/>
    <w:rsid w:val="00507D2C"/>
    <w:rsid w:val="0051069F"/>
    <w:rsid w:val="0051267C"/>
    <w:rsid w:val="0051348F"/>
    <w:rsid w:val="00513D8E"/>
    <w:rsid w:val="0051610B"/>
    <w:rsid w:val="00520A5D"/>
    <w:rsid w:val="00520F73"/>
    <w:rsid w:val="0052277B"/>
    <w:rsid w:val="00522F0A"/>
    <w:rsid w:val="00523435"/>
    <w:rsid w:val="00523AC4"/>
    <w:rsid w:val="00526883"/>
    <w:rsid w:val="0052697C"/>
    <w:rsid w:val="005277B1"/>
    <w:rsid w:val="00527E77"/>
    <w:rsid w:val="00531614"/>
    <w:rsid w:val="005332D1"/>
    <w:rsid w:val="005336EA"/>
    <w:rsid w:val="00534DE3"/>
    <w:rsid w:val="00534E0C"/>
    <w:rsid w:val="00536328"/>
    <w:rsid w:val="005364EE"/>
    <w:rsid w:val="00537655"/>
    <w:rsid w:val="005409FF"/>
    <w:rsid w:val="00544638"/>
    <w:rsid w:val="00550432"/>
    <w:rsid w:val="00550B57"/>
    <w:rsid w:val="00550E63"/>
    <w:rsid w:val="00552280"/>
    <w:rsid w:val="005537FC"/>
    <w:rsid w:val="0055414D"/>
    <w:rsid w:val="00554681"/>
    <w:rsid w:val="005568C1"/>
    <w:rsid w:val="005602C5"/>
    <w:rsid w:val="00561F0C"/>
    <w:rsid w:val="005640F7"/>
    <w:rsid w:val="005675C6"/>
    <w:rsid w:val="00570624"/>
    <w:rsid w:val="005720DD"/>
    <w:rsid w:val="00572938"/>
    <w:rsid w:val="00572D6D"/>
    <w:rsid w:val="00573793"/>
    <w:rsid w:val="00576906"/>
    <w:rsid w:val="00577081"/>
    <w:rsid w:val="00581233"/>
    <w:rsid w:val="00582386"/>
    <w:rsid w:val="005837C3"/>
    <w:rsid w:val="005908B5"/>
    <w:rsid w:val="00590DDA"/>
    <w:rsid w:val="00590E1A"/>
    <w:rsid w:val="005927DD"/>
    <w:rsid w:val="00592EB3"/>
    <w:rsid w:val="00596BE5"/>
    <w:rsid w:val="00597457"/>
    <w:rsid w:val="00597B5B"/>
    <w:rsid w:val="005A02C5"/>
    <w:rsid w:val="005A1020"/>
    <w:rsid w:val="005A4B43"/>
    <w:rsid w:val="005A4C58"/>
    <w:rsid w:val="005A52A2"/>
    <w:rsid w:val="005A59B5"/>
    <w:rsid w:val="005A5AD2"/>
    <w:rsid w:val="005A721E"/>
    <w:rsid w:val="005B0888"/>
    <w:rsid w:val="005B0F1C"/>
    <w:rsid w:val="005B27DF"/>
    <w:rsid w:val="005B31C8"/>
    <w:rsid w:val="005B3978"/>
    <w:rsid w:val="005B3A61"/>
    <w:rsid w:val="005B5B2C"/>
    <w:rsid w:val="005B5DCC"/>
    <w:rsid w:val="005C05E3"/>
    <w:rsid w:val="005C05F0"/>
    <w:rsid w:val="005C0B78"/>
    <w:rsid w:val="005C0BCA"/>
    <w:rsid w:val="005C6031"/>
    <w:rsid w:val="005C7B47"/>
    <w:rsid w:val="005D1CAF"/>
    <w:rsid w:val="005D35A0"/>
    <w:rsid w:val="005D38C5"/>
    <w:rsid w:val="005D5E1A"/>
    <w:rsid w:val="005D6AED"/>
    <w:rsid w:val="005D6BAF"/>
    <w:rsid w:val="005D71D5"/>
    <w:rsid w:val="005E232D"/>
    <w:rsid w:val="005E448D"/>
    <w:rsid w:val="005E4FF9"/>
    <w:rsid w:val="005E5796"/>
    <w:rsid w:val="005E6025"/>
    <w:rsid w:val="005E6B9D"/>
    <w:rsid w:val="005E771D"/>
    <w:rsid w:val="005E7848"/>
    <w:rsid w:val="005F0B05"/>
    <w:rsid w:val="005F0E24"/>
    <w:rsid w:val="005F145C"/>
    <w:rsid w:val="005F28FD"/>
    <w:rsid w:val="005F2CA4"/>
    <w:rsid w:val="005F2FFA"/>
    <w:rsid w:val="005F44B7"/>
    <w:rsid w:val="005F5C3B"/>
    <w:rsid w:val="005F70FD"/>
    <w:rsid w:val="00600220"/>
    <w:rsid w:val="006007BD"/>
    <w:rsid w:val="00601162"/>
    <w:rsid w:val="0060395D"/>
    <w:rsid w:val="00604CCD"/>
    <w:rsid w:val="00605AF8"/>
    <w:rsid w:val="00605CB9"/>
    <w:rsid w:val="006060E2"/>
    <w:rsid w:val="006071F6"/>
    <w:rsid w:val="00612429"/>
    <w:rsid w:val="00612A5C"/>
    <w:rsid w:val="0061333E"/>
    <w:rsid w:val="0061373E"/>
    <w:rsid w:val="00615B54"/>
    <w:rsid w:val="0061628B"/>
    <w:rsid w:val="00617549"/>
    <w:rsid w:val="00621ED8"/>
    <w:rsid w:val="0062287D"/>
    <w:rsid w:val="006232B3"/>
    <w:rsid w:val="00623A42"/>
    <w:rsid w:val="00626EC7"/>
    <w:rsid w:val="00630A46"/>
    <w:rsid w:val="00631100"/>
    <w:rsid w:val="00631FFA"/>
    <w:rsid w:val="00634957"/>
    <w:rsid w:val="00635848"/>
    <w:rsid w:val="006373DB"/>
    <w:rsid w:val="006404F2"/>
    <w:rsid w:val="00640DAA"/>
    <w:rsid w:val="0064267B"/>
    <w:rsid w:val="00644743"/>
    <w:rsid w:val="006452AA"/>
    <w:rsid w:val="0064573A"/>
    <w:rsid w:val="006457FC"/>
    <w:rsid w:val="00645DCF"/>
    <w:rsid w:val="00647680"/>
    <w:rsid w:val="006533CD"/>
    <w:rsid w:val="00661788"/>
    <w:rsid w:val="00663BD5"/>
    <w:rsid w:val="00663C03"/>
    <w:rsid w:val="00666A52"/>
    <w:rsid w:val="00671108"/>
    <w:rsid w:val="006737BE"/>
    <w:rsid w:val="00674668"/>
    <w:rsid w:val="006750DC"/>
    <w:rsid w:val="006759AC"/>
    <w:rsid w:val="006764B7"/>
    <w:rsid w:val="00677D95"/>
    <w:rsid w:val="0068277E"/>
    <w:rsid w:val="00684974"/>
    <w:rsid w:val="00687DB4"/>
    <w:rsid w:val="00690E32"/>
    <w:rsid w:val="006919F8"/>
    <w:rsid w:val="006921FF"/>
    <w:rsid w:val="00692C40"/>
    <w:rsid w:val="00693890"/>
    <w:rsid w:val="00693A07"/>
    <w:rsid w:val="00693CEA"/>
    <w:rsid w:val="00697BD5"/>
    <w:rsid w:val="006A02B1"/>
    <w:rsid w:val="006A1059"/>
    <w:rsid w:val="006A15DF"/>
    <w:rsid w:val="006A4609"/>
    <w:rsid w:val="006A570B"/>
    <w:rsid w:val="006A6962"/>
    <w:rsid w:val="006B1565"/>
    <w:rsid w:val="006B24D4"/>
    <w:rsid w:val="006B3A22"/>
    <w:rsid w:val="006B4E93"/>
    <w:rsid w:val="006B531C"/>
    <w:rsid w:val="006B5772"/>
    <w:rsid w:val="006B5D84"/>
    <w:rsid w:val="006B60EC"/>
    <w:rsid w:val="006B657E"/>
    <w:rsid w:val="006B7E5A"/>
    <w:rsid w:val="006C0575"/>
    <w:rsid w:val="006C0807"/>
    <w:rsid w:val="006C0C91"/>
    <w:rsid w:val="006C170F"/>
    <w:rsid w:val="006C1787"/>
    <w:rsid w:val="006C1B81"/>
    <w:rsid w:val="006C1C06"/>
    <w:rsid w:val="006C2251"/>
    <w:rsid w:val="006C2953"/>
    <w:rsid w:val="006C41C6"/>
    <w:rsid w:val="006C437C"/>
    <w:rsid w:val="006C54FA"/>
    <w:rsid w:val="006C5810"/>
    <w:rsid w:val="006C6BF5"/>
    <w:rsid w:val="006D11F5"/>
    <w:rsid w:val="006D1963"/>
    <w:rsid w:val="006D2803"/>
    <w:rsid w:val="006D2C20"/>
    <w:rsid w:val="006D71A3"/>
    <w:rsid w:val="006D770F"/>
    <w:rsid w:val="006D7C4A"/>
    <w:rsid w:val="006E03AD"/>
    <w:rsid w:val="006E054B"/>
    <w:rsid w:val="006E0C00"/>
    <w:rsid w:val="006E1AAC"/>
    <w:rsid w:val="006F1CFA"/>
    <w:rsid w:val="006F2FE3"/>
    <w:rsid w:val="006F3553"/>
    <w:rsid w:val="006F4C67"/>
    <w:rsid w:val="007005D8"/>
    <w:rsid w:val="0070068D"/>
    <w:rsid w:val="007050A9"/>
    <w:rsid w:val="00705358"/>
    <w:rsid w:val="007054D2"/>
    <w:rsid w:val="007060E4"/>
    <w:rsid w:val="00706BD7"/>
    <w:rsid w:val="00707546"/>
    <w:rsid w:val="00710111"/>
    <w:rsid w:val="00711041"/>
    <w:rsid w:val="00715610"/>
    <w:rsid w:val="00716E1B"/>
    <w:rsid w:val="007172DD"/>
    <w:rsid w:val="00721A1C"/>
    <w:rsid w:val="00723E8F"/>
    <w:rsid w:val="007278C2"/>
    <w:rsid w:val="007305AC"/>
    <w:rsid w:val="00730EAE"/>
    <w:rsid w:val="00731628"/>
    <w:rsid w:val="00733703"/>
    <w:rsid w:val="0073385F"/>
    <w:rsid w:val="0073448D"/>
    <w:rsid w:val="00734F3E"/>
    <w:rsid w:val="007358BB"/>
    <w:rsid w:val="00735D85"/>
    <w:rsid w:val="007364D4"/>
    <w:rsid w:val="007368D9"/>
    <w:rsid w:val="00736917"/>
    <w:rsid w:val="0073707B"/>
    <w:rsid w:val="00737839"/>
    <w:rsid w:val="0074106F"/>
    <w:rsid w:val="00743F94"/>
    <w:rsid w:val="00744262"/>
    <w:rsid w:val="00744A12"/>
    <w:rsid w:val="00745F20"/>
    <w:rsid w:val="00746334"/>
    <w:rsid w:val="00750122"/>
    <w:rsid w:val="007521B8"/>
    <w:rsid w:val="00752E4D"/>
    <w:rsid w:val="0075341D"/>
    <w:rsid w:val="0075409E"/>
    <w:rsid w:val="007549EB"/>
    <w:rsid w:val="0075587A"/>
    <w:rsid w:val="00755E2A"/>
    <w:rsid w:val="0075732F"/>
    <w:rsid w:val="00761A46"/>
    <w:rsid w:val="00761AD4"/>
    <w:rsid w:val="0076296F"/>
    <w:rsid w:val="00763706"/>
    <w:rsid w:val="00763B9D"/>
    <w:rsid w:val="00767668"/>
    <w:rsid w:val="007752B8"/>
    <w:rsid w:val="00776163"/>
    <w:rsid w:val="0077647A"/>
    <w:rsid w:val="007807D3"/>
    <w:rsid w:val="00780A8B"/>
    <w:rsid w:val="00781231"/>
    <w:rsid w:val="00781775"/>
    <w:rsid w:val="00781BD8"/>
    <w:rsid w:val="00781F19"/>
    <w:rsid w:val="00782381"/>
    <w:rsid w:val="0078350F"/>
    <w:rsid w:val="00784406"/>
    <w:rsid w:val="0078446B"/>
    <w:rsid w:val="00784D78"/>
    <w:rsid w:val="00785E6B"/>
    <w:rsid w:val="007865DD"/>
    <w:rsid w:val="00786694"/>
    <w:rsid w:val="00790526"/>
    <w:rsid w:val="00790F27"/>
    <w:rsid w:val="007916C2"/>
    <w:rsid w:val="00792EE2"/>
    <w:rsid w:val="00793697"/>
    <w:rsid w:val="00793CFE"/>
    <w:rsid w:val="00793E6D"/>
    <w:rsid w:val="0079442A"/>
    <w:rsid w:val="007948C7"/>
    <w:rsid w:val="007961D9"/>
    <w:rsid w:val="007967B1"/>
    <w:rsid w:val="00797731"/>
    <w:rsid w:val="007A090E"/>
    <w:rsid w:val="007A125B"/>
    <w:rsid w:val="007A1F18"/>
    <w:rsid w:val="007A3AC4"/>
    <w:rsid w:val="007A42B8"/>
    <w:rsid w:val="007A46E2"/>
    <w:rsid w:val="007A481F"/>
    <w:rsid w:val="007A4E7C"/>
    <w:rsid w:val="007A60E0"/>
    <w:rsid w:val="007B0686"/>
    <w:rsid w:val="007B07A5"/>
    <w:rsid w:val="007B18D7"/>
    <w:rsid w:val="007B1FC8"/>
    <w:rsid w:val="007B23BF"/>
    <w:rsid w:val="007B2E02"/>
    <w:rsid w:val="007B3045"/>
    <w:rsid w:val="007B305F"/>
    <w:rsid w:val="007B3301"/>
    <w:rsid w:val="007B579E"/>
    <w:rsid w:val="007B5D3C"/>
    <w:rsid w:val="007B7FAD"/>
    <w:rsid w:val="007C1B54"/>
    <w:rsid w:val="007C3535"/>
    <w:rsid w:val="007C4AC6"/>
    <w:rsid w:val="007C4B01"/>
    <w:rsid w:val="007C5007"/>
    <w:rsid w:val="007C688A"/>
    <w:rsid w:val="007D2320"/>
    <w:rsid w:val="007D3A7D"/>
    <w:rsid w:val="007D4463"/>
    <w:rsid w:val="007D5CF7"/>
    <w:rsid w:val="007D6B40"/>
    <w:rsid w:val="007D7148"/>
    <w:rsid w:val="007D75A2"/>
    <w:rsid w:val="007D7D3C"/>
    <w:rsid w:val="007E0E56"/>
    <w:rsid w:val="007E293E"/>
    <w:rsid w:val="007E7D83"/>
    <w:rsid w:val="007F2909"/>
    <w:rsid w:val="007F3E12"/>
    <w:rsid w:val="007F4190"/>
    <w:rsid w:val="007F783E"/>
    <w:rsid w:val="008003A8"/>
    <w:rsid w:val="00801935"/>
    <w:rsid w:val="008072AF"/>
    <w:rsid w:val="008073E3"/>
    <w:rsid w:val="00813970"/>
    <w:rsid w:val="00813A5B"/>
    <w:rsid w:val="00814734"/>
    <w:rsid w:val="00815205"/>
    <w:rsid w:val="00816009"/>
    <w:rsid w:val="00820DDE"/>
    <w:rsid w:val="00821762"/>
    <w:rsid w:val="00821B0E"/>
    <w:rsid w:val="008301A7"/>
    <w:rsid w:val="0083039B"/>
    <w:rsid w:val="00831358"/>
    <w:rsid w:val="0083348C"/>
    <w:rsid w:val="00833E8E"/>
    <w:rsid w:val="00834A1F"/>
    <w:rsid w:val="00837029"/>
    <w:rsid w:val="00841198"/>
    <w:rsid w:val="0084394B"/>
    <w:rsid w:val="008439C3"/>
    <w:rsid w:val="008439CB"/>
    <w:rsid w:val="0084403B"/>
    <w:rsid w:val="00844F54"/>
    <w:rsid w:val="008456B1"/>
    <w:rsid w:val="008476A0"/>
    <w:rsid w:val="00847D22"/>
    <w:rsid w:val="008500AE"/>
    <w:rsid w:val="00850396"/>
    <w:rsid w:val="0085133F"/>
    <w:rsid w:val="0085314A"/>
    <w:rsid w:val="00853358"/>
    <w:rsid w:val="00855A0F"/>
    <w:rsid w:val="00856C6E"/>
    <w:rsid w:val="0086107B"/>
    <w:rsid w:val="0086114A"/>
    <w:rsid w:val="0086140D"/>
    <w:rsid w:val="00861790"/>
    <w:rsid w:val="00861E13"/>
    <w:rsid w:val="00862891"/>
    <w:rsid w:val="00864B14"/>
    <w:rsid w:val="00866288"/>
    <w:rsid w:val="00867FDA"/>
    <w:rsid w:val="008702BF"/>
    <w:rsid w:val="00870605"/>
    <w:rsid w:val="008708D3"/>
    <w:rsid w:val="00871AE6"/>
    <w:rsid w:val="00872810"/>
    <w:rsid w:val="0087286A"/>
    <w:rsid w:val="00873662"/>
    <w:rsid w:val="00874282"/>
    <w:rsid w:val="00874B5C"/>
    <w:rsid w:val="0087669B"/>
    <w:rsid w:val="00876AD6"/>
    <w:rsid w:val="00881D9B"/>
    <w:rsid w:val="00882659"/>
    <w:rsid w:val="00882F17"/>
    <w:rsid w:val="00883EA6"/>
    <w:rsid w:val="00883F2A"/>
    <w:rsid w:val="00884AF2"/>
    <w:rsid w:val="00885D6F"/>
    <w:rsid w:val="0088639E"/>
    <w:rsid w:val="0089139B"/>
    <w:rsid w:val="00891D9B"/>
    <w:rsid w:val="00892763"/>
    <w:rsid w:val="00892E86"/>
    <w:rsid w:val="00894670"/>
    <w:rsid w:val="00894A5F"/>
    <w:rsid w:val="00895105"/>
    <w:rsid w:val="008959C5"/>
    <w:rsid w:val="008A07C7"/>
    <w:rsid w:val="008A10FB"/>
    <w:rsid w:val="008A28EB"/>
    <w:rsid w:val="008A3625"/>
    <w:rsid w:val="008B0D9A"/>
    <w:rsid w:val="008B11CB"/>
    <w:rsid w:val="008B1CDA"/>
    <w:rsid w:val="008B31E9"/>
    <w:rsid w:val="008B636B"/>
    <w:rsid w:val="008C1039"/>
    <w:rsid w:val="008C1DEC"/>
    <w:rsid w:val="008C1E1A"/>
    <w:rsid w:val="008C3AEF"/>
    <w:rsid w:val="008C456F"/>
    <w:rsid w:val="008C47A9"/>
    <w:rsid w:val="008C50CE"/>
    <w:rsid w:val="008C5426"/>
    <w:rsid w:val="008C68BA"/>
    <w:rsid w:val="008C6DAB"/>
    <w:rsid w:val="008D35B4"/>
    <w:rsid w:val="008D511B"/>
    <w:rsid w:val="008D5491"/>
    <w:rsid w:val="008E38FA"/>
    <w:rsid w:val="008E4F36"/>
    <w:rsid w:val="008E5FD2"/>
    <w:rsid w:val="008E6ABB"/>
    <w:rsid w:val="008E6BB4"/>
    <w:rsid w:val="008E7BF7"/>
    <w:rsid w:val="008F1A48"/>
    <w:rsid w:val="008F529F"/>
    <w:rsid w:val="008F648E"/>
    <w:rsid w:val="008F6C39"/>
    <w:rsid w:val="008F7631"/>
    <w:rsid w:val="009005DD"/>
    <w:rsid w:val="0090193F"/>
    <w:rsid w:val="00901F24"/>
    <w:rsid w:val="009030AF"/>
    <w:rsid w:val="0090536D"/>
    <w:rsid w:val="00905D1F"/>
    <w:rsid w:val="0090731A"/>
    <w:rsid w:val="00910344"/>
    <w:rsid w:val="00912BD5"/>
    <w:rsid w:val="00912CCF"/>
    <w:rsid w:val="00914AFE"/>
    <w:rsid w:val="00917E70"/>
    <w:rsid w:val="00920979"/>
    <w:rsid w:val="00921009"/>
    <w:rsid w:val="009229CC"/>
    <w:rsid w:val="00924F91"/>
    <w:rsid w:val="00926F52"/>
    <w:rsid w:val="00927FA0"/>
    <w:rsid w:val="00932F46"/>
    <w:rsid w:val="00935ADC"/>
    <w:rsid w:val="00941B21"/>
    <w:rsid w:val="009428B8"/>
    <w:rsid w:val="00943892"/>
    <w:rsid w:val="00943B0D"/>
    <w:rsid w:val="009442BA"/>
    <w:rsid w:val="00944700"/>
    <w:rsid w:val="00946F40"/>
    <w:rsid w:val="00947410"/>
    <w:rsid w:val="0095100E"/>
    <w:rsid w:val="0095120E"/>
    <w:rsid w:val="00951E7C"/>
    <w:rsid w:val="00952221"/>
    <w:rsid w:val="00953296"/>
    <w:rsid w:val="00955D38"/>
    <w:rsid w:val="00960F2A"/>
    <w:rsid w:val="009625EF"/>
    <w:rsid w:val="009626AE"/>
    <w:rsid w:val="00964277"/>
    <w:rsid w:val="0096464B"/>
    <w:rsid w:val="009649E9"/>
    <w:rsid w:val="009654C6"/>
    <w:rsid w:val="0096553F"/>
    <w:rsid w:val="009706D5"/>
    <w:rsid w:val="00973932"/>
    <w:rsid w:val="00974D7D"/>
    <w:rsid w:val="00980E0C"/>
    <w:rsid w:val="0098200D"/>
    <w:rsid w:val="009821E8"/>
    <w:rsid w:val="00984406"/>
    <w:rsid w:val="00984A0F"/>
    <w:rsid w:val="00985D19"/>
    <w:rsid w:val="0099070D"/>
    <w:rsid w:val="0099141E"/>
    <w:rsid w:val="0099248E"/>
    <w:rsid w:val="0099285F"/>
    <w:rsid w:val="00992953"/>
    <w:rsid w:val="00993CF9"/>
    <w:rsid w:val="009960D8"/>
    <w:rsid w:val="00996163"/>
    <w:rsid w:val="00997E1A"/>
    <w:rsid w:val="009A075F"/>
    <w:rsid w:val="009A076A"/>
    <w:rsid w:val="009A24FE"/>
    <w:rsid w:val="009A2A36"/>
    <w:rsid w:val="009A3C41"/>
    <w:rsid w:val="009A3C48"/>
    <w:rsid w:val="009A483E"/>
    <w:rsid w:val="009A4CCB"/>
    <w:rsid w:val="009A6D46"/>
    <w:rsid w:val="009B1F12"/>
    <w:rsid w:val="009B217C"/>
    <w:rsid w:val="009B406C"/>
    <w:rsid w:val="009B4A0E"/>
    <w:rsid w:val="009B63AC"/>
    <w:rsid w:val="009B6B5A"/>
    <w:rsid w:val="009C1AEE"/>
    <w:rsid w:val="009C1CD9"/>
    <w:rsid w:val="009C20BA"/>
    <w:rsid w:val="009C4D2A"/>
    <w:rsid w:val="009D0326"/>
    <w:rsid w:val="009D05D1"/>
    <w:rsid w:val="009D2478"/>
    <w:rsid w:val="009D251C"/>
    <w:rsid w:val="009D34A8"/>
    <w:rsid w:val="009D3B0D"/>
    <w:rsid w:val="009D4AE3"/>
    <w:rsid w:val="009D4F15"/>
    <w:rsid w:val="009D584C"/>
    <w:rsid w:val="009D5DFA"/>
    <w:rsid w:val="009E00C8"/>
    <w:rsid w:val="009E02AF"/>
    <w:rsid w:val="009E0F56"/>
    <w:rsid w:val="009E2D2B"/>
    <w:rsid w:val="009E36C7"/>
    <w:rsid w:val="009E4779"/>
    <w:rsid w:val="009E4DBD"/>
    <w:rsid w:val="009E4EA9"/>
    <w:rsid w:val="009E557C"/>
    <w:rsid w:val="009E57DF"/>
    <w:rsid w:val="009E627B"/>
    <w:rsid w:val="009E637B"/>
    <w:rsid w:val="009E764E"/>
    <w:rsid w:val="009E7E2D"/>
    <w:rsid w:val="009F159E"/>
    <w:rsid w:val="009F1B09"/>
    <w:rsid w:val="009F24B5"/>
    <w:rsid w:val="009F384D"/>
    <w:rsid w:val="009F40C8"/>
    <w:rsid w:val="009F4C71"/>
    <w:rsid w:val="009F6C97"/>
    <w:rsid w:val="00A00C16"/>
    <w:rsid w:val="00A02064"/>
    <w:rsid w:val="00A02E23"/>
    <w:rsid w:val="00A037C0"/>
    <w:rsid w:val="00A03AA2"/>
    <w:rsid w:val="00A03D92"/>
    <w:rsid w:val="00A04C3C"/>
    <w:rsid w:val="00A05116"/>
    <w:rsid w:val="00A069D0"/>
    <w:rsid w:val="00A06FED"/>
    <w:rsid w:val="00A07AB6"/>
    <w:rsid w:val="00A07C27"/>
    <w:rsid w:val="00A10476"/>
    <w:rsid w:val="00A11606"/>
    <w:rsid w:val="00A12FD4"/>
    <w:rsid w:val="00A131C1"/>
    <w:rsid w:val="00A13A77"/>
    <w:rsid w:val="00A14EC0"/>
    <w:rsid w:val="00A16DA1"/>
    <w:rsid w:val="00A16EF7"/>
    <w:rsid w:val="00A16EF8"/>
    <w:rsid w:val="00A23E64"/>
    <w:rsid w:val="00A25C57"/>
    <w:rsid w:val="00A260D1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10AF"/>
    <w:rsid w:val="00A413A5"/>
    <w:rsid w:val="00A41565"/>
    <w:rsid w:val="00A41CE8"/>
    <w:rsid w:val="00A422C5"/>
    <w:rsid w:val="00A46257"/>
    <w:rsid w:val="00A47010"/>
    <w:rsid w:val="00A52709"/>
    <w:rsid w:val="00A569F2"/>
    <w:rsid w:val="00A602BD"/>
    <w:rsid w:val="00A64C75"/>
    <w:rsid w:val="00A653D0"/>
    <w:rsid w:val="00A65553"/>
    <w:rsid w:val="00A65A9E"/>
    <w:rsid w:val="00A668BA"/>
    <w:rsid w:val="00A66FDD"/>
    <w:rsid w:val="00A6755F"/>
    <w:rsid w:val="00A677E7"/>
    <w:rsid w:val="00A67E24"/>
    <w:rsid w:val="00A723F3"/>
    <w:rsid w:val="00A73903"/>
    <w:rsid w:val="00A769DD"/>
    <w:rsid w:val="00A76E6A"/>
    <w:rsid w:val="00A803C8"/>
    <w:rsid w:val="00A81322"/>
    <w:rsid w:val="00A81815"/>
    <w:rsid w:val="00A81EDE"/>
    <w:rsid w:val="00A8247B"/>
    <w:rsid w:val="00A82A39"/>
    <w:rsid w:val="00A82A70"/>
    <w:rsid w:val="00A82EDD"/>
    <w:rsid w:val="00A832C5"/>
    <w:rsid w:val="00A843E5"/>
    <w:rsid w:val="00A876CF"/>
    <w:rsid w:val="00A91C47"/>
    <w:rsid w:val="00A93B20"/>
    <w:rsid w:val="00AA0D93"/>
    <w:rsid w:val="00AA1561"/>
    <w:rsid w:val="00AA22E9"/>
    <w:rsid w:val="00AA4F25"/>
    <w:rsid w:val="00AA6789"/>
    <w:rsid w:val="00AA75B7"/>
    <w:rsid w:val="00AB4402"/>
    <w:rsid w:val="00AB4592"/>
    <w:rsid w:val="00AB4979"/>
    <w:rsid w:val="00AB606D"/>
    <w:rsid w:val="00AC0675"/>
    <w:rsid w:val="00AC0742"/>
    <w:rsid w:val="00AC0DD5"/>
    <w:rsid w:val="00AC2C46"/>
    <w:rsid w:val="00AC3A6D"/>
    <w:rsid w:val="00AC4D46"/>
    <w:rsid w:val="00AC5357"/>
    <w:rsid w:val="00AC54BF"/>
    <w:rsid w:val="00AC625A"/>
    <w:rsid w:val="00AD0079"/>
    <w:rsid w:val="00AD259B"/>
    <w:rsid w:val="00AD60EC"/>
    <w:rsid w:val="00AD63A3"/>
    <w:rsid w:val="00AD658B"/>
    <w:rsid w:val="00AD75B0"/>
    <w:rsid w:val="00AD7955"/>
    <w:rsid w:val="00AD7E7B"/>
    <w:rsid w:val="00AE0385"/>
    <w:rsid w:val="00AE1075"/>
    <w:rsid w:val="00AE11BE"/>
    <w:rsid w:val="00AE3BDC"/>
    <w:rsid w:val="00AE3E1C"/>
    <w:rsid w:val="00AE3E91"/>
    <w:rsid w:val="00AE417B"/>
    <w:rsid w:val="00AE4C81"/>
    <w:rsid w:val="00AE6AC8"/>
    <w:rsid w:val="00AF1372"/>
    <w:rsid w:val="00AF25E5"/>
    <w:rsid w:val="00AF298F"/>
    <w:rsid w:val="00AF5261"/>
    <w:rsid w:val="00AF5BE0"/>
    <w:rsid w:val="00AF66BE"/>
    <w:rsid w:val="00AF7CC7"/>
    <w:rsid w:val="00B005D6"/>
    <w:rsid w:val="00B0300F"/>
    <w:rsid w:val="00B043C2"/>
    <w:rsid w:val="00B04704"/>
    <w:rsid w:val="00B06F97"/>
    <w:rsid w:val="00B10EF5"/>
    <w:rsid w:val="00B12DBC"/>
    <w:rsid w:val="00B13FDA"/>
    <w:rsid w:val="00B143E4"/>
    <w:rsid w:val="00B14629"/>
    <w:rsid w:val="00B15B8F"/>
    <w:rsid w:val="00B1761F"/>
    <w:rsid w:val="00B1796A"/>
    <w:rsid w:val="00B200AF"/>
    <w:rsid w:val="00B21113"/>
    <w:rsid w:val="00B21A09"/>
    <w:rsid w:val="00B226EC"/>
    <w:rsid w:val="00B22D1A"/>
    <w:rsid w:val="00B23128"/>
    <w:rsid w:val="00B252AF"/>
    <w:rsid w:val="00B26DB8"/>
    <w:rsid w:val="00B26FF3"/>
    <w:rsid w:val="00B30F76"/>
    <w:rsid w:val="00B31CF0"/>
    <w:rsid w:val="00B35205"/>
    <w:rsid w:val="00B41A31"/>
    <w:rsid w:val="00B41BA7"/>
    <w:rsid w:val="00B42508"/>
    <w:rsid w:val="00B42D54"/>
    <w:rsid w:val="00B435FD"/>
    <w:rsid w:val="00B447B4"/>
    <w:rsid w:val="00B4480F"/>
    <w:rsid w:val="00B45F15"/>
    <w:rsid w:val="00B462BF"/>
    <w:rsid w:val="00B46901"/>
    <w:rsid w:val="00B46B98"/>
    <w:rsid w:val="00B47F2D"/>
    <w:rsid w:val="00B50809"/>
    <w:rsid w:val="00B51694"/>
    <w:rsid w:val="00B54B87"/>
    <w:rsid w:val="00B5763C"/>
    <w:rsid w:val="00B60287"/>
    <w:rsid w:val="00B61702"/>
    <w:rsid w:val="00B629A6"/>
    <w:rsid w:val="00B65797"/>
    <w:rsid w:val="00B666C3"/>
    <w:rsid w:val="00B7187D"/>
    <w:rsid w:val="00B80DBE"/>
    <w:rsid w:val="00B82E5C"/>
    <w:rsid w:val="00B85A16"/>
    <w:rsid w:val="00B8779D"/>
    <w:rsid w:val="00B909AA"/>
    <w:rsid w:val="00B90AC8"/>
    <w:rsid w:val="00B91DCF"/>
    <w:rsid w:val="00B92052"/>
    <w:rsid w:val="00B936D9"/>
    <w:rsid w:val="00B941FA"/>
    <w:rsid w:val="00B9609E"/>
    <w:rsid w:val="00B96A1B"/>
    <w:rsid w:val="00B973A6"/>
    <w:rsid w:val="00B97E4F"/>
    <w:rsid w:val="00BA1CB1"/>
    <w:rsid w:val="00BA21E1"/>
    <w:rsid w:val="00BA3075"/>
    <w:rsid w:val="00BA36EA"/>
    <w:rsid w:val="00BA38C9"/>
    <w:rsid w:val="00BA3E14"/>
    <w:rsid w:val="00BA4908"/>
    <w:rsid w:val="00BA5106"/>
    <w:rsid w:val="00BA526D"/>
    <w:rsid w:val="00BA5CFB"/>
    <w:rsid w:val="00BA5DD2"/>
    <w:rsid w:val="00BB2144"/>
    <w:rsid w:val="00BB3152"/>
    <w:rsid w:val="00BB4844"/>
    <w:rsid w:val="00BB556F"/>
    <w:rsid w:val="00BB5B7C"/>
    <w:rsid w:val="00BC0B49"/>
    <w:rsid w:val="00BC0BED"/>
    <w:rsid w:val="00BC1924"/>
    <w:rsid w:val="00BC1C6B"/>
    <w:rsid w:val="00BC20AA"/>
    <w:rsid w:val="00BC325B"/>
    <w:rsid w:val="00BC53A1"/>
    <w:rsid w:val="00BC5860"/>
    <w:rsid w:val="00BC66A9"/>
    <w:rsid w:val="00BD10AD"/>
    <w:rsid w:val="00BD3F7E"/>
    <w:rsid w:val="00BE0211"/>
    <w:rsid w:val="00BE255F"/>
    <w:rsid w:val="00BE279D"/>
    <w:rsid w:val="00BE47A3"/>
    <w:rsid w:val="00BE51F9"/>
    <w:rsid w:val="00BE63E9"/>
    <w:rsid w:val="00BF0523"/>
    <w:rsid w:val="00BF2574"/>
    <w:rsid w:val="00BF583B"/>
    <w:rsid w:val="00BF58AD"/>
    <w:rsid w:val="00BF72D6"/>
    <w:rsid w:val="00C02F1C"/>
    <w:rsid w:val="00C0385D"/>
    <w:rsid w:val="00C04158"/>
    <w:rsid w:val="00C043F4"/>
    <w:rsid w:val="00C0454D"/>
    <w:rsid w:val="00C065D1"/>
    <w:rsid w:val="00C11A60"/>
    <w:rsid w:val="00C11CA9"/>
    <w:rsid w:val="00C13393"/>
    <w:rsid w:val="00C137A0"/>
    <w:rsid w:val="00C14361"/>
    <w:rsid w:val="00C15EC2"/>
    <w:rsid w:val="00C1749C"/>
    <w:rsid w:val="00C17727"/>
    <w:rsid w:val="00C201E8"/>
    <w:rsid w:val="00C25D53"/>
    <w:rsid w:val="00C30895"/>
    <w:rsid w:val="00C30FDC"/>
    <w:rsid w:val="00C3202C"/>
    <w:rsid w:val="00C32AA9"/>
    <w:rsid w:val="00C353F6"/>
    <w:rsid w:val="00C35E48"/>
    <w:rsid w:val="00C40B6E"/>
    <w:rsid w:val="00C40C96"/>
    <w:rsid w:val="00C413BA"/>
    <w:rsid w:val="00C41507"/>
    <w:rsid w:val="00C4258A"/>
    <w:rsid w:val="00C42AF0"/>
    <w:rsid w:val="00C461B9"/>
    <w:rsid w:val="00C47E55"/>
    <w:rsid w:val="00C51C9A"/>
    <w:rsid w:val="00C524A2"/>
    <w:rsid w:val="00C5353E"/>
    <w:rsid w:val="00C539AE"/>
    <w:rsid w:val="00C542DC"/>
    <w:rsid w:val="00C544F2"/>
    <w:rsid w:val="00C55434"/>
    <w:rsid w:val="00C55A79"/>
    <w:rsid w:val="00C57B91"/>
    <w:rsid w:val="00C57D74"/>
    <w:rsid w:val="00C60C40"/>
    <w:rsid w:val="00C62A46"/>
    <w:rsid w:val="00C6325D"/>
    <w:rsid w:val="00C6369B"/>
    <w:rsid w:val="00C66474"/>
    <w:rsid w:val="00C67D58"/>
    <w:rsid w:val="00C70098"/>
    <w:rsid w:val="00C72C9A"/>
    <w:rsid w:val="00C74673"/>
    <w:rsid w:val="00C7479F"/>
    <w:rsid w:val="00C74D52"/>
    <w:rsid w:val="00C74F4F"/>
    <w:rsid w:val="00C75EB4"/>
    <w:rsid w:val="00C762D4"/>
    <w:rsid w:val="00C7650A"/>
    <w:rsid w:val="00C82AC8"/>
    <w:rsid w:val="00C84020"/>
    <w:rsid w:val="00C84370"/>
    <w:rsid w:val="00C86D23"/>
    <w:rsid w:val="00C872DB"/>
    <w:rsid w:val="00C87DB1"/>
    <w:rsid w:val="00C9114E"/>
    <w:rsid w:val="00C95619"/>
    <w:rsid w:val="00C95DED"/>
    <w:rsid w:val="00CA224C"/>
    <w:rsid w:val="00CA3305"/>
    <w:rsid w:val="00CA3DE8"/>
    <w:rsid w:val="00CA63C8"/>
    <w:rsid w:val="00CA6501"/>
    <w:rsid w:val="00CB0A99"/>
    <w:rsid w:val="00CB12D7"/>
    <w:rsid w:val="00CB35B6"/>
    <w:rsid w:val="00CB6A19"/>
    <w:rsid w:val="00CB6EE9"/>
    <w:rsid w:val="00CC0409"/>
    <w:rsid w:val="00CC4416"/>
    <w:rsid w:val="00CC50DD"/>
    <w:rsid w:val="00CC5256"/>
    <w:rsid w:val="00CC5F31"/>
    <w:rsid w:val="00CC669A"/>
    <w:rsid w:val="00CC6791"/>
    <w:rsid w:val="00CC731F"/>
    <w:rsid w:val="00CC7ED1"/>
    <w:rsid w:val="00CC7FCA"/>
    <w:rsid w:val="00CD022E"/>
    <w:rsid w:val="00CD0783"/>
    <w:rsid w:val="00CD1619"/>
    <w:rsid w:val="00CD1860"/>
    <w:rsid w:val="00CD2FF6"/>
    <w:rsid w:val="00CD4DD6"/>
    <w:rsid w:val="00CD5DCD"/>
    <w:rsid w:val="00CD6A00"/>
    <w:rsid w:val="00CE0824"/>
    <w:rsid w:val="00CE1741"/>
    <w:rsid w:val="00CE178B"/>
    <w:rsid w:val="00CE2855"/>
    <w:rsid w:val="00CE48F2"/>
    <w:rsid w:val="00CE4C09"/>
    <w:rsid w:val="00CE60D1"/>
    <w:rsid w:val="00CE6A0F"/>
    <w:rsid w:val="00CE7238"/>
    <w:rsid w:val="00CE7954"/>
    <w:rsid w:val="00CF19EA"/>
    <w:rsid w:val="00CF27D0"/>
    <w:rsid w:val="00CF2B5D"/>
    <w:rsid w:val="00CF2DF7"/>
    <w:rsid w:val="00CF60F7"/>
    <w:rsid w:val="00CF6EDE"/>
    <w:rsid w:val="00D01AA5"/>
    <w:rsid w:val="00D01AF7"/>
    <w:rsid w:val="00D02555"/>
    <w:rsid w:val="00D02D7A"/>
    <w:rsid w:val="00D02F28"/>
    <w:rsid w:val="00D03322"/>
    <w:rsid w:val="00D05B65"/>
    <w:rsid w:val="00D06D05"/>
    <w:rsid w:val="00D113C9"/>
    <w:rsid w:val="00D1421D"/>
    <w:rsid w:val="00D149DD"/>
    <w:rsid w:val="00D14D70"/>
    <w:rsid w:val="00D16EB3"/>
    <w:rsid w:val="00D21C06"/>
    <w:rsid w:val="00D21F4F"/>
    <w:rsid w:val="00D25095"/>
    <w:rsid w:val="00D253B5"/>
    <w:rsid w:val="00D255F3"/>
    <w:rsid w:val="00D25E61"/>
    <w:rsid w:val="00D25F29"/>
    <w:rsid w:val="00D301A5"/>
    <w:rsid w:val="00D327D0"/>
    <w:rsid w:val="00D32C39"/>
    <w:rsid w:val="00D35189"/>
    <w:rsid w:val="00D35BDB"/>
    <w:rsid w:val="00D360BA"/>
    <w:rsid w:val="00D40E79"/>
    <w:rsid w:val="00D413BC"/>
    <w:rsid w:val="00D42FB9"/>
    <w:rsid w:val="00D4369D"/>
    <w:rsid w:val="00D448C6"/>
    <w:rsid w:val="00D44C10"/>
    <w:rsid w:val="00D4547D"/>
    <w:rsid w:val="00D45F0C"/>
    <w:rsid w:val="00D45F48"/>
    <w:rsid w:val="00D46CD2"/>
    <w:rsid w:val="00D46D8E"/>
    <w:rsid w:val="00D47CE6"/>
    <w:rsid w:val="00D52568"/>
    <w:rsid w:val="00D52A86"/>
    <w:rsid w:val="00D53998"/>
    <w:rsid w:val="00D55101"/>
    <w:rsid w:val="00D56086"/>
    <w:rsid w:val="00D56420"/>
    <w:rsid w:val="00D5699B"/>
    <w:rsid w:val="00D56BFB"/>
    <w:rsid w:val="00D57411"/>
    <w:rsid w:val="00D57BDF"/>
    <w:rsid w:val="00D61ABD"/>
    <w:rsid w:val="00D637D7"/>
    <w:rsid w:val="00D67102"/>
    <w:rsid w:val="00D67440"/>
    <w:rsid w:val="00D67676"/>
    <w:rsid w:val="00D70674"/>
    <w:rsid w:val="00D768E8"/>
    <w:rsid w:val="00D76C15"/>
    <w:rsid w:val="00D80A54"/>
    <w:rsid w:val="00D81F32"/>
    <w:rsid w:val="00D83754"/>
    <w:rsid w:val="00D83B77"/>
    <w:rsid w:val="00D83C10"/>
    <w:rsid w:val="00D841C1"/>
    <w:rsid w:val="00D851E6"/>
    <w:rsid w:val="00D90FFC"/>
    <w:rsid w:val="00D9105F"/>
    <w:rsid w:val="00D91BAB"/>
    <w:rsid w:val="00D974C8"/>
    <w:rsid w:val="00DA1C34"/>
    <w:rsid w:val="00DA215C"/>
    <w:rsid w:val="00DA3EC4"/>
    <w:rsid w:val="00DA5F2C"/>
    <w:rsid w:val="00DB12C5"/>
    <w:rsid w:val="00DB25B5"/>
    <w:rsid w:val="00DB37EE"/>
    <w:rsid w:val="00DB3F99"/>
    <w:rsid w:val="00DB3FC0"/>
    <w:rsid w:val="00DB51AD"/>
    <w:rsid w:val="00DB6A3E"/>
    <w:rsid w:val="00DC15AF"/>
    <w:rsid w:val="00DC1BB8"/>
    <w:rsid w:val="00DC5291"/>
    <w:rsid w:val="00DC5716"/>
    <w:rsid w:val="00DC6C5F"/>
    <w:rsid w:val="00DD0E50"/>
    <w:rsid w:val="00DD0F06"/>
    <w:rsid w:val="00DD1C72"/>
    <w:rsid w:val="00DD2DC1"/>
    <w:rsid w:val="00DD3EA9"/>
    <w:rsid w:val="00DD461C"/>
    <w:rsid w:val="00DE04F2"/>
    <w:rsid w:val="00DE1B8E"/>
    <w:rsid w:val="00DE49A8"/>
    <w:rsid w:val="00DE6149"/>
    <w:rsid w:val="00DE64A6"/>
    <w:rsid w:val="00DE6994"/>
    <w:rsid w:val="00DF08DE"/>
    <w:rsid w:val="00DF20D6"/>
    <w:rsid w:val="00DF2FD1"/>
    <w:rsid w:val="00DF451E"/>
    <w:rsid w:val="00DF565C"/>
    <w:rsid w:val="00DF5792"/>
    <w:rsid w:val="00E00943"/>
    <w:rsid w:val="00E02F72"/>
    <w:rsid w:val="00E06462"/>
    <w:rsid w:val="00E06541"/>
    <w:rsid w:val="00E06C4D"/>
    <w:rsid w:val="00E1072A"/>
    <w:rsid w:val="00E112A1"/>
    <w:rsid w:val="00E11764"/>
    <w:rsid w:val="00E1177D"/>
    <w:rsid w:val="00E11FC2"/>
    <w:rsid w:val="00E126B7"/>
    <w:rsid w:val="00E1382C"/>
    <w:rsid w:val="00E13FC5"/>
    <w:rsid w:val="00E14584"/>
    <w:rsid w:val="00E14F26"/>
    <w:rsid w:val="00E1567D"/>
    <w:rsid w:val="00E16413"/>
    <w:rsid w:val="00E1788B"/>
    <w:rsid w:val="00E2230A"/>
    <w:rsid w:val="00E25D6E"/>
    <w:rsid w:val="00E268F1"/>
    <w:rsid w:val="00E27C3A"/>
    <w:rsid w:val="00E3021C"/>
    <w:rsid w:val="00E32C65"/>
    <w:rsid w:val="00E33200"/>
    <w:rsid w:val="00E33A39"/>
    <w:rsid w:val="00E354C5"/>
    <w:rsid w:val="00E35FB6"/>
    <w:rsid w:val="00E37201"/>
    <w:rsid w:val="00E37DC3"/>
    <w:rsid w:val="00E400AA"/>
    <w:rsid w:val="00E43B85"/>
    <w:rsid w:val="00E44530"/>
    <w:rsid w:val="00E453D9"/>
    <w:rsid w:val="00E4604D"/>
    <w:rsid w:val="00E47113"/>
    <w:rsid w:val="00E52CC8"/>
    <w:rsid w:val="00E53B98"/>
    <w:rsid w:val="00E53E2A"/>
    <w:rsid w:val="00E54262"/>
    <w:rsid w:val="00E61C10"/>
    <w:rsid w:val="00E628F6"/>
    <w:rsid w:val="00E63EEE"/>
    <w:rsid w:val="00E653A0"/>
    <w:rsid w:val="00E71DCE"/>
    <w:rsid w:val="00E733AE"/>
    <w:rsid w:val="00E74107"/>
    <w:rsid w:val="00E74125"/>
    <w:rsid w:val="00E74376"/>
    <w:rsid w:val="00E8015A"/>
    <w:rsid w:val="00E818FA"/>
    <w:rsid w:val="00E852A7"/>
    <w:rsid w:val="00E859F2"/>
    <w:rsid w:val="00E8712C"/>
    <w:rsid w:val="00E874CD"/>
    <w:rsid w:val="00E90047"/>
    <w:rsid w:val="00E904B4"/>
    <w:rsid w:val="00E921F1"/>
    <w:rsid w:val="00E948F3"/>
    <w:rsid w:val="00E94924"/>
    <w:rsid w:val="00E96D42"/>
    <w:rsid w:val="00EA04F8"/>
    <w:rsid w:val="00EA1CBC"/>
    <w:rsid w:val="00EA1DD6"/>
    <w:rsid w:val="00EA20F6"/>
    <w:rsid w:val="00EA3059"/>
    <w:rsid w:val="00EA3E4F"/>
    <w:rsid w:val="00EA3F6C"/>
    <w:rsid w:val="00EA4392"/>
    <w:rsid w:val="00EA47C3"/>
    <w:rsid w:val="00EA76B6"/>
    <w:rsid w:val="00EA7F79"/>
    <w:rsid w:val="00EB0200"/>
    <w:rsid w:val="00EB2A2D"/>
    <w:rsid w:val="00EB4E8A"/>
    <w:rsid w:val="00EC0FED"/>
    <w:rsid w:val="00EC1EEF"/>
    <w:rsid w:val="00EC2B4D"/>
    <w:rsid w:val="00ED1A9A"/>
    <w:rsid w:val="00ED2515"/>
    <w:rsid w:val="00ED2D84"/>
    <w:rsid w:val="00ED3112"/>
    <w:rsid w:val="00EE0E19"/>
    <w:rsid w:val="00EE10E4"/>
    <w:rsid w:val="00EE2347"/>
    <w:rsid w:val="00EE45AB"/>
    <w:rsid w:val="00EE4B07"/>
    <w:rsid w:val="00EE6DE9"/>
    <w:rsid w:val="00EE72EB"/>
    <w:rsid w:val="00EF0A16"/>
    <w:rsid w:val="00EF1908"/>
    <w:rsid w:val="00EF458E"/>
    <w:rsid w:val="00EF4D96"/>
    <w:rsid w:val="00F068D7"/>
    <w:rsid w:val="00F07030"/>
    <w:rsid w:val="00F07FC1"/>
    <w:rsid w:val="00F104E3"/>
    <w:rsid w:val="00F10744"/>
    <w:rsid w:val="00F12936"/>
    <w:rsid w:val="00F12F5C"/>
    <w:rsid w:val="00F1388A"/>
    <w:rsid w:val="00F16297"/>
    <w:rsid w:val="00F16DF0"/>
    <w:rsid w:val="00F17A1D"/>
    <w:rsid w:val="00F20623"/>
    <w:rsid w:val="00F255C6"/>
    <w:rsid w:val="00F256FB"/>
    <w:rsid w:val="00F25793"/>
    <w:rsid w:val="00F2625B"/>
    <w:rsid w:val="00F27EEE"/>
    <w:rsid w:val="00F32BFF"/>
    <w:rsid w:val="00F32EC6"/>
    <w:rsid w:val="00F340F2"/>
    <w:rsid w:val="00F34C21"/>
    <w:rsid w:val="00F3594C"/>
    <w:rsid w:val="00F40242"/>
    <w:rsid w:val="00F40BCE"/>
    <w:rsid w:val="00F4199F"/>
    <w:rsid w:val="00F4376F"/>
    <w:rsid w:val="00F43A50"/>
    <w:rsid w:val="00F44E6D"/>
    <w:rsid w:val="00F45F8D"/>
    <w:rsid w:val="00F46680"/>
    <w:rsid w:val="00F50729"/>
    <w:rsid w:val="00F516BF"/>
    <w:rsid w:val="00F54020"/>
    <w:rsid w:val="00F56B8B"/>
    <w:rsid w:val="00F57246"/>
    <w:rsid w:val="00F57F88"/>
    <w:rsid w:val="00F60D7F"/>
    <w:rsid w:val="00F60EF0"/>
    <w:rsid w:val="00F60F6C"/>
    <w:rsid w:val="00F612A6"/>
    <w:rsid w:val="00F627FC"/>
    <w:rsid w:val="00F63E84"/>
    <w:rsid w:val="00F66F21"/>
    <w:rsid w:val="00F70FA8"/>
    <w:rsid w:val="00F71D1F"/>
    <w:rsid w:val="00F71ED0"/>
    <w:rsid w:val="00F73C5D"/>
    <w:rsid w:val="00F73CA2"/>
    <w:rsid w:val="00F741DB"/>
    <w:rsid w:val="00F74962"/>
    <w:rsid w:val="00F751C7"/>
    <w:rsid w:val="00F75E42"/>
    <w:rsid w:val="00F75E4B"/>
    <w:rsid w:val="00F76C5D"/>
    <w:rsid w:val="00F76FE4"/>
    <w:rsid w:val="00F77570"/>
    <w:rsid w:val="00F77691"/>
    <w:rsid w:val="00F77C8F"/>
    <w:rsid w:val="00F805E6"/>
    <w:rsid w:val="00F8132A"/>
    <w:rsid w:val="00F82908"/>
    <w:rsid w:val="00F8489A"/>
    <w:rsid w:val="00F84E63"/>
    <w:rsid w:val="00F86240"/>
    <w:rsid w:val="00F868A6"/>
    <w:rsid w:val="00F91BF9"/>
    <w:rsid w:val="00F91C17"/>
    <w:rsid w:val="00F92606"/>
    <w:rsid w:val="00F9272C"/>
    <w:rsid w:val="00F943CB"/>
    <w:rsid w:val="00F97606"/>
    <w:rsid w:val="00F97C73"/>
    <w:rsid w:val="00FA12F4"/>
    <w:rsid w:val="00FA39FA"/>
    <w:rsid w:val="00FA5160"/>
    <w:rsid w:val="00FA7B61"/>
    <w:rsid w:val="00FB1CE4"/>
    <w:rsid w:val="00FB6C56"/>
    <w:rsid w:val="00FB7A59"/>
    <w:rsid w:val="00FB7D54"/>
    <w:rsid w:val="00FC0B0E"/>
    <w:rsid w:val="00FC19BC"/>
    <w:rsid w:val="00FC23A3"/>
    <w:rsid w:val="00FC3D56"/>
    <w:rsid w:val="00FC5259"/>
    <w:rsid w:val="00FC683C"/>
    <w:rsid w:val="00FC693A"/>
    <w:rsid w:val="00FC7220"/>
    <w:rsid w:val="00FD1292"/>
    <w:rsid w:val="00FD59DB"/>
    <w:rsid w:val="00FE186E"/>
    <w:rsid w:val="00FE226B"/>
    <w:rsid w:val="00FE2C05"/>
    <w:rsid w:val="00FE366A"/>
    <w:rsid w:val="00FE4B43"/>
    <w:rsid w:val="00FE5573"/>
    <w:rsid w:val="00FE6044"/>
    <w:rsid w:val="00FE6D7B"/>
    <w:rsid w:val="00FE7C4F"/>
    <w:rsid w:val="00FF049A"/>
    <w:rsid w:val="00FF07D0"/>
    <w:rsid w:val="00FF28E9"/>
    <w:rsid w:val="00FF2C8E"/>
    <w:rsid w:val="00FF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4ACF5"/>
  <w15:docId w15:val="{B7DAA03B-6D6B-4467-857D-2D832889D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A0A5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A0A5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markedcontent">
    <w:name w:val="markedcontent"/>
    <w:basedOn w:val="Domylnaczcionkaakapitu"/>
    <w:rsid w:val="00394E2A"/>
  </w:style>
  <w:style w:type="paragraph" w:styleId="NormalnyWeb">
    <w:name w:val="Normal (Web)"/>
    <w:basedOn w:val="Normalny"/>
    <w:uiPriority w:val="99"/>
    <w:unhideWhenUsed/>
    <w:rsid w:val="00C86D23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90DDA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D4C018-8A18-4E35-AC96-29810B9F4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9311</TotalTime>
  <Pages>1</Pages>
  <Words>431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651</cp:revision>
  <cp:lastPrinted>2018-09-11T09:18:00Z</cp:lastPrinted>
  <dcterms:created xsi:type="dcterms:W3CDTF">2015-03-05T11:30:00Z</dcterms:created>
  <dcterms:modified xsi:type="dcterms:W3CDTF">2026-01-30T13:53:00Z</dcterms:modified>
</cp:coreProperties>
</file>