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F90A9" w14:textId="77777777" w:rsidR="004A2ED4" w:rsidRPr="00942C29" w:rsidRDefault="004A2ED4" w:rsidP="004A2ED4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Znak postępowania</w:t>
      </w:r>
      <w:r w:rsidRPr="00177201">
        <w:rPr>
          <w:rFonts w:ascii="Arial" w:hAnsi="Arial" w:cs="Arial"/>
          <w:i/>
          <w:sz w:val="18"/>
          <w:szCs w:val="18"/>
        </w:rPr>
        <w:t xml:space="preserve">: </w:t>
      </w:r>
      <w:r w:rsidRPr="00B618A4">
        <w:rPr>
          <w:rFonts w:ascii="Arial" w:hAnsi="Arial" w:cs="Arial"/>
          <w:i/>
          <w:sz w:val="18"/>
          <w:szCs w:val="18"/>
        </w:rPr>
        <w:t>KPTS-Z-3/U/OME/1/26/8</w:t>
      </w:r>
      <w:r>
        <w:rPr>
          <w:rFonts w:ascii="Arial" w:hAnsi="Arial" w:cs="Arial"/>
          <w:i/>
          <w:sz w:val="18"/>
          <w:szCs w:val="18"/>
        </w:rPr>
        <w:t xml:space="preserve">       </w:t>
      </w:r>
      <w:r w:rsidRPr="00177201">
        <w:rPr>
          <w:rFonts w:ascii="Arial" w:hAnsi="Arial" w:cs="Arial"/>
          <w:i/>
          <w:sz w:val="18"/>
          <w:szCs w:val="18"/>
        </w:rPr>
        <w:t xml:space="preserve">                               </w:t>
      </w:r>
      <w:r>
        <w:rPr>
          <w:rFonts w:ascii="Arial" w:hAnsi="Arial" w:cs="Arial"/>
          <w:i/>
          <w:sz w:val="18"/>
          <w:szCs w:val="18"/>
        </w:rPr>
        <w:t xml:space="preserve">    </w:t>
      </w:r>
      <w:r w:rsidRPr="00177201">
        <w:rPr>
          <w:rFonts w:ascii="Arial" w:hAnsi="Arial" w:cs="Arial"/>
          <w:i/>
          <w:sz w:val="18"/>
          <w:szCs w:val="18"/>
        </w:rPr>
        <w:t xml:space="preserve">                                         </w:t>
      </w: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>Załącznik nr 6a do SWZ</w:t>
      </w:r>
    </w:p>
    <w:p w14:paraId="525D9D14" w14:textId="77777777" w:rsidR="004A2ED4" w:rsidRPr="00942C29" w:rsidRDefault="004A2ED4" w:rsidP="004A2ED4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942C2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</w:t>
      </w:r>
      <w:r w:rsidRPr="00942C2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</w:t>
      </w:r>
      <w:r w:rsidRPr="00942C2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</w:t>
      </w: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6C5FE181" w14:textId="77777777" w:rsidR="004A2ED4" w:rsidRPr="00942C29" w:rsidRDefault="004A2ED4" w:rsidP="004A2ED4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i/>
          <w:kern w:val="32"/>
          <w:sz w:val="18"/>
          <w:szCs w:val="18"/>
        </w:rPr>
        <w:t xml:space="preserve">                     </w:t>
      </w: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 xml:space="preserve">             Zadanie nr 1</w:t>
      </w:r>
    </w:p>
    <w:p w14:paraId="355AF884" w14:textId="77777777" w:rsidR="004A2ED4" w:rsidRDefault="004A2ED4" w:rsidP="004A2ED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7DFCB418" w14:textId="77777777" w:rsidR="004A2ED4" w:rsidRDefault="004A2ED4" w:rsidP="004A2ED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295FC3F" w14:textId="77777777" w:rsidR="004A2ED4" w:rsidRDefault="004A2ED4" w:rsidP="004A2ED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2EFADCB9" w14:textId="77777777" w:rsidR="004A2ED4" w:rsidRPr="00E95C91" w:rsidRDefault="004A2ED4" w:rsidP="004A2ED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68F264E5" w14:textId="77777777" w:rsidR="004A2ED4" w:rsidRDefault="004A2ED4" w:rsidP="004A2ED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36158E2B" w14:textId="77777777" w:rsidR="004A2ED4" w:rsidRDefault="004A2ED4" w:rsidP="004A2ED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73FBCD74" w14:textId="77777777" w:rsidR="004A2ED4" w:rsidRPr="00E95C91" w:rsidRDefault="004A2ED4" w:rsidP="004A2ED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w części I zamówienia (zadanie nr 1)</w:t>
      </w:r>
    </w:p>
    <w:p w14:paraId="1E05C012" w14:textId="77777777" w:rsidR="004A2ED4" w:rsidRPr="00E95C91" w:rsidRDefault="004A2ED4" w:rsidP="004A2ED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DA63FCA" w14:textId="77777777" w:rsidR="004A2ED4" w:rsidRDefault="004A2ED4" w:rsidP="004A2ED4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usługi o nazwie: </w:t>
      </w:r>
      <w:r w:rsidRPr="00606417">
        <w:rPr>
          <w:rFonts w:ascii="Arial" w:hAnsi="Arial" w:cs="Arial"/>
          <w:b/>
          <w:sz w:val="20"/>
          <w:szCs w:val="20"/>
        </w:rPr>
        <w:t xml:space="preserve">„Ochrona </w:t>
      </w:r>
      <w:r>
        <w:rPr>
          <w:rFonts w:ascii="Arial" w:hAnsi="Arial" w:cs="Arial"/>
          <w:b/>
          <w:sz w:val="20"/>
          <w:szCs w:val="20"/>
        </w:rPr>
        <w:t xml:space="preserve">elektroniczna </w:t>
      </w:r>
      <w:r w:rsidRPr="00606417">
        <w:rPr>
          <w:rFonts w:ascii="Arial" w:hAnsi="Arial" w:cs="Arial"/>
          <w:b/>
          <w:sz w:val="20"/>
          <w:szCs w:val="20"/>
        </w:rPr>
        <w:t>mienia</w:t>
      </w:r>
      <w:r w:rsidRPr="000B7247">
        <w:rPr>
          <w:rFonts w:ascii="Arial" w:eastAsia="Times New Roman" w:hAnsi="Arial" w:cs="Arial"/>
          <w:b/>
          <w:sz w:val="20"/>
          <w:szCs w:val="20"/>
          <w:lang w:eastAsia="ar-SA"/>
        </w:rPr>
        <w:t>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4DEA0CA3" w14:textId="77777777" w:rsidR="004A2ED4" w:rsidRDefault="004A2ED4" w:rsidP="004A2ED4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6F3A468" w14:textId="77777777" w:rsidR="004A2ED4" w:rsidRPr="00E95C91" w:rsidRDefault="004A2ED4" w:rsidP="004A2ED4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6BF6DF6D" w14:textId="77777777" w:rsidR="004A2ED4" w:rsidRDefault="004A2ED4" w:rsidP="004A2ED4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78E65AE5" w14:textId="77777777" w:rsidR="004A2ED4" w:rsidRDefault="004A2ED4" w:rsidP="004A2ED4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3839FE99" w14:textId="77777777" w:rsidR="004A2ED4" w:rsidRPr="00E95C91" w:rsidRDefault="004A2ED4" w:rsidP="004A2ED4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23E913B8" w14:textId="77777777" w:rsidR="004A2ED4" w:rsidRDefault="004A2ED4" w:rsidP="004A2ED4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3FA62F0B" w14:textId="77777777" w:rsidR="004A2ED4" w:rsidRPr="00E95C91" w:rsidRDefault="004A2ED4" w:rsidP="004A2ED4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……, zwanemu dalej Wykonawcą, posiadanych przez nas niezbędnych zasobów na potrzeby realizacji zamówienia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w części I (zadanie nr 1)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6567917C" w14:textId="77777777" w:rsidR="004A2ED4" w:rsidRPr="00E95C91" w:rsidRDefault="004A2ED4" w:rsidP="004A2ED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1452FBE" w14:textId="77777777" w:rsidR="004A2ED4" w:rsidRPr="00E95C91" w:rsidRDefault="004A2ED4" w:rsidP="004A2ED4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664562DD" w14:textId="77777777" w:rsidR="004A2ED4" w:rsidRDefault="004A2ED4" w:rsidP="004A2ED4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0EEEA622" w14:textId="77777777" w:rsidR="004A2ED4" w:rsidRPr="00E95C91" w:rsidRDefault="004A2ED4" w:rsidP="004A2ED4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746824C4" w14:textId="77777777" w:rsidR="004A2ED4" w:rsidRDefault="004A2ED4" w:rsidP="004A2ED4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5A5758CE" w14:textId="77777777" w:rsidR="004A2ED4" w:rsidRPr="00E95C91" w:rsidRDefault="004A2ED4" w:rsidP="004A2ED4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63F6BC5D" w14:textId="77777777" w:rsidR="004A2ED4" w:rsidRPr="00E95C91" w:rsidRDefault="004A2ED4" w:rsidP="004A2ED4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0BA51A59" w14:textId="77777777" w:rsidR="004A2ED4" w:rsidRPr="00E95C91" w:rsidRDefault="004A2ED4" w:rsidP="004A2ED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57F084A6" w14:textId="77777777" w:rsidR="004A2ED4" w:rsidRPr="00E95C91" w:rsidRDefault="004A2ED4" w:rsidP="004A2ED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411DB69C" w14:textId="77777777" w:rsidR="004A2ED4" w:rsidRDefault="004A2ED4" w:rsidP="004A2ED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BF36480" w14:textId="77777777" w:rsidR="004A2ED4" w:rsidRDefault="004A2ED4" w:rsidP="004A2ED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3635692" w14:textId="77777777" w:rsidR="004A2ED4" w:rsidRPr="00E95C91" w:rsidRDefault="004A2ED4" w:rsidP="004A2ED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4FCF13D" w14:textId="77777777" w:rsidR="004A2ED4" w:rsidRPr="005F41DA" w:rsidRDefault="004A2ED4" w:rsidP="004A2ED4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76BF6E99" w14:textId="77777777" w:rsidR="004A2ED4" w:rsidRPr="005F41DA" w:rsidRDefault="004A2ED4" w:rsidP="004A2ED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902E1B0" w14:textId="77777777" w:rsidR="004A2ED4" w:rsidRDefault="004A2ED4" w:rsidP="004A2E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98EB63" w14:textId="77777777" w:rsidR="004A2ED4" w:rsidRDefault="004A2ED4" w:rsidP="004A2ED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7B8B159E" w14:textId="77777777" w:rsidR="004A2ED4" w:rsidRPr="00E95C91" w:rsidRDefault="004A2ED4" w:rsidP="004A2ED4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196ECF8E" w14:textId="36C32622" w:rsidR="001510A9" w:rsidRPr="004A2ED4" w:rsidRDefault="004A2ED4" w:rsidP="004A2ED4">
      <w:pPr>
        <w:spacing w:before="120"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1510A9" w:rsidRPr="004A2ED4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E92A0" w14:textId="77777777" w:rsidR="00365F52" w:rsidRDefault="00365F52" w:rsidP="00C95DED">
      <w:pPr>
        <w:spacing w:after="0" w:line="240" w:lineRule="auto"/>
      </w:pPr>
      <w:r>
        <w:separator/>
      </w:r>
    </w:p>
  </w:endnote>
  <w:endnote w:type="continuationSeparator" w:id="0">
    <w:p w14:paraId="25402377" w14:textId="77777777" w:rsidR="00365F52" w:rsidRDefault="00365F52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F0C34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7AD0F" w14:textId="77777777" w:rsidR="00365F52" w:rsidRDefault="00365F52" w:rsidP="00C95DED">
      <w:pPr>
        <w:spacing w:after="0" w:line="240" w:lineRule="auto"/>
      </w:pPr>
      <w:r>
        <w:separator/>
      </w:r>
    </w:p>
  </w:footnote>
  <w:footnote w:type="continuationSeparator" w:id="0">
    <w:p w14:paraId="03F749B5" w14:textId="77777777" w:rsidR="00365F52" w:rsidRDefault="00365F52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9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0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1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157000">
    <w:abstractNumId w:val="0"/>
  </w:num>
  <w:num w:numId="2" w16cid:durableId="466094622">
    <w:abstractNumId w:val="16"/>
  </w:num>
  <w:num w:numId="3" w16cid:durableId="1228297758">
    <w:abstractNumId w:val="17"/>
  </w:num>
  <w:num w:numId="4" w16cid:durableId="1533226304">
    <w:abstractNumId w:val="29"/>
  </w:num>
  <w:num w:numId="5" w16cid:durableId="1936817839">
    <w:abstractNumId w:val="25"/>
  </w:num>
  <w:num w:numId="6" w16cid:durableId="2141606425">
    <w:abstractNumId w:val="44"/>
  </w:num>
  <w:num w:numId="7" w16cid:durableId="784081649">
    <w:abstractNumId w:val="37"/>
  </w:num>
  <w:num w:numId="8" w16cid:durableId="963391785">
    <w:abstractNumId w:val="35"/>
  </w:num>
  <w:num w:numId="9" w16cid:durableId="2143381217">
    <w:abstractNumId w:val="36"/>
  </w:num>
  <w:num w:numId="10" w16cid:durableId="1776630687">
    <w:abstractNumId w:val="32"/>
  </w:num>
  <w:num w:numId="11" w16cid:durableId="184721285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23906914">
    <w:abstractNumId w:val="2"/>
  </w:num>
  <w:num w:numId="13" w16cid:durableId="618684967">
    <w:abstractNumId w:val="38"/>
  </w:num>
  <w:num w:numId="14" w16cid:durableId="1828858377">
    <w:abstractNumId w:val="26"/>
  </w:num>
  <w:num w:numId="15" w16cid:durableId="818689134">
    <w:abstractNumId w:val="23"/>
  </w:num>
  <w:num w:numId="16" w16cid:durableId="1312976960">
    <w:abstractNumId w:val="33"/>
  </w:num>
  <w:num w:numId="17" w16cid:durableId="2083211059">
    <w:abstractNumId w:val="30"/>
  </w:num>
  <w:num w:numId="18" w16cid:durableId="1399749958">
    <w:abstractNumId w:val="41"/>
  </w:num>
  <w:num w:numId="19" w16cid:durableId="1159930647">
    <w:abstractNumId w:val="28"/>
  </w:num>
  <w:num w:numId="20" w16cid:durableId="1049646565">
    <w:abstractNumId w:val="19"/>
  </w:num>
  <w:num w:numId="21" w16cid:durableId="1636258878">
    <w:abstractNumId w:val="27"/>
  </w:num>
  <w:num w:numId="22" w16cid:durableId="1432817390">
    <w:abstractNumId w:val="9"/>
  </w:num>
  <w:num w:numId="23" w16cid:durableId="1511332787">
    <w:abstractNumId w:val="7"/>
  </w:num>
  <w:num w:numId="24" w16cid:durableId="449591506">
    <w:abstractNumId w:val="8"/>
  </w:num>
  <w:num w:numId="25" w16cid:durableId="893392504">
    <w:abstractNumId w:val="11"/>
  </w:num>
  <w:num w:numId="26" w16cid:durableId="1797331955">
    <w:abstractNumId w:val="40"/>
  </w:num>
  <w:num w:numId="27" w16cid:durableId="319816214">
    <w:abstractNumId w:val="31"/>
  </w:num>
  <w:num w:numId="28" w16cid:durableId="831337789">
    <w:abstractNumId w:val="42"/>
  </w:num>
  <w:num w:numId="29" w16cid:durableId="2054500466">
    <w:abstractNumId w:val="21"/>
  </w:num>
  <w:num w:numId="30" w16cid:durableId="1658729440">
    <w:abstractNumId w:val="6"/>
  </w:num>
  <w:num w:numId="31" w16cid:durableId="1683700756">
    <w:abstractNumId w:val="3"/>
  </w:num>
  <w:num w:numId="32" w16cid:durableId="100956439">
    <w:abstractNumId w:val="5"/>
  </w:num>
  <w:num w:numId="33" w16cid:durableId="2060860338">
    <w:abstractNumId w:val="4"/>
  </w:num>
  <w:num w:numId="34" w16cid:durableId="1201016722">
    <w:abstractNumId w:val="1"/>
  </w:num>
  <w:num w:numId="35" w16cid:durableId="615068466">
    <w:abstractNumId w:val="12"/>
  </w:num>
  <w:num w:numId="36" w16cid:durableId="1088230761">
    <w:abstractNumId w:val="43"/>
  </w:num>
  <w:num w:numId="37" w16cid:durableId="177503489">
    <w:abstractNumId w:val="10"/>
  </w:num>
  <w:num w:numId="38" w16cid:durableId="1307198023">
    <w:abstractNumId w:val="13"/>
  </w:num>
  <w:num w:numId="39" w16cid:durableId="1699812793">
    <w:abstractNumId w:val="15"/>
  </w:num>
  <w:num w:numId="40" w16cid:durableId="530847105">
    <w:abstractNumId w:val="20"/>
  </w:num>
  <w:num w:numId="41" w16cid:durableId="2102215364">
    <w:abstractNumId w:val="14"/>
  </w:num>
  <w:num w:numId="42" w16cid:durableId="860313932">
    <w:abstractNumId w:val="34"/>
  </w:num>
  <w:num w:numId="43" w16cid:durableId="857618486">
    <w:abstractNumId w:val="39"/>
  </w:num>
  <w:num w:numId="44" w16cid:durableId="848327799">
    <w:abstractNumId w:val="24"/>
  </w:num>
  <w:num w:numId="45" w16cid:durableId="48223849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5F52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2544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2ED4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17D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0C1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51C6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6AA1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6D48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62D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47A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8EEAF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3E2544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741FB-96DB-4FD1-84F0-4148B71F9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9313</TotalTime>
  <Pages>1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651</cp:revision>
  <cp:lastPrinted>2018-09-11T09:18:00Z</cp:lastPrinted>
  <dcterms:created xsi:type="dcterms:W3CDTF">2015-03-05T11:30:00Z</dcterms:created>
  <dcterms:modified xsi:type="dcterms:W3CDTF">2026-01-30T13:53:00Z</dcterms:modified>
</cp:coreProperties>
</file>