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997880" w14:textId="77777777" w:rsidR="00340781" w:rsidRPr="003C0E97" w:rsidRDefault="00340781" w:rsidP="00340781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Znak postępowania: </w:t>
      </w:r>
      <w:r w:rsidRPr="00B618A4">
        <w:rPr>
          <w:rFonts w:ascii="Arial" w:hAnsi="Arial" w:cs="Arial"/>
          <w:i/>
          <w:color w:val="auto"/>
          <w:sz w:val="18"/>
          <w:szCs w:val="18"/>
        </w:rPr>
        <w:t>KPTS-Z-3/U/OME/1/26/8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  </w:t>
      </w:r>
      <w:r w:rsidRPr="00177201">
        <w:rPr>
          <w:rFonts w:ascii="Arial" w:hAnsi="Arial" w:cs="Arial"/>
          <w:i/>
          <w:color w:val="auto"/>
          <w:sz w:val="18"/>
          <w:szCs w:val="18"/>
        </w:rPr>
        <w:t xml:space="preserve">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</w:t>
      </w:r>
      <w:r w:rsidRPr="00177201">
        <w:rPr>
          <w:rFonts w:ascii="Arial" w:hAnsi="Arial" w:cs="Arial"/>
          <w:i/>
          <w:color w:val="auto"/>
          <w:sz w:val="18"/>
          <w:szCs w:val="18"/>
        </w:rPr>
        <w:t xml:space="preserve">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                           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Załącznik nr </w:t>
      </w:r>
      <w:r>
        <w:rPr>
          <w:rFonts w:ascii="Arial" w:hAnsi="Arial" w:cs="Arial"/>
          <w:i/>
          <w:color w:val="auto"/>
          <w:sz w:val="18"/>
          <w:szCs w:val="18"/>
        </w:rPr>
        <w:t>5</w:t>
      </w:r>
      <w:r w:rsidRPr="003C0E97">
        <w:rPr>
          <w:rFonts w:ascii="Arial" w:hAnsi="Arial" w:cs="Arial"/>
          <w:color w:val="auto"/>
          <w:sz w:val="20"/>
          <w:szCs w:val="20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4AB0BCE3" w14:textId="77777777" w:rsidR="00340781" w:rsidRPr="003C0E97" w:rsidRDefault="00340781" w:rsidP="00340781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Oświadczenie podmiotu</w:t>
      </w:r>
    </w:p>
    <w:p w14:paraId="794B2A00" w14:textId="77777777" w:rsidR="00340781" w:rsidRPr="003C0E97" w:rsidRDefault="00340781" w:rsidP="00340781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udostępniającego zasoby</w:t>
      </w:r>
    </w:p>
    <w:p w14:paraId="53974486" w14:textId="77777777" w:rsidR="00340781" w:rsidRPr="00AD614A" w:rsidRDefault="00340781" w:rsidP="00340781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00B0F0"/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</w:tblGrid>
      <w:tr w:rsidR="00340781" w14:paraId="368B0BC4" w14:textId="77777777" w:rsidTr="00093FD7">
        <w:trPr>
          <w:trHeight w:val="1299"/>
        </w:trPr>
        <w:tc>
          <w:tcPr>
            <w:tcW w:w="3369" w:type="dxa"/>
          </w:tcPr>
          <w:p w14:paraId="6D2CB2B3" w14:textId="77777777" w:rsidR="00340781" w:rsidRPr="0074269D" w:rsidRDefault="00340781" w:rsidP="00093FD7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 w:rsidRPr="0074269D">
              <w:rPr>
                <w:rFonts w:ascii="Arial" w:hAnsi="Arial"/>
                <w:b/>
                <w:i/>
                <w:sz w:val="18"/>
                <w:szCs w:val="18"/>
              </w:rPr>
              <w:t>Wykonawca:</w:t>
            </w:r>
          </w:p>
          <w:p w14:paraId="66D07E0D" w14:textId="77777777" w:rsidR="00340781" w:rsidRDefault="00340781" w:rsidP="00093FD7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………………………………………………...........................................................</w:t>
            </w:r>
          </w:p>
          <w:p w14:paraId="6780B0D5" w14:textId="77777777" w:rsidR="00340781" w:rsidRDefault="00340781" w:rsidP="00093FD7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</w:t>
            </w:r>
          </w:p>
          <w:p w14:paraId="4F0CBBBC" w14:textId="77777777" w:rsidR="00340781" w:rsidRPr="0074269D" w:rsidRDefault="00340781" w:rsidP="00093FD7">
            <w:pPr>
              <w:jc w:val="both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/pełna nazwa/firma, adres/</w:t>
            </w:r>
          </w:p>
        </w:tc>
      </w:tr>
      <w:tr w:rsidR="00340781" w14:paraId="34C7EB18" w14:textId="77777777" w:rsidTr="00093FD7">
        <w:trPr>
          <w:trHeight w:val="1299"/>
        </w:trPr>
        <w:tc>
          <w:tcPr>
            <w:tcW w:w="3369" w:type="dxa"/>
          </w:tcPr>
          <w:p w14:paraId="0F4F2A55" w14:textId="77777777" w:rsidR="00340781" w:rsidRDefault="00340781" w:rsidP="00093FD7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reprezentowany przez:</w:t>
            </w:r>
          </w:p>
          <w:p w14:paraId="6B17C755" w14:textId="77777777" w:rsidR="00340781" w:rsidRDefault="00340781" w:rsidP="00093FD7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  <w:p w14:paraId="0A46FA86" w14:textId="77777777" w:rsidR="00340781" w:rsidRDefault="00340781" w:rsidP="00093FD7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600596DB" w14:textId="77777777" w:rsidR="00340781" w:rsidRDefault="00340781" w:rsidP="00093FD7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517947E5" w14:textId="77777777" w:rsidR="00340781" w:rsidRPr="0074269D" w:rsidRDefault="00340781" w:rsidP="00093FD7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/imię i nazwisko, stanowisko/</w:t>
            </w:r>
          </w:p>
        </w:tc>
      </w:tr>
    </w:tbl>
    <w:p w14:paraId="7492B575" w14:textId="77777777" w:rsidR="00340781" w:rsidRDefault="00340781" w:rsidP="00340781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3B483D1E" w14:textId="77777777" w:rsidR="00340781" w:rsidRDefault="00340781" w:rsidP="00340781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5D5D8C3A" w14:textId="77777777" w:rsidR="00340781" w:rsidRDefault="00340781" w:rsidP="00340781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68D96F39" w14:textId="77777777" w:rsidR="00340781" w:rsidRPr="00A9736E" w:rsidRDefault="00340781" w:rsidP="0034078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>OŚWIADCZENIE</w:t>
      </w:r>
    </w:p>
    <w:p w14:paraId="788CDBF5" w14:textId="77777777" w:rsidR="00340781" w:rsidRPr="00A9736E" w:rsidRDefault="00340781" w:rsidP="0034078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1A33CD">
        <w:rPr>
          <w:rFonts w:ascii="Arial" w:hAnsi="Arial" w:cs="Arial"/>
          <w:b/>
          <w:sz w:val="20"/>
          <w:szCs w:val="20"/>
        </w:rPr>
        <w:t xml:space="preserve"> </w:t>
      </w:r>
      <w:r w:rsidRPr="00A9736E">
        <w:rPr>
          <w:rFonts w:ascii="Arial" w:hAnsi="Arial" w:cs="Arial"/>
          <w:b/>
          <w:sz w:val="20"/>
          <w:szCs w:val="20"/>
          <w:u w:val="single"/>
        </w:rPr>
        <w:t xml:space="preserve">podmiotu udostępniającego zasoby </w:t>
      </w:r>
    </w:p>
    <w:p w14:paraId="4EDF48AE" w14:textId="77777777" w:rsidR="00340781" w:rsidRPr="00A9736E" w:rsidRDefault="00340781" w:rsidP="0034078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6F40CA8" w14:textId="77777777" w:rsidR="00340781" w:rsidRPr="00A9736E" w:rsidRDefault="00340781" w:rsidP="0034078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dotyczące przesłanek wykluczenia z art. 7 ust. 1 ustawy o szczególnych rozwiązaniach w zakresie przeciwdziałania wspieraniu agresji na Ukrainę oraz służących ochronie bezpieczeństwa narodowego</w:t>
      </w:r>
    </w:p>
    <w:p w14:paraId="3B9673E1" w14:textId="77777777" w:rsidR="00340781" w:rsidRDefault="00340781" w:rsidP="00340781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15E85954" w14:textId="77777777" w:rsidR="00340781" w:rsidRPr="00A9736E" w:rsidRDefault="00340781" w:rsidP="00340781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Na potrzeby postępowania o udzielenie zamówienia pn. </w:t>
      </w:r>
      <w:r w:rsidRPr="00606417">
        <w:rPr>
          <w:rFonts w:ascii="Arial" w:hAnsi="Arial" w:cs="Arial"/>
          <w:b/>
          <w:sz w:val="20"/>
          <w:szCs w:val="20"/>
        </w:rPr>
        <w:t xml:space="preserve">„Ochrona </w:t>
      </w:r>
      <w:r>
        <w:rPr>
          <w:rFonts w:ascii="Arial" w:hAnsi="Arial" w:cs="Arial"/>
          <w:b/>
          <w:sz w:val="20"/>
          <w:szCs w:val="20"/>
        </w:rPr>
        <w:t>elektroniczna</w:t>
      </w:r>
      <w:r w:rsidRPr="00606417">
        <w:rPr>
          <w:rFonts w:ascii="Arial" w:hAnsi="Arial" w:cs="Arial"/>
          <w:b/>
          <w:sz w:val="20"/>
          <w:szCs w:val="20"/>
        </w:rPr>
        <w:t xml:space="preserve"> mienia”</w:t>
      </w:r>
      <w:r w:rsidRPr="00A9736E">
        <w:rPr>
          <w:rFonts w:ascii="Arial" w:hAnsi="Arial" w:cs="Arial"/>
          <w:sz w:val="20"/>
          <w:szCs w:val="20"/>
        </w:rPr>
        <w:t>,</w:t>
      </w:r>
      <w:r w:rsidRPr="00A9736E">
        <w:rPr>
          <w:rFonts w:ascii="Arial" w:hAnsi="Arial" w:cs="Arial"/>
          <w:i/>
          <w:sz w:val="20"/>
          <w:szCs w:val="20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prowadzonego przez Kujawsko-Pomorski Transport Samochodowy Spółka Akcyjna</w:t>
      </w:r>
      <w:r w:rsidRPr="00A9736E">
        <w:rPr>
          <w:rFonts w:ascii="Arial" w:hAnsi="Arial" w:cs="Arial"/>
          <w:i/>
          <w:sz w:val="20"/>
          <w:szCs w:val="20"/>
        </w:rPr>
        <w:t xml:space="preserve">, </w:t>
      </w:r>
    </w:p>
    <w:p w14:paraId="0DB7B626" w14:textId="77777777" w:rsidR="00340781" w:rsidRPr="00A9736E" w:rsidRDefault="00340781" w:rsidP="00340781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</w:p>
    <w:p w14:paraId="5BD37FFB" w14:textId="77777777" w:rsidR="00340781" w:rsidRDefault="00340781" w:rsidP="00340781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co następuje:</w:t>
      </w:r>
    </w:p>
    <w:p w14:paraId="5BE1B884" w14:textId="77777777" w:rsidR="00340781" w:rsidRPr="00A9736E" w:rsidRDefault="00340781" w:rsidP="00340781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</w:p>
    <w:p w14:paraId="7D709536" w14:textId="77777777" w:rsidR="00340781" w:rsidRPr="00A9736E" w:rsidRDefault="00340781" w:rsidP="00340781">
      <w:pPr>
        <w:shd w:val="clear" w:color="auto" w:fill="BFBFBF"/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OŚWIADCZENIE DOTYCZĄCE PODMIOTU UDOSTĘPNIAJĄCEGO ZASOBY</w:t>
      </w:r>
      <w:r w:rsidRPr="00A9736E">
        <w:rPr>
          <w:rFonts w:ascii="Arial" w:hAnsi="Arial" w:cs="Arial"/>
          <w:b/>
          <w:sz w:val="20"/>
          <w:szCs w:val="20"/>
        </w:rPr>
        <w:t>:</w:t>
      </w:r>
    </w:p>
    <w:p w14:paraId="63194315" w14:textId="77777777" w:rsidR="00340781" w:rsidRPr="00A9736E" w:rsidRDefault="00340781" w:rsidP="00340781">
      <w:pPr>
        <w:spacing w:after="0" w:line="240" w:lineRule="auto"/>
        <w:ind w:firstLine="709"/>
        <w:jc w:val="center"/>
        <w:rPr>
          <w:rFonts w:ascii="Arial" w:hAnsi="Arial" w:cs="Arial"/>
          <w:sz w:val="10"/>
          <w:szCs w:val="10"/>
        </w:rPr>
      </w:pPr>
    </w:p>
    <w:p w14:paraId="5B2F703E" w14:textId="77777777" w:rsidR="00340781" w:rsidRPr="00A9736E" w:rsidRDefault="00340781" w:rsidP="00340781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nie zachodzą w stosunku do mnie / reprezentowanego przeze mnie podmiotu udostępniającego zasoby* przesłanki wykluczenia z postępowania na podstawie art. </w:t>
      </w:r>
      <w:r w:rsidRPr="00A9736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A9736E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ED6528">
        <w:rPr>
          <w:rFonts w:ascii="Arial" w:hAnsi="Arial" w:cs="Arial"/>
          <w:color w:val="222222"/>
          <w:sz w:val="20"/>
          <w:szCs w:val="20"/>
        </w:rPr>
        <w:t>(Dz. U. z 202</w:t>
      </w:r>
      <w:r>
        <w:rPr>
          <w:rFonts w:ascii="Arial" w:hAnsi="Arial" w:cs="Arial"/>
          <w:color w:val="222222"/>
          <w:sz w:val="20"/>
          <w:szCs w:val="20"/>
        </w:rPr>
        <w:t>5</w:t>
      </w:r>
      <w:r w:rsidRPr="00ED6528">
        <w:rPr>
          <w:rFonts w:ascii="Arial" w:hAnsi="Arial" w:cs="Arial"/>
          <w:color w:val="222222"/>
          <w:sz w:val="20"/>
          <w:szCs w:val="20"/>
        </w:rPr>
        <w:t xml:space="preserve">r. poz. </w:t>
      </w:r>
      <w:r>
        <w:rPr>
          <w:rFonts w:ascii="Arial" w:hAnsi="Arial" w:cs="Arial"/>
          <w:color w:val="222222"/>
          <w:sz w:val="20"/>
          <w:szCs w:val="20"/>
        </w:rPr>
        <w:t>514</w:t>
      </w:r>
      <w:r w:rsidRPr="00ED6528">
        <w:rPr>
          <w:rFonts w:ascii="Arial" w:hAnsi="Arial" w:cs="Arial"/>
          <w:color w:val="222222"/>
          <w:sz w:val="20"/>
          <w:szCs w:val="20"/>
        </w:rPr>
        <w:t>).</w:t>
      </w:r>
    </w:p>
    <w:p w14:paraId="45F1DEC7" w14:textId="77777777" w:rsidR="00340781" w:rsidRPr="00A9736E" w:rsidRDefault="00340781" w:rsidP="0034078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14:paraId="6AFC537A" w14:textId="77777777" w:rsidR="00340781" w:rsidRPr="00A9736E" w:rsidRDefault="00340781" w:rsidP="00340781">
      <w:pPr>
        <w:shd w:val="clear" w:color="auto" w:fill="BFBFBF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OŚWIADCZENIE DOTYCZĄCE PODANYCH INFORMACJI:</w:t>
      </w:r>
    </w:p>
    <w:p w14:paraId="6D1B71B1" w14:textId="77777777" w:rsidR="00340781" w:rsidRPr="00A9736E" w:rsidRDefault="00340781" w:rsidP="00340781">
      <w:pPr>
        <w:spacing w:after="0" w:line="240" w:lineRule="auto"/>
        <w:jc w:val="both"/>
        <w:rPr>
          <w:rFonts w:ascii="Arial" w:hAnsi="Arial" w:cs="Arial"/>
          <w:b/>
          <w:sz w:val="10"/>
          <w:szCs w:val="10"/>
        </w:rPr>
      </w:pPr>
    </w:p>
    <w:p w14:paraId="50E5959A" w14:textId="77777777" w:rsidR="00340781" w:rsidRPr="00A9736E" w:rsidRDefault="00340781" w:rsidP="0034078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9736E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12A909FE" w14:textId="77777777" w:rsidR="00340781" w:rsidRPr="00A9736E" w:rsidRDefault="00340781" w:rsidP="0034078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9F10EF7" w14:textId="77777777" w:rsidR="00340781" w:rsidRDefault="00340781" w:rsidP="0034078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2FD814B0" w14:textId="77777777" w:rsidR="00340781" w:rsidRDefault="00340781" w:rsidP="0034078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F9E80A1" w14:textId="77777777" w:rsidR="00340781" w:rsidRDefault="00340781" w:rsidP="0034078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EB9480D" w14:textId="77777777" w:rsidR="00340781" w:rsidRPr="00AA336E" w:rsidRDefault="00340781" w:rsidP="0034078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350DF0F7" w14:textId="77777777" w:rsidR="00340781" w:rsidRPr="001A2FC9" w:rsidRDefault="00340781" w:rsidP="0034078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  <w:r>
        <w:rPr>
          <w:rFonts w:ascii="Arial" w:hAnsi="Arial" w:cs="Arial"/>
          <w:sz w:val="20"/>
          <w:szCs w:val="20"/>
        </w:rPr>
        <w:t xml:space="preserve">      ...……………….………………………………………</w:t>
      </w:r>
    </w:p>
    <w:p w14:paraId="72E21030" w14:textId="77777777" w:rsidR="00340781" w:rsidRPr="005F41DA" w:rsidRDefault="00340781" w:rsidP="00340781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   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6594072F" w14:textId="77777777" w:rsidR="00340781" w:rsidRPr="005F41DA" w:rsidRDefault="00340781" w:rsidP="00340781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</w:t>
      </w:r>
      <w:r>
        <w:rPr>
          <w:rFonts w:ascii="Arial" w:hAnsi="Arial"/>
          <w:i/>
          <w:sz w:val="16"/>
          <w:szCs w:val="16"/>
        </w:rPr>
        <w:t xml:space="preserve">            </w:t>
      </w:r>
      <w:r w:rsidRPr="005F41DA">
        <w:rPr>
          <w:rFonts w:ascii="Arial" w:hAnsi="Arial"/>
          <w:i/>
          <w:sz w:val="16"/>
          <w:szCs w:val="16"/>
        </w:rPr>
        <w:t>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7AE478C0" w14:textId="77777777" w:rsidR="00340781" w:rsidRDefault="00340781" w:rsidP="00340781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29F9666C" w14:textId="77777777" w:rsidR="00340781" w:rsidRDefault="00340781" w:rsidP="00340781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5FDAFCB2" w14:textId="77777777" w:rsidR="00340781" w:rsidRDefault="00340781" w:rsidP="00340781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6F1D3318" w14:textId="77777777" w:rsidR="00340781" w:rsidRDefault="00340781" w:rsidP="00340781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4E3E1847" w14:textId="77777777" w:rsidR="00340781" w:rsidRDefault="00340781" w:rsidP="00340781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3F363FAC" w14:textId="77777777" w:rsidR="00340781" w:rsidRDefault="00340781" w:rsidP="00340781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1F358832" w14:textId="77777777" w:rsidR="00340781" w:rsidRDefault="00340781" w:rsidP="00340781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63B6B06B" w14:textId="77777777" w:rsidR="00340781" w:rsidRDefault="00340781" w:rsidP="00340781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729AD2EF" w14:textId="77777777" w:rsidR="00340781" w:rsidRDefault="00340781" w:rsidP="00340781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389B0167" w14:textId="77777777" w:rsidR="00340781" w:rsidRDefault="00340781" w:rsidP="00340781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Objaśnienia:</w:t>
      </w:r>
    </w:p>
    <w:p w14:paraId="2D919985" w14:textId="77777777" w:rsidR="00340781" w:rsidRDefault="00340781" w:rsidP="00340781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 - niepotrzebne skreślić lub usunąć</w:t>
      </w:r>
    </w:p>
    <w:p w14:paraId="45BB59A2" w14:textId="77777777" w:rsidR="00340781" w:rsidRDefault="00340781" w:rsidP="00340781">
      <w:pPr>
        <w:spacing w:after="0" w:line="240" w:lineRule="auto"/>
        <w:rPr>
          <w:rFonts w:ascii="Arial" w:hAnsi="Arial" w:cs="Arial"/>
          <w:i/>
          <w:sz w:val="18"/>
          <w:szCs w:val="18"/>
        </w:rPr>
      </w:pPr>
    </w:p>
    <w:p w14:paraId="3F6A7F48" w14:textId="77777777" w:rsidR="00340781" w:rsidRDefault="00340781" w:rsidP="00340781">
      <w:pPr>
        <w:spacing w:after="0" w:line="240" w:lineRule="auto"/>
        <w:rPr>
          <w:rFonts w:ascii="Arial" w:hAnsi="Arial" w:cs="Arial"/>
          <w:i/>
          <w:sz w:val="18"/>
          <w:szCs w:val="18"/>
        </w:rPr>
      </w:pPr>
    </w:p>
    <w:p w14:paraId="73A1C86B" w14:textId="77777777" w:rsidR="00340781" w:rsidRDefault="00340781" w:rsidP="00340781">
      <w:pPr>
        <w:spacing w:after="0" w:line="240" w:lineRule="auto"/>
        <w:rPr>
          <w:rFonts w:ascii="Arial" w:hAnsi="Arial" w:cs="Arial"/>
          <w:i/>
          <w:sz w:val="18"/>
          <w:szCs w:val="18"/>
        </w:rPr>
      </w:pPr>
    </w:p>
    <w:p w14:paraId="712A2DBF" w14:textId="77777777" w:rsidR="001510A9" w:rsidRPr="00340781" w:rsidRDefault="001510A9" w:rsidP="00340781"/>
    <w:sectPr w:rsidR="001510A9" w:rsidRPr="00340781" w:rsidSect="003E765B">
      <w:footerReference w:type="first" r:id="rId8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001D3E" w14:textId="77777777" w:rsidR="004B5425" w:rsidRDefault="004B5425" w:rsidP="00C95DED">
      <w:pPr>
        <w:spacing w:after="0" w:line="240" w:lineRule="auto"/>
      </w:pPr>
      <w:r>
        <w:separator/>
      </w:r>
    </w:p>
  </w:endnote>
  <w:endnote w:type="continuationSeparator" w:id="0">
    <w:p w14:paraId="54E6191C" w14:textId="77777777" w:rsidR="004B5425" w:rsidRDefault="004B5425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EE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27563" w14:textId="77777777" w:rsidR="006C1C06" w:rsidRPr="00C95DED" w:rsidRDefault="006C1C06">
    <w:pPr>
      <w:pStyle w:val="Stopka"/>
      <w:rPr>
        <w:rFonts w:ascii="Arial" w:hAnsi="Arial" w:cs="Arial"/>
        <w:i/>
      </w:rPr>
    </w:pPr>
    <w:r>
      <w:rPr>
        <w:rFonts w:ascii="Arial" w:hAnsi="Arial" w:cs="Arial"/>
        <w:i/>
      </w:rPr>
      <w:t>Przygotował: Stanisław Jastrzębski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BE6403" w14:textId="77777777" w:rsidR="004B5425" w:rsidRDefault="004B5425" w:rsidP="00C95DED">
      <w:pPr>
        <w:spacing w:after="0" w:line="240" w:lineRule="auto"/>
      </w:pPr>
      <w:r>
        <w:separator/>
      </w:r>
    </w:p>
  </w:footnote>
  <w:footnote w:type="continuationSeparator" w:id="0">
    <w:p w14:paraId="4238A9A4" w14:textId="77777777" w:rsidR="004B5425" w:rsidRDefault="004B5425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8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9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3D4F3D67"/>
    <w:multiLevelType w:val="hybridMultilevel"/>
    <w:tmpl w:val="BC326A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40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46D766B1"/>
    <w:multiLevelType w:val="hybridMultilevel"/>
    <w:tmpl w:val="FBCA3066"/>
    <w:lvl w:ilvl="0" w:tplc="391A203A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714556">
    <w:abstractNumId w:val="0"/>
  </w:num>
  <w:num w:numId="2" w16cid:durableId="492599176">
    <w:abstractNumId w:val="16"/>
  </w:num>
  <w:num w:numId="3" w16cid:durableId="898513302">
    <w:abstractNumId w:val="17"/>
  </w:num>
  <w:num w:numId="4" w16cid:durableId="602422024">
    <w:abstractNumId w:val="28"/>
  </w:num>
  <w:num w:numId="5" w16cid:durableId="742027684">
    <w:abstractNumId w:val="24"/>
  </w:num>
  <w:num w:numId="6" w16cid:durableId="564341519">
    <w:abstractNumId w:val="43"/>
  </w:num>
  <w:num w:numId="7" w16cid:durableId="1804959279">
    <w:abstractNumId w:val="36"/>
  </w:num>
  <w:num w:numId="8" w16cid:durableId="382293577">
    <w:abstractNumId w:val="34"/>
  </w:num>
  <w:num w:numId="9" w16cid:durableId="606035906">
    <w:abstractNumId w:val="35"/>
  </w:num>
  <w:num w:numId="10" w16cid:durableId="1342077307">
    <w:abstractNumId w:val="31"/>
  </w:num>
  <w:num w:numId="11" w16cid:durableId="151198843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25719421">
    <w:abstractNumId w:val="2"/>
  </w:num>
  <w:num w:numId="13" w16cid:durableId="593444380">
    <w:abstractNumId w:val="37"/>
  </w:num>
  <w:num w:numId="14" w16cid:durableId="1288001555">
    <w:abstractNumId w:val="25"/>
  </w:num>
  <w:num w:numId="15" w16cid:durableId="103965977">
    <w:abstractNumId w:val="22"/>
  </w:num>
  <w:num w:numId="16" w16cid:durableId="1417092646">
    <w:abstractNumId w:val="32"/>
  </w:num>
  <w:num w:numId="17" w16cid:durableId="61997397">
    <w:abstractNumId w:val="29"/>
  </w:num>
  <w:num w:numId="18" w16cid:durableId="307133905">
    <w:abstractNumId w:val="40"/>
  </w:num>
  <w:num w:numId="19" w16cid:durableId="2042244822">
    <w:abstractNumId w:val="27"/>
  </w:num>
  <w:num w:numId="20" w16cid:durableId="422267543">
    <w:abstractNumId w:val="19"/>
  </w:num>
  <w:num w:numId="21" w16cid:durableId="1073314676">
    <w:abstractNumId w:val="26"/>
  </w:num>
  <w:num w:numId="22" w16cid:durableId="727918618">
    <w:abstractNumId w:val="9"/>
  </w:num>
  <w:num w:numId="23" w16cid:durableId="2127695686">
    <w:abstractNumId w:val="7"/>
  </w:num>
  <w:num w:numId="24" w16cid:durableId="1018509351">
    <w:abstractNumId w:val="8"/>
  </w:num>
  <w:num w:numId="25" w16cid:durableId="377314386">
    <w:abstractNumId w:val="11"/>
  </w:num>
  <w:num w:numId="26" w16cid:durableId="1070542289">
    <w:abstractNumId w:val="39"/>
  </w:num>
  <w:num w:numId="27" w16cid:durableId="802045369">
    <w:abstractNumId w:val="30"/>
  </w:num>
  <w:num w:numId="28" w16cid:durableId="1477339765">
    <w:abstractNumId w:val="41"/>
  </w:num>
  <w:num w:numId="29" w16cid:durableId="1861047244">
    <w:abstractNumId w:val="21"/>
  </w:num>
  <w:num w:numId="30" w16cid:durableId="627667748">
    <w:abstractNumId w:val="6"/>
  </w:num>
  <w:num w:numId="31" w16cid:durableId="33045437">
    <w:abstractNumId w:val="3"/>
  </w:num>
  <w:num w:numId="32" w16cid:durableId="23333256">
    <w:abstractNumId w:val="5"/>
  </w:num>
  <w:num w:numId="33" w16cid:durableId="1105661350">
    <w:abstractNumId w:val="4"/>
  </w:num>
  <w:num w:numId="34" w16cid:durableId="1696693066">
    <w:abstractNumId w:val="1"/>
  </w:num>
  <w:num w:numId="35" w16cid:durableId="1476797075">
    <w:abstractNumId w:val="12"/>
  </w:num>
  <w:num w:numId="36" w16cid:durableId="691492009">
    <w:abstractNumId w:val="42"/>
  </w:num>
  <w:num w:numId="37" w16cid:durableId="1251236694">
    <w:abstractNumId w:val="10"/>
  </w:num>
  <w:num w:numId="38" w16cid:durableId="2125690579">
    <w:abstractNumId w:val="13"/>
  </w:num>
  <w:num w:numId="39" w16cid:durableId="371662096">
    <w:abstractNumId w:val="15"/>
  </w:num>
  <w:num w:numId="40" w16cid:durableId="314190417">
    <w:abstractNumId w:val="20"/>
  </w:num>
  <w:num w:numId="41" w16cid:durableId="395712847">
    <w:abstractNumId w:val="14"/>
  </w:num>
  <w:num w:numId="42" w16cid:durableId="1652710331">
    <w:abstractNumId w:val="33"/>
  </w:num>
  <w:num w:numId="43" w16cid:durableId="20709385">
    <w:abstractNumId w:val="38"/>
  </w:num>
  <w:num w:numId="44" w16cid:durableId="17723525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3CA7"/>
    <w:rsid w:val="000053F8"/>
    <w:rsid w:val="00013D2D"/>
    <w:rsid w:val="00015022"/>
    <w:rsid w:val="000152EA"/>
    <w:rsid w:val="0001589E"/>
    <w:rsid w:val="00020F61"/>
    <w:rsid w:val="000214DA"/>
    <w:rsid w:val="00021631"/>
    <w:rsid w:val="00021E31"/>
    <w:rsid w:val="00022EFA"/>
    <w:rsid w:val="00026F19"/>
    <w:rsid w:val="00027C90"/>
    <w:rsid w:val="00031318"/>
    <w:rsid w:val="000316E3"/>
    <w:rsid w:val="00031FFA"/>
    <w:rsid w:val="00032D7F"/>
    <w:rsid w:val="00033FD1"/>
    <w:rsid w:val="00034A5A"/>
    <w:rsid w:val="0003504D"/>
    <w:rsid w:val="00036A7A"/>
    <w:rsid w:val="00037A67"/>
    <w:rsid w:val="00040B1E"/>
    <w:rsid w:val="00041BC5"/>
    <w:rsid w:val="0004239B"/>
    <w:rsid w:val="000428EF"/>
    <w:rsid w:val="00042A0F"/>
    <w:rsid w:val="000438E3"/>
    <w:rsid w:val="0004509B"/>
    <w:rsid w:val="0004627B"/>
    <w:rsid w:val="00046F2B"/>
    <w:rsid w:val="00047987"/>
    <w:rsid w:val="00047F49"/>
    <w:rsid w:val="00051BA4"/>
    <w:rsid w:val="0005401A"/>
    <w:rsid w:val="0005447B"/>
    <w:rsid w:val="00055FB4"/>
    <w:rsid w:val="00057C02"/>
    <w:rsid w:val="00060C98"/>
    <w:rsid w:val="000623A4"/>
    <w:rsid w:val="000637BB"/>
    <w:rsid w:val="00063BF1"/>
    <w:rsid w:val="00063F23"/>
    <w:rsid w:val="00065027"/>
    <w:rsid w:val="00066C7E"/>
    <w:rsid w:val="0007284F"/>
    <w:rsid w:val="00074940"/>
    <w:rsid w:val="00075F0F"/>
    <w:rsid w:val="00081F21"/>
    <w:rsid w:val="00082F74"/>
    <w:rsid w:val="00083FE2"/>
    <w:rsid w:val="0008408C"/>
    <w:rsid w:val="000840AB"/>
    <w:rsid w:val="00085373"/>
    <w:rsid w:val="0009189B"/>
    <w:rsid w:val="00091B14"/>
    <w:rsid w:val="00092E4D"/>
    <w:rsid w:val="00094C55"/>
    <w:rsid w:val="000954F7"/>
    <w:rsid w:val="00096E15"/>
    <w:rsid w:val="00097D6B"/>
    <w:rsid w:val="000A0A53"/>
    <w:rsid w:val="000A0EB9"/>
    <w:rsid w:val="000A1231"/>
    <w:rsid w:val="000A1ADB"/>
    <w:rsid w:val="000A26D0"/>
    <w:rsid w:val="000A50FE"/>
    <w:rsid w:val="000A5644"/>
    <w:rsid w:val="000A71E3"/>
    <w:rsid w:val="000A7A6B"/>
    <w:rsid w:val="000B2074"/>
    <w:rsid w:val="000B3960"/>
    <w:rsid w:val="000B4A7B"/>
    <w:rsid w:val="000B4CFE"/>
    <w:rsid w:val="000B6010"/>
    <w:rsid w:val="000B60B1"/>
    <w:rsid w:val="000B6DB7"/>
    <w:rsid w:val="000B6DF1"/>
    <w:rsid w:val="000B7F24"/>
    <w:rsid w:val="000C05CB"/>
    <w:rsid w:val="000C3F35"/>
    <w:rsid w:val="000C7EC9"/>
    <w:rsid w:val="000D05A5"/>
    <w:rsid w:val="000D1EBD"/>
    <w:rsid w:val="000D292E"/>
    <w:rsid w:val="000D2F90"/>
    <w:rsid w:val="000D4671"/>
    <w:rsid w:val="000D6330"/>
    <w:rsid w:val="000D639F"/>
    <w:rsid w:val="000D74A0"/>
    <w:rsid w:val="000D74E9"/>
    <w:rsid w:val="000E0127"/>
    <w:rsid w:val="000E07F2"/>
    <w:rsid w:val="000E0C98"/>
    <w:rsid w:val="000E2565"/>
    <w:rsid w:val="000E2620"/>
    <w:rsid w:val="000E4BB7"/>
    <w:rsid w:val="000E4F10"/>
    <w:rsid w:val="000E563F"/>
    <w:rsid w:val="000E564C"/>
    <w:rsid w:val="000F24BA"/>
    <w:rsid w:val="000F3BE5"/>
    <w:rsid w:val="000F5F87"/>
    <w:rsid w:val="000F6220"/>
    <w:rsid w:val="000F67F2"/>
    <w:rsid w:val="000F715A"/>
    <w:rsid w:val="00100C98"/>
    <w:rsid w:val="00101C79"/>
    <w:rsid w:val="00101E42"/>
    <w:rsid w:val="001021F6"/>
    <w:rsid w:val="00104952"/>
    <w:rsid w:val="001068CD"/>
    <w:rsid w:val="00106EAE"/>
    <w:rsid w:val="00107C0D"/>
    <w:rsid w:val="001106BC"/>
    <w:rsid w:val="00110C01"/>
    <w:rsid w:val="0011256D"/>
    <w:rsid w:val="0011262A"/>
    <w:rsid w:val="0011504D"/>
    <w:rsid w:val="00115232"/>
    <w:rsid w:val="0011779E"/>
    <w:rsid w:val="00117B57"/>
    <w:rsid w:val="00120461"/>
    <w:rsid w:val="00120F17"/>
    <w:rsid w:val="0012157C"/>
    <w:rsid w:val="00121831"/>
    <w:rsid w:val="00122B7F"/>
    <w:rsid w:val="00123E74"/>
    <w:rsid w:val="001249C7"/>
    <w:rsid w:val="0012511A"/>
    <w:rsid w:val="00127190"/>
    <w:rsid w:val="00127271"/>
    <w:rsid w:val="001302BB"/>
    <w:rsid w:val="00130B21"/>
    <w:rsid w:val="0014023A"/>
    <w:rsid w:val="00140432"/>
    <w:rsid w:val="00142F7B"/>
    <w:rsid w:val="00144190"/>
    <w:rsid w:val="001510A9"/>
    <w:rsid w:val="0015113D"/>
    <w:rsid w:val="001518E4"/>
    <w:rsid w:val="00152C5E"/>
    <w:rsid w:val="0015311C"/>
    <w:rsid w:val="00161D36"/>
    <w:rsid w:val="00162C5C"/>
    <w:rsid w:val="00163E74"/>
    <w:rsid w:val="00170CC9"/>
    <w:rsid w:val="00172D88"/>
    <w:rsid w:val="001754F9"/>
    <w:rsid w:val="001762B8"/>
    <w:rsid w:val="001777E1"/>
    <w:rsid w:val="00177A08"/>
    <w:rsid w:val="001805AF"/>
    <w:rsid w:val="001816B7"/>
    <w:rsid w:val="00181E3E"/>
    <w:rsid w:val="00183433"/>
    <w:rsid w:val="00184AF0"/>
    <w:rsid w:val="00184F26"/>
    <w:rsid w:val="00185CC6"/>
    <w:rsid w:val="0018635D"/>
    <w:rsid w:val="00186FF2"/>
    <w:rsid w:val="0018795C"/>
    <w:rsid w:val="0018796D"/>
    <w:rsid w:val="00190325"/>
    <w:rsid w:val="001924E5"/>
    <w:rsid w:val="00193E88"/>
    <w:rsid w:val="0019679D"/>
    <w:rsid w:val="0019767D"/>
    <w:rsid w:val="001A15E7"/>
    <w:rsid w:val="001A1B2A"/>
    <w:rsid w:val="001A3493"/>
    <w:rsid w:val="001A38D8"/>
    <w:rsid w:val="001A4F4E"/>
    <w:rsid w:val="001A53C5"/>
    <w:rsid w:val="001A6587"/>
    <w:rsid w:val="001B0844"/>
    <w:rsid w:val="001B27CF"/>
    <w:rsid w:val="001B419A"/>
    <w:rsid w:val="001B4874"/>
    <w:rsid w:val="001B5BD7"/>
    <w:rsid w:val="001C043F"/>
    <w:rsid w:val="001C0759"/>
    <w:rsid w:val="001C0F85"/>
    <w:rsid w:val="001C1AFC"/>
    <w:rsid w:val="001C226A"/>
    <w:rsid w:val="001C271D"/>
    <w:rsid w:val="001C36BC"/>
    <w:rsid w:val="001C4296"/>
    <w:rsid w:val="001C4A3B"/>
    <w:rsid w:val="001C54FB"/>
    <w:rsid w:val="001C55CB"/>
    <w:rsid w:val="001C6267"/>
    <w:rsid w:val="001C6FE2"/>
    <w:rsid w:val="001D1085"/>
    <w:rsid w:val="001D2EE5"/>
    <w:rsid w:val="001D3273"/>
    <w:rsid w:val="001D699D"/>
    <w:rsid w:val="001E0172"/>
    <w:rsid w:val="001E0425"/>
    <w:rsid w:val="001E15D1"/>
    <w:rsid w:val="001E2A62"/>
    <w:rsid w:val="001E2EB3"/>
    <w:rsid w:val="001E38D0"/>
    <w:rsid w:val="001E3CB0"/>
    <w:rsid w:val="001E585D"/>
    <w:rsid w:val="001E5E75"/>
    <w:rsid w:val="001E652D"/>
    <w:rsid w:val="001F2991"/>
    <w:rsid w:val="001F2DCC"/>
    <w:rsid w:val="001F6061"/>
    <w:rsid w:val="002010EC"/>
    <w:rsid w:val="00201CE4"/>
    <w:rsid w:val="002027FA"/>
    <w:rsid w:val="00203100"/>
    <w:rsid w:val="002072C4"/>
    <w:rsid w:val="002075FC"/>
    <w:rsid w:val="00210432"/>
    <w:rsid w:val="00210EAE"/>
    <w:rsid w:val="0021125D"/>
    <w:rsid w:val="002116EF"/>
    <w:rsid w:val="00214E17"/>
    <w:rsid w:val="00214F39"/>
    <w:rsid w:val="00215286"/>
    <w:rsid w:val="0021590F"/>
    <w:rsid w:val="00216372"/>
    <w:rsid w:val="00216411"/>
    <w:rsid w:val="00216CA8"/>
    <w:rsid w:val="00216FF5"/>
    <w:rsid w:val="00224190"/>
    <w:rsid w:val="002258CF"/>
    <w:rsid w:val="00225CB7"/>
    <w:rsid w:val="00225DC4"/>
    <w:rsid w:val="0022611B"/>
    <w:rsid w:val="002274B8"/>
    <w:rsid w:val="002318F7"/>
    <w:rsid w:val="00232603"/>
    <w:rsid w:val="00233DF9"/>
    <w:rsid w:val="00235A14"/>
    <w:rsid w:val="00235EC4"/>
    <w:rsid w:val="00236167"/>
    <w:rsid w:val="00236493"/>
    <w:rsid w:val="00236F1E"/>
    <w:rsid w:val="0023734C"/>
    <w:rsid w:val="0024306A"/>
    <w:rsid w:val="002442E6"/>
    <w:rsid w:val="00246088"/>
    <w:rsid w:val="00246755"/>
    <w:rsid w:val="00246923"/>
    <w:rsid w:val="00250322"/>
    <w:rsid w:val="00250349"/>
    <w:rsid w:val="00250570"/>
    <w:rsid w:val="0025081B"/>
    <w:rsid w:val="00251AD5"/>
    <w:rsid w:val="002520DA"/>
    <w:rsid w:val="00252A78"/>
    <w:rsid w:val="00252B4C"/>
    <w:rsid w:val="00253ED3"/>
    <w:rsid w:val="002545C0"/>
    <w:rsid w:val="00256E50"/>
    <w:rsid w:val="00261554"/>
    <w:rsid w:val="00261C80"/>
    <w:rsid w:val="002633C9"/>
    <w:rsid w:val="00264302"/>
    <w:rsid w:val="00266C41"/>
    <w:rsid w:val="002670C8"/>
    <w:rsid w:val="00267D6D"/>
    <w:rsid w:val="00271FD5"/>
    <w:rsid w:val="002739EF"/>
    <w:rsid w:val="002753B2"/>
    <w:rsid w:val="00275D0F"/>
    <w:rsid w:val="0027643F"/>
    <w:rsid w:val="00277446"/>
    <w:rsid w:val="002819B0"/>
    <w:rsid w:val="00283881"/>
    <w:rsid w:val="00285C64"/>
    <w:rsid w:val="00286585"/>
    <w:rsid w:val="00287E23"/>
    <w:rsid w:val="00287ECF"/>
    <w:rsid w:val="002925E2"/>
    <w:rsid w:val="00292B38"/>
    <w:rsid w:val="002941CB"/>
    <w:rsid w:val="002942A5"/>
    <w:rsid w:val="002942B7"/>
    <w:rsid w:val="0029721F"/>
    <w:rsid w:val="002A12B0"/>
    <w:rsid w:val="002A2A25"/>
    <w:rsid w:val="002A4924"/>
    <w:rsid w:val="002A492E"/>
    <w:rsid w:val="002A4C48"/>
    <w:rsid w:val="002A64DA"/>
    <w:rsid w:val="002B0173"/>
    <w:rsid w:val="002B0C4F"/>
    <w:rsid w:val="002B41D5"/>
    <w:rsid w:val="002B7AD6"/>
    <w:rsid w:val="002C175C"/>
    <w:rsid w:val="002C19B0"/>
    <w:rsid w:val="002C25CC"/>
    <w:rsid w:val="002C2AF8"/>
    <w:rsid w:val="002C522C"/>
    <w:rsid w:val="002C6D99"/>
    <w:rsid w:val="002D046F"/>
    <w:rsid w:val="002D1131"/>
    <w:rsid w:val="002D166E"/>
    <w:rsid w:val="002D2BF5"/>
    <w:rsid w:val="002D33C6"/>
    <w:rsid w:val="002D389E"/>
    <w:rsid w:val="002D3B1B"/>
    <w:rsid w:val="002D5197"/>
    <w:rsid w:val="002D6FC5"/>
    <w:rsid w:val="002D7A52"/>
    <w:rsid w:val="002E06B8"/>
    <w:rsid w:val="002E09CA"/>
    <w:rsid w:val="002E2684"/>
    <w:rsid w:val="002E436B"/>
    <w:rsid w:val="002E652B"/>
    <w:rsid w:val="002E6BA5"/>
    <w:rsid w:val="002E7257"/>
    <w:rsid w:val="002E75F7"/>
    <w:rsid w:val="002F0D4D"/>
    <w:rsid w:val="002F2A49"/>
    <w:rsid w:val="002F2CC2"/>
    <w:rsid w:val="002F2FEE"/>
    <w:rsid w:val="002F57BD"/>
    <w:rsid w:val="002F5A6D"/>
    <w:rsid w:val="002F5AAF"/>
    <w:rsid w:val="002F6A19"/>
    <w:rsid w:val="002F6C7F"/>
    <w:rsid w:val="002F7D8E"/>
    <w:rsid w:val="003000D8"/>
    <w:rsid w:val="00300B17"/>
    <w:rsid w:val="003015D6"/>
    <w:rsid w:val="00304EDE"/>
    <w:rsid w:val="003064F0"/>
    <w:rsid w:val="003065CE"/>
    <w:rsid w:val="003112FD"/>
    <w:rsid w:val="00311DE8"/>
    <w:rsid w:val="00313484"/>
    <w:rsid w:val="00313E29"/>
    <w:rsid w:val="00315009"/>
    <w:rsid w:val="00315256"/>
    <w:rsid w:val="003163AC"/>
    <w:rsid w:val="0031679E"/>
    <w:rsid w:val="00316FD4"/>
    <w:rsid w:val="00317025"/>
    <w:rsid w:val="00317638"/>
    <w:rsid w:val="003179BE"/>
    <w:rsid w:val="00317A99"/>
    <w:rsid w:val="003206A7"/>
    <w:rsid w:val="00320AF7"/>
    <w:rsid w:val="00321405"/>
    <w:rsid w:val="00321421"/>
    <w:rsid w:val="003218F2"/>
    <w:rsid w:val="0032360E"/>
    <w:rsid w:val="00323728"/>
    <w:rsid w:val="0032399F"/>
    <w:rsid w:val="003264C8"/>
    <w:rsid w:val="00326AA0"/>
    <w:rsid w:val="00327E26"/>
    <w:rsid w:val="00327F88"/>
    <w:rsid w:val="00330164"/>
    <w:rsid w:val="00330D63"/>
    <w:rsid w:val="003315D3"/>
    <w:rsid w:val="0033233D"/>
    <w:rsid w:val="003329F2"/>
    <w:rsid w:val="003362ED"/>
    <w:rsid w:val="003370B3"/>
    <w:rsid w:val="00340781"/>
    <w:rsid w:val="0034262B"/>
    <w:rsid w:val="00343558"/>
    <w:rsid w:val="003441E5"/>
    <w:rsid w:val="00344692"/>
    <w:rsid w:val="0034531C"/>
    <w:rsid w:val="00346864"/>
    <w:rsid w:val="0034691F"/>
    <w:rsid w:val="00346EC9"/>
    <w:rsid w:val="003470BC"/>
    <w:rsid w:val="0034749B"/>
    <w:rsid w:val="00347552"/>
    <w:rsid w:val="00352D4D"/>
    <w:rsid w:val="003536DA"/>
    <w:rsid w:val="00353896"/>
    <w:rsid w:val="003545D9"/>
    <w:rsid w:val="0035602E"/>
    <w:rsid w:val="003566F4"/>
    <w:rsid w:val="0036145D"/>
    <w:rsid w:val="003635CC"/>
    <w:rsid w:val="003656AE"/>
    <w:rsid w:val="00366BF3"/>
    <w:rsid w:val="0036772A"/>
    <w:rsid w:val="003710D8"/>
    <w:rsid w:val="00373526"/>
    <w:rsid w:val="003749CD"/>
    <w:rsid w:val="00375483"/>
    <w:rsid w:val="00376FE2"/>
    <w:rsid w:val="003771E9"/>
    <w:rsid w:val="003804B9"/>
    <w:rsid w:val="0038241C"/>
    <w:rsid w:val="00382A7B"/>
    <w:rsid w:val="00383329"/>
    <w:rsid w:val="00384AFA"/>
    <w:rsid w:val="00385EDE"/>
    <w:rsid w:val="00386B28"/>
    <w:rsid w:val="00391DF6"/>
    <w:rsid w:val="00392EB7"/>
    <w:rsid w:val="00392FA4"/>
    <w:rsid w:val="003937F6"/>
    <w:rsid w:val="00394E2A"/>
    <w:rsid w:val="003961AE"/>
    <w:rsid w:val="0039670C"/>
    <w:rsid w:val="003A1270"/>
    <w:rsid w:val="003A14C7"/>
    <w:rsid w:val="003A3E92"/>
    <w:rsid w:val="003A4058"/>
    <w:rsid w:val="003A479F"/>
    <w:rsid w:val="003A61B8"/>
    <w:rsid w:val="003A6F8F"/>
    <w:rsid w:val="003B0FA8"/>
    <w:rsid w:val="003B2971"/>
    <w:rsid w:val="003B3FA9"/>
    <w:rsid w:val="003B6840"/>
    <w:rsid w:val="003C0172"/>
    <w:rsid w:val="003C18EF"/>
    <w:rsid w:val="003C26F7"/>
    <w:rsid w:val="003C2902"/>
    <w:rsid w:val="003C42CC"/>
    <w:rsid w:val="003C609D"/>
    <w:rsid w:val="003C6504"/>
    <w:rsid w:val="003C7324"/>
    <w:rsid w:val="003D0F42"/>
    <w:rsid w:val="003D104B"/>
    <w:rsid w:val="003D1696"/>
    <w:rsid w:val="003D2AB8"/>
    <w:rsid w:val="003D4D50"/>
    <w:rsid w:val="003D517A"/>
    <w:rsid w:val="003D5F3F"/>
    <w:rsid w:val="003D5FC4"/>
    <w:rsid w:val="003D62C8"/>
    <w:rsid w:val="003D76F2"/>
    <w:rsid w:val="003D7E30"/>
    <w:rsid w:val="003E0F91"/>
    <w:rsid w:val="003E1E1A"/>
    <w:rsid w:val="003E30E8"/>
    <w:rsid w:val="003E55CF"/>
    <w:rsid w:val="003E56E7"/>
    <w:rsid w:val="003E765B"/>
    <w:rsid w:val="003E78AF"/>
    <w:rsid w:val="003F116F"/>
    <w:rsid w:val="00400AEB"/>
    <w:rsid w:val="0040100D"/>
    <w:rsid w:val="00402727"/>
    <w:rsid w:val="00405344"/>
    <w:rsid w:val="00405350"/>
    <w:rsid w:val="00405BA9"/>
    <w:rsid w:val="0041062B"/>
    <w:rsid w:val="00410738"/>
    <w:rsid w:val="004124CA"/>
    <w:rsid w:val="0041280C"/>
    <w:rsid w:val="00412989"/>
    <w:rsid w:val="00412C5C"/>
    <w:rsid w:val="00412DB1"/>
    <w:rsid w:val="00413E22"/>
    <w:rsid w:val="004143B8"/>
    <w:rsid w:val="00414F09"/>
    <w:rsid w:val="00415817"/>
    <w:rsid w:val="00415E88"/>
    <w:rsid w:val="004200F4"/>
    <w:rsid w:val="004205CF"/>
    <w:rsid w:val="004217FC"/>
    <w:rsid w:val="00423324"/>
    <w:rsid w:val="00423A93"/>
    <w:rsid w:val="00423CA9"/>
    <w:rsid w:val="004318AF"/>
    <w:rsid w:val="00431B93"/>
    <w:rsid w:val="00431BE3"/>
    <w:rsid w:val="00433288"/>
    <w:rsid w:val="00433F84"/>
    <w:rsid w:val="00435A6D"/>
    <w:rsid w:val="0043731A"/>
    <w:rsid w:val="00440BBC"/>
    <w:rsid w:val="00440C25"/>
    <w:rsid w:val="00441BEE"/>
    <w:rsid w:val="00441CE9"/>
    <w:rsid w:val="00443747"/>
    <w:rsid w:val="00443B39"/>
    <w:rsid w:val="0044534C"/>
    <w:rsid w:val="00445CD4"/>
    <w:rsid w:val="00445D55"/>
    <w:rsid w:val="00446B32"/>
    <w:rsid w:val="00447424"/>
    <w:rsid w:val="0044766B"/>
    <w:rsid w:val="00447722"/>
    <w:rsid w:val="00450253"/>
    <w:rsid w:val="00450EA1"/>
    <w:rsid w:val="0045449B"/>
    <w:rsid w:val="00454670"/>
    <w:rsid w:val="004555F6"/>
    <w:rsid w:val="0045561F"/>
    <w:rsid w:val="00456AB1"/>
    <w:rsid w:val="00456D35"/>
    <w:rsid w:val="00460C82"/>
    <w:rsid w:val="0046391B"/>
    <w:rsid w:val="00465319"/>
    <w:rsid w:val="004667E3"/>
    <w:rsid w:val="00467195"/>
    <w:rsid w:val="004673B3"/>
    <w:rsid w:val="00467DB6"/>
    <w:rsid w:val="0047029F"/>
    <w:rsid w:val="00477517"/>
    <w:rsid w:val="0047759E"/>
    <w:rsid w:val="00477F8C"/>
    <w:rsid w:val="0048124B"/>
    <w:rsid w:val="00481D63"/>
    <w:rsid w:val="00483089"/>
    <w:rsid w:val="004846D6"/>
    <w:rsid w:val="00484ED4"/>
    <w:rsid w:val="00485E25"/>
    <w:rsid w:val="004864E4"/>
    <w:rsid w:val="0049066C"/>
    <w:rsid w:val="00493D66"/>
    <w:rsid w:val="00495A2C"/>
    <w:rsid w:val="00495C3E"/>
    <w:rsid w:val="0049756D"/>
    <w:rsid w:val="004A19F1"/>
    <w:rsid w:val="004A1A0D"/>
    <w:rsid w:val="004A1B1D"/>
    <w:rsid w:val="004A271F"/>
    <w:rsid w:val="004A4D31"/>
    <w:rsid w:val="004A582A"/>
    <w:rsid w:val="004A6089"/>
    <w:rsid w:val="004A62D7"/>
    <w:rsid w:val="004A6D93"/>
    <w:rsid w:val="004B08AD"/>
    <w:rsid w:val="004B25F1"/>
    <w:rsid w:val="004B40CB"/>
    <w:rsid w:val="004B5425"/>
    <w:rsid w:val="004B6242"/>
    <w:rsid w:val="004C0856"/>
    <w:rsid w:val="004C17F7"/>
    <w:rsid w:val="004C3D59"/>
    <w:rsid w:val="004C4832"/>
    <w:rsid w:val="004C49B9"/>
    <w:rsid w:val="004C57D7"/>
    <w:rsid w:val="004C68E2"/>
    <w:rsid w:val="004C7F40"/>
    <w:rsid w:val="004D19DB"/>
    <w:rsid w:val="004D21BD"/>
    <w:rsid w:val="004D4F2A"/>
    <w:rsid w:val="004D5AB0"/>
    <w:rsid w:val="004D73F4"/>
    <w:rsid w:val="004D7A9A"/>
    <w:rsid w:val="004E096B"/>
    <w:rsid w:val="004E1C46"/>
    <w:rsid w:val="004E62FF"/>
    <w:rsid w:val="004E7FFE"/>
    <w:rsid w:val="004F1103"/>
    <w:rsid w:val="004F241A"/>
    <w:rsid w:val="004F2DBE"/>
    <w:rsid w:val="004F42A1"/>
    <w:rsid w:val="004F44CC"/>
    <w:rsid w:val="004F6891"/>
    <w:rsid w:val="004F78F1"/>
    <w:rsid w:val="004F7ADE"/>
    <w:rsid w:val="00501C86"/>
    <w:rsid w:val="00503386"/>
    <w:rsid w:val="0050482B"/>
    <w:rsid w:val="00507B5E"/>
    <w:rsid w:val="00507D2C"/>
    <w:rsid w:val="0051069F"/>
    <w:rsid w:val="0051267C"/>
    <w:rsid w:val="0051348F"/>
    <w:rsid w:val="00513D8E"/>
    <w:rsid w:val="0051610B"/>
    <w:rsid w:val="00520A5D"/>
    <w:rsid w:val="00520F73"/>
    <w:rsid w:val="0052277B"/>
    <w:rsid w:val="00522F0A"/>
    <w:rsid w:val="00523435"/>
    <w:rsid w:val="00523AC4"/>
    <w:rsid w:val="00526883"/>
    <w:rsid w:val="0052697C"/>
    <w:rsid w:val="005277B1"/>
    <w:rsid w:val="00527E77"/>
    <w:rsid w:val="00531614"/>
    <w:rsid w:val="005332D1"/>
    <w:rsid w:val="005336EA"/>
    <w:rsid w:val="00534DE3"/>
    <w:rsid w:val="00534E0C"/>
    <w:rsid w:val="00536328"/>
    <w:rsid w:val="005364EE"/>
    <w:rsid w:val="00537655"/>
    <w:rsid w:val="005409FF"/>
    <w:rsid w:val="00544638"/>
    <w:rsid w:val="00550432"/>
    <w:rsid w:val="00550B57"/>
    <w:rsid w:val="00550E63"/>
    <w:rsid w:val="00552280"/>
    <w:rsid w:val="005537FC"/>
    <w:rsid w:val="0055414D"/>
    <w:rsid w:val="00554681"/>
    <w:rsid w:val="005568C1"/>
    <w:rsid w:val="005602C5"/>
    <w:rsid w:val="00561F0C"/>
    <w:rsid w:val="005640F7"/>
    <w:rsid w:val="005675C6"/>
    <w:rsid w:val="00570624"/>
    <w:rsid w:val="005720DD"/>
    <w:rsid w:val="00572938"/>
    <w:rsid w:val="00572D6D"/>
    <w:rsid w:val="00573793"/>
    <w:rsid w:val="00576906"/>
    <w:rsid w:val="00577081"/>
    <w:rsid w:val="00581233"/>
    <w:rsid w:val="00582386"/>
    <w:rsid w:val="005837C3"/>
    <w:rsid w:val="005908B5"/>
    <w:rsid w:val="00590E1A"/>
    <w:rsid w:val="005927DD"/>
    <w:rsid w:val="00592EB3"/>
    <w:rsid w:val="00596BE5"/>
    <w:rsid w:val="00597457"/>
    <w:rsid w:val="00597B5B"/>
    <w:rsid w:val="005A02C5"/>
    <w:rsid w:val="005A1020"/>
    <w:rsid w:val="005A4B43"/>
    <w:rsid w:val="005A4C58"/>
    <w:rsid w:val="005A52A2"/>
    <w:rsid w:val="005A59B5"/>
    <w:rsid w:val="005A5AD2"/>
    <w:rsid w:val="005A721E"/>
    <w:rsid w:val="005B0888"/>
    <w:rsid w:val="005B0F1C"/>
    <w:rsid w:val="005B27DF"/>
    <w:rsid w:val="005B31C8"/>
    <w:rsid w:val="005B3978"/>
    <w:rsid w:val="005B3A61"/>
    <w:rsid w:val="005B5B2C"/>
    <w:rsid w:val="005B5DCC"/>
    <w:rsid w:val="005C05E3"/>
    <w:rsid w:val="005C05F0"/>
    <w:rsid w:val="005C0B78"/>
    <w:rsid w:val="005C0BCA"/>
    <w:rsid w:val="005C6031"/>
    <w:rsid w:val="005C7B47"/>
    <w:rsid w:val="005D1CAF"/>
    <w:rsid w:val="005D35A0"/>
    <w:rsid w:val="005D38C5"/>
    <w:rsid w:val="005D5E1A"/>
    <w:rsid w:val="005D6AED"/>
    <w:rsid w:val="005D6BAF"/>
    <w:rsid w:val="005D71D5"/>
    <w:rsid w:val="005E232D"/>
    <w:rsid w:val="005E448D"/>
    <w:rsid w:val="005E4FF9"/>
    <w:rsid w:val="005E5796"/>
    <w:rsid w:val="005E6025"/>
    <w:rsid w:val="005E6B9D"/>
    <w:rsid w:val="005E771D"/>
    <w:rsid w:val="005E7848"/>
    <w:rsid w:val="005F0B05"/>
    <w:rsid w:val="005F0E24"/>
    <w:rsid w:val="005F145C"/>
    <w:rsid w:val="005F28FD"/>
    <w:rsid w:val="005F2CA4"/>
    <w:rsid w:val="005F2FFA"/>
    <w:rsid w:val="005F44B7"/>
    <w:rsid w:val="005F5C3B"/>
    <w:rsid w:val="005F70FD"/>
    <w:rsid w:val="00600220"/>
    <w:rsid w:val="006007BD"/>
    <w:rsid w:val="00601162"/>
    <w:rsid w:val="0060395D"/>
    <w:rsid w:val="00604CCD"/>
    <w:rsid w:val="00605AF8"/>
    <w:rsid w:val="00605CB9"/>
    <w:rsid w:val="006060E2"/>
    <w:rsid w:val="006071F6"/>
    <w:rsid w:val="00612429"/>
    <w:rsid w:val="00612A5C"/>
    <w:rsid w:val="0061333E"/>
    <w:rsid w:val="0061373E"/>
    <w:rsid w:val="00615B54"/>
    <w:rsid w:val="0061628B"/>
    <w:rsid w:val="00617549"/>
    <w:rsid w:val="00621ED8"/>
    <w:rsid w:val="0062287D"/>
    <w:rsid w:val="006232B3"/>
    <w:rsid w:val="00623A42"/>
    <w:rsid w:val="00626EC7"/>
    <w:rsid w:val="00630A46"/>
    <w:rsid w:val="00631100"/>
    <w:rsid w:val="00631FFA"/>
    <w:rsid w:val="00634957"/>
    <w:rsid w:val="00635848"/>
    <w:rsid w:val="006373DB"/>
    <w:rsid w:val="006404F2"/>
    <w:rsid w:val="00640DAA"/>
    <w:rsid w:val="0064267B"/>
    <w:rsid w:val="00644743"/>
    <w:rsid w:val="006452AA"/>
    <w:rsid w:val="0064573A"/>
    <w:rsid w:val="006457FC"/>
    <w:rsid w:val="00645DCF"/>
    <w:rsid w:val="00647680"/>
    <w:rsid w:val="006533CD"/>
    <w:rsid w:val="00661788"/>
    <w:rsid w:val="00663BD5"/>
    <w:rsid w:val="00663C03"/>
    <w:rsid w:val="00666A52"/>
    <w:rsid w:val="00671108"/>
    <w:rsid w:val="006737BE"/>
    <w:rsid w:val="00674668"/>
    <w:rsid w:val="006750DC"/>
    <w:rsid w:val="006759AC"/>
    <w:rsid w:val="006764B7"/>
    <w:rsid w:val="00677D95"/>
    <w:rsid w:val="0068277E"/>
    <w:rsid w:val="00684974"/>
    <w:rsid w:val="00687DB4"/>
    <w:rsid w:val="00690E32"/>
    <w:rsid w:val="006919F8"/>
    <w:rsid w:val="006921FF"/>
    <w:rsid w:val="00692C40"/>
    <w:rsid w:val="00693890"/>
    <w:rsid w:val="00693A07"/>
    <w:rsid w:val="00693CEA"/>
    <w:rsid w:val="00697BD5"/>
    <w:rsid w:val="006A02B1"/>
    <w:rsid w:val="006A1059"/>
    <w:rsid w:val="006A15DF"/>
    <w:rsid w:val="006A4609"/>
    <w:rsid w:val="006A570B"/>
    <w:rsid w:val="006A6962"/>
    <w:rsid w:val="006B1565"/>
    <w:rsid w:val="006B24D4"/>
    <w:rsid w:val="006B3A22"/>
    <w:rsid w:val="006B4E93"/>
    <w:rsid w:val="006B531C"/>
    <w:rsid w:val="006B5772"/>
    <w:rsid w:val="006B5D84"/>
    <w:rsid w:val="006B60EC"/>
    <w:rsid w:val="006B657E"/>
    <w:rsid w:val="006B7E5A"/>
    <w:rsid w:val="006C0575"/>
    <w:rsid w:val="006C0807"/>
    <w:rsid w:val="006C0C91"/>
    <w:rsid w:val="006C170F"/>
    <w:rsid w:val="006C1787"/>
    <w:rsid w:val="006C1B81"/>
    <w:rsid w:val="006C1C06"/>
    <w:rsid w:val="006C2251"/>
    <w:rsid w:val="006C2953"/>
    <w:rsid w:val="006C41C6"/>
    <w:rsid w:val="006C437C"/>
    <w:rsid w:val="006C54FA"/>
    <w:rsid w:val="006C5810"/>
    <w:rsid w:val="006C6BF5"/>
    <w:rsid w:val="006D11F5"/>
    <w:rsid w:val="006D1963"/>
    <w:rsid w:val="006D2803"/>
    <w:rsid w:val="006D2C20"/>
    <w:rsid w:val="006D71A3"/>
    <w:rsid w:val="006D770F"/>
    <w:rsid w:val="006D7C4A"/>
    <w:rsid w:val="006E03AD"/>
    <w:rsid w:val="006E054B"/>
    <w:rsid w:val="006E0C00"/>
    <w:rsid w:val="006E1AAC"/>
    <w:rsid w:val="006F1CFA"/>
    <w:rsid w:val="006F2FE3"/>
    <w:rsid w:val="006F3553"/>
    <w:rsid w:val="006F4C67"/>
    <w:rsid w:val="007005D8"/>
    <w:rsid w:val="0070068D"/>
    <w:rsid w:val="007050A9"/>
    <w:rsid w:val="00705358"/>
    <w:rsid w:val="007054D2"/>
    <w:rsid w:val="007060E4"/>
    <w:rsid w:val="00706BD7"/>
    <w:rsid w:val="00707546"/>
    <w:rsid w:val="00710111"/>
    <w:rsid w:val="00711041"/>
    <w:rsid w:val="00715610"/>
    <w:rsid w:val="00716E1B"/>
    <w:rsid w:val="007172DD"/>
    <w:rsid w:val="00721A1C"/>
    <w:rsid w:val="00723E8F"/>
    <w:rsid w:val="007278C2"/>
    <w:rsid w:val="007305AC"/>
    <w:rsid w:val="00730EAE"/>
    <w:rsid w:val="00731628"/>
    <w:rsid w:val="00733703"/>
    <w:rsid w:val="0073385F"/>
    <w:rsid w:val="0073448D"/>
    <w:rsid w:val="00734F3E"/>
    <w:rsid w:val="007358BB"/>
    <w:rsid w:val="00735D85"/>
    <w:rsid w:val="007364D4"/>
    <w:rsid w:val="007368D9"/>
    <w:rsid w:val="00736917"/>
    <w:rsid w:val="0073707B"/>
    <w:rsid w:val="00737839"/>
    <w:rsid w:val="0074106F"/>
    <w:rsid w:val="00743F94"/>
    <w:rsid w:val="00744262"/>
    <w:rsid w:val="00744A12"/>
    <w:rsid w:val="00745F20"/>
    <w:rsid w:val="00746334"/>
    <w:rsid w:val="00750122"/>
    <w:rsid w:val="007521B8"/>
    <w:rsid w:val="00752E4D"/>
    <w:rsid w:val="0075341D"/>
    <w:rsid w:val="0075409E"/>
    <w:rsid w:val="007549EB"/>
    <w:rsid w:val="0075587A"/>
    <w:rsid w:val="00755E2A"/>
    <w:rsid w:val="0075732F"/>
    <w:rsid w:val="00761A46"/>
    <w:rsid w:val="00761AD4"/>
    <w:rsid w:val="0076296F"/>
    <w:rsid w:val="00763706"/>
    <w:rsid w:val="00763B9D"/>
    <w:rsid w:val="00767668"/>
    <w:rsid w:val="007752B8"/>
    <w:rsid w:val="00776163"/>
    <w:rsid w:val="0077647A"/>
    <w:rsid w:val="007807D3"/>
    <w:rsid w:val="00780A8B"/>
    <w:rsid w:val="00781231"/>
    <w:rsid w:val="00781775"/>
    <w:rsid w:val="00781BD8"/>
    <w:rsid w:val="00781F19"/>
    <w:rsid w:val="00782381"/>
    <w:rsid w:val="0078350F"/>
    <w:rsid w:val="00784406"/>
    <w:rsid w:val="0078446B"/>
    <w:rsid w:val="00784D78"/>
    <w:rsid w:val="00785E6B"/>
    <w:rsid w:val="007865DD"/>
    <w:rsid w:val="00786694"/>
    <w:rsid w:val="00790526"/>
    <w:rsid w:val="00790F27"/>
    <w:rsid w:val="007916C2"/>
    <w:rsid w:val="00792EE2"/>
    <w:rsid w:val="00793697"/>
    <w:rsid w:val="00793CFE"/>
    <w:rsid w:val="00793E6D"/>
    <w:rsid w:val="0079442A"/>
    <w:rsid w:val="007948C7"/>
    <w:rsid w:val="007961D9"/>
    <w:rsid w:val="007967B1"/>
    <w:rsid w:val="00797731"/>
    <w:rsid w:val="007A090E"/>
    <w:rsid w:val="007A125B"/>
    <w:rsid w:val="007A1F18"/>
    <w:rsid w:val="007A3AC4"/>
    <w:rsid w:val="007A42B8"/>
    <w:rsid w:val="007A46E2"/>
    <w:rsid w:val="007A481F"/>
    <w:rsid w:val="007A4E7C"/>
    <w:rsid w:val="007A60E0"/>
    <w:rsid w:val="007B0686"/>
    <w:rsid w:val="007B07A5"/>
    <w:rsid w:val="007B18D7"/>
    <w:rsid w:val="007B1FC8"/>
    <w:rsid w:val="007B23BF"/>
    <w:rsid w:val="007B2E02"/>
    <w:rsid w:val="007B3045"/>
    <w:rsid w:val="007B305F"/>
    <w:rsid w:val="007B3301"/>
    <w:rsid w:val="007B579E"/>
    <w:rsid w:val="007B5D3C"/>
    <w:rsid w:val="007B7FAD"/>
    <w:rsid w:val="007C1B54"/>
    <w:rsid w:val="007C3535"/>
    <w:rsid w:val="007C4AC6"/>
    <w:rsid w:val="007C4B01"/>
    <w:rsid w:val="007C5007"/>
    <w:rsid w:val="007C688A"/>
    <w:rsid w:val="007D2320"/>
    <w:rsid w:val="007D3A7D"/>
    <w:rsid w:val="007D4463"/>
    <w:rsid w:val="007D5CF7"/>
    <w:rsid w:val="007D6B40"/>
    <w:rsid w:val="007D7148"/>
    <w:rsid w:val="007D75A2"/>
    <w:rsid w:val="007D7D3C"/>
    <w:rsid w:val="007E0E56"/>
    <w:rsid w:val="007E293E"/>
    <w:rsid w:val="007E7D83"/>
    <w:rsid w:val="007F2909"/>
    <w:rsid w:val="007F3E12"/>
    <w:rsid w:val="007F4190"/>
    <w:rsid w:val="007F783E"/>
    <w:rsid w:val="008003A8"/>
    <w:rsid w:val="008005BA"/>
    <w:rsid w:val="00801935"/>
    <w:rsid w:val="008024D8"/>
    <w:rsid w:val="008072AF"/>
    <w:rsid w:val="008073E3"/>
    <w:rsid w:val="00813970"/>
    <w:rsid w:val="00813A5B"/>
    <w:rsid w:val="00814734"/>
    <w:rsid w:val="00815205"/>
    <w:rsid w:val="00816009"/>
    <w:rsid w:val="00820DDE"/>
    <w:rsid w:val="00821762"/>
    <w:rsid w:val="00821B0E"/>
    <w:rsid w:val="008301A7"/>
    <w:rsid w:val="0083039B"/>
    <w:rsid w:val="00831358"/>
    <w:rsid w:val="0083348C"/>
    <w:rsid w:val="00833E8E"/>
    <w:rsid w:val="00834A1F"/>
    <w:rsid w:val="00837029"/>
    <w:rsid w:val="00841198"/>
    <w:rsid w:val="0084394B"/>
    <w:rsid w:val="008439C3"/>
    <w:rsid w:val="008439CB"/>
    <w:rsid w:val="0084403B"/>
    <w:rsid w:val="00844F54"/>
    <w:rsid w:val="008456B1"/>
    <w:rsid w:val="008476A0"/>
    <w:rsid w:val="00847D22"/>
    <w:rsid w:val="008500AE"/>
    <w:rsid w:val="00850396"/>
    <w:rsid w:val="0085133F"/>
    <w:rsid w:val="0085314A"/>
    <w:rsid w:val="00853358"/>
    <w:rsid w:val="00856C6E"/>
    <w:rsid w:val="0086107B"/>
    <w:rsid w:val="0086114A"/>
    <w:rsid w:val="0086140D"/>
    <w:rsid w:val="00861790"/>
    <w:rsid w:val="00861E13"/>
    <w:rsid w:val="00862891"/>
    <w:rsid w:val="00864B14"/>
    <w:rsid w:val="00866288"/>
    <w:rsid w:val="00867FDA"/>
    <w:rsid w:val="008702BF"/>
    <w:rsid w:val="00870605"/>
    <w:rsid w:val="008708D3"/>
    <w:rsid w:val="00871AE6"/>
    <w:rsid w:val="00872810"/>
    <w:rsid w:val="0087286A"/>
    <w:rsid w:val="00873662"/>
    <w:rsid w:val="00874282"/>
    <w:rsid w:val="0087669B"/>
    <w:rsid w:val="00876AD6"/>
    <w:rsid w:val="00881D9B"/>
    <w:rsid w:val="00882659"/>
    <w:rsid w:val="00882F17"/>
    <w:rsid w:val="00883EA6"/>
    <w:rsid w:val="00883F2A"/>
    <w:rsid w:val="00884AF2"/>
    <w:rsid w:val="00885D6F"/>
    <w:rsid w:val="0088639E"/>
    <w:rsid w:val="0089139B"/>
    <w:rsid w:val="00891D9B"/>
    <w:rsid w:val="00892763"/>
    <w:rsid w:val="00892E86"/>
    <w:rsid w:val="00894670"/>
    <w:rsid w:val="00894A5F"/>
    <w:rsid w:val="00895105"/>
    <w:rsid w:val="008959C5"/>
    <w:rsid w:val="008A07C7"/>
    <w:rsid w:val="008A10FB"/>
    <w:rsid w:val="008A28EB"/>
    <w:rsid w:val="008A3625"/>
    <w:rsid w:val="008B0D9A"/>
    <w:rsid w:val="008B11CB"/>
    <w:rsid w:val="008B1CDA"/>
    <w:rsid w:val="008B31E9"/>
    <w:rsid w:val="008B636B"/>
    <w:rsid w:val="008C1039"/>
    <w:rsid w:val="008C1DEC"/>
    <w:rsid w:val="008C1E1A"/>
    <w:rsid w:val="008C3AEF"/>
    <w:rsid w:val="008C456F"/>
    <w:rsid w:val="008C47A9"/>
    <w:rsid w:val="008C50CE"/>
    <w:rsid w:val="008C5426"/>
    <w:rsid w:val="008C68BA"/>
    <w:rsid w:val="008C6DAB"/>
    <w:rsid w:val="008D35B4"/>
    <w:rsid w:val="008D511B"/>
    <w:rsid w:val="008D5491"/>
    <w:rsid w:val="008E38FA"/>
    <w:rsid w:val="008E4F36"/>
    <w:rsid w:val="008E5FD2"/>
    <w:rsid w:val="008E6ABB"/>
    <w:rsid w:val="008E6BB4"/>
    <w:rsid w:val="008E7BF7"/>
    <w:rsid w:val="008F1A48"/>
    <w:rsid w:val="008F529F"/>
    <w:rsid w:val="008F648E"/>
    <w:rsid w:val="008F6C39"/>
    <w:rsid w:val="008F7631"/>
    <w:rsid w:val="009005DD"/>
    <w:rsid w:val="0090193F"/>
    <w:rsid w:val="00901F24"/>
    <w:rsid w:val="009030AF"/>
    <w:rsid w:val="0090536D"/>
    <w:rsid w:val="00905D1F"/>
    <w:rsid w:val="0090731A"/>
    <w:rsid w:val="00910344"/>
    <w:rsid w:val="00912BD5"/>
    <w:rsid w:val="00912CCF"/>
    <w:rsid w:val="00914AFE"/>
    <w:rsid w:val="00917E70"/>
    <w:rsid w:val="00920979"/>
    <w:rsid w:val="00921009"/>
    <w:rsid w:val="009229CC"/>
    <w:rsid w:val="00924F91"/>
    <w:rsid w:val="00926F52"/>
    <w:rsid w:val="00927FA0"/>
    <w:rsid w:val="00932F46"/>
    <w:rsid w:val="00935ADC"/>
    <w:rsid w:val="00941B21"/>
    <w:rsid w:val="009428B8"/>
    <w:rsid w:val="00943892"/>
    <w:rsid w:val="00943B0D"/>
    <w:rsid w:val="009442BA"/>
    <w:rsid w:val="00944700"/>
    <w:rsid w:val="00946F40"/>
    <w:rsid w:val="00947410"/>
    <w:rsid w:val="0095100E"/>
    <w:rsid w:val="0095120E"/>
    <w:rsid w:val="00951E7C"/>
    <w:rsid w:val="00952221"/>
    <w:rsid w:val="00953296"/>
    <w:rsid w:val="00955D38"/>
    <w:rsid w:val="00960F2A"/>
    <w:rsid w:val="009625EF"/>
    <w:rsid w:val="009626AE"/>
    <w:rsid w:val="00964277"/>
    <w:rsid w:val="0096464B"/>
    <w:rsid w:val="009649E9"/>
    <w:rsid w:val="009654C6"/>
    <w:rsid w:val="0096553F"/>
    <w:rsid w:val="009706D5"/>
    <w:rsid w:val="00973932"/>
    <w:rsid w:val="00974D7D"/>
    <w:rsid w:val="00980E0C"/>
    <w:rsid w:val="0098200D"/>
    <w:rsid w:val="009821E8"/>
    <w:rsid w:val="00984A0F"/>
    <w:rsid w:val="00985D19"/>
    <w:rsid w:val="0099070D"/>
    <w:rsid w:val="0099141E"/>
    <w:rsid w:val="0099248E"/>
    <w:rsid w:val="0099285F"/>
    <w:rsid w:val="00992953"/>
    <w:rsid w:val="00993CF9"/>
    <w:rsid w:val="009960D8"/>
    <w:rsid w:val="00996163"/>
    <w:rsid w:val="00997E1A"/>
    <w:rsid w:val="009A075F"/>
    <w:rsid w:val="009A076A"/>
    <w:rsid w:val="009A24FE"/>
    <w:rsid w:val="009A2A36"/>
    <w:rsid w:val="009A3C41"/>
    <w:rsid w:val="009A3C48"/>
    <w:rsid w:val="009A483E"/>
    <w:rsid w:val="009A4CCB"/>
    <w:rsid w:val="009A6D46"/>
    <w:rsid w:val="009B1F12"/>
    <w:rsid w:val="009B217C"/>
    <w:rsid w:val="009B406C"/>
    <w:rsid w:val="009B4A0E"/>
    <w:rsid w:val="009B63AC"/>
    <w:rsid w:val="009B6B5A"/>
    <w:rsid w:val="009C1AEE"/>
    <w:rsid w:val="009C1CD9"/>
    <w:rsid w:val="009C20BA"/>
    <w:rsid w:val="009C4D2A"/>
    <w:rsid w:val="009D0326"/>
    <w:rsid w:val="009D05D1"/>
    <w:rsid w:val="009D2478"/>
    <w:rsid w:val="009D251C"/>
    <w:rsid w:val="009D34A8"/>
    <w:rsid w:val="009D3B0D"/>
    <w:rsid w:val="009D4AE3"/>
    <w:rsid w:val="009D4F15"/>
    <w:rsid w:val="009D584C"/>
    <w:rsid w:val="009D5DFA"/>
    <w:rsid w:val="009E00C8"/>
    <w:rsid w:val="009E02AF"/>
    <w:rsid w:val="009E0F56"/>
    <w:rsid w:val="009E2D2B"/>
    <w:rsid w:val="009E36C7"/>
    <w:rsid w:val="009E4779"/>
    <w:rsid w:val="009E4DBD"/>
    <w:rsid w:val="009E4EA9"/>
    <w:rsid w:val="009E557C"/>
    <w:rsid w:val="009E57DF"/>
    <w:rsid w:val="009E627B"/>
    <w:rsid w:val="009E637B"/>
    <w:rsid w:val="009E764E"/>
    <w:rsid w:val="009E7E2D"/>
    <w:rsid w:val="009F159E"/>
    <w:rsid w:val="009F1B09"/>
    <w:rsid w:val="009F24B5"/>
    <w:rsid w:val="009F384D"/>
    <w:rsid w:val="009F40C8"/>
    <w:rsid w:val="009F4C71"/>
    <w:rsid w:val="009F6C97"/>
    <w:rsid w:val="00A00C16"/>
    <w:rsid w:val="00A02064"/>
    <w:rsid w:val="00A02E23"/>
    <w:rsid w:val="00A037C0"/>
    <w:rsid w:val="00A03AA2"/>
    <w:rsid w:val="00A03D92"/>
    <w:rsid w:val="00A04C3C"/>
    <w:rsid w:val="00A05116"/>
    <w:rsid w:val="00A069D0"/>
    <w:rsid w:val="00A06FED"/>
    <w:rsid w:val="00A07AB6"/>
    <w:rsid w:val="00A07C27"/>
    <w:rsid w:val="00A10476"/>
    <w:rsid w:val="00A11606"/>
    <w:rsid w:val="00A12FD4"/>
    <w:rsid w:val="00A131C1"/>
    <w:rsid w:val="00A13A77"/>
    <w:rsid w:val="00A14EC0"/>
    <w:rsid w:val="00A16DA1"/>
    <w:rsid w:val="00A16EF7"/>
    <w:rsid w:val="00A16EF8"/>
    <w:rsid w:val="00A23E64"/>
    <w:rsid w:val="00A25C57"/>
    <w:rsid w:val="00A260D1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10AF"/>
    <w:rsid w:val="00A413A5"/>
    <w:rsid w:val="00A41565"/>
    <w:rsid w:val="00A41CE8"/>
    <w:rsid w:val="00A422C5"/>
    <w:rsid w:val="00A46257"/>
    <w:rsid w:val="00A47010"/>
    <w:rsid w:val="00A52709"/>
    <w:rsid w:val="00A569F2"/>
    <w:rsid w:val="00A602BD"/>
    <w:rsid w:val="00A64C75"/>
    <w:rsid w:val="00A653D0"/>
    <w:rsid w:val="00A65553"/>
    <w:rsid w:val="00A65A9E"/>
    <w:rsid w:val="00A668BA"/>
    <w:rsid w:val="00A66FDD"/>
    <w:rsid w:val="00A6755F"/>
    <w:rsid w:val="00A677E7"/>
    <w:rsid w:val="00A67E24"/>
    <w:rsid w:val="00A723F3"/>
    <w:rsid w:val="00A73903"/>
    <w:rsid w:val="00A769DD"/>
    <w:rsid w:val="00A76E6A"/>
    <w:rsid w:val="00A803C8"/>
    <w:rsid w:val="00A81322"/>
    <w:rsid w:val="00A81815"/>
    <w:rsid w:val="00A81EDE"/>
    <w:rsid w:val="00A8247B"/>
    <w:rsid w:val="00A82A39"/>
    <w:rsid w:val="00A82A70"/>
    <w:rsid w:val="00A82EDD"/>
    <w:rsid w:val="00A832C5"/>
    <w:rsid w:val="00A843E5"/>
    <w:rsid w:val="00A876CF"/>
    <w:rsid w:val="00A91C47"/>
    <w:rsid w:val="00A93B20"/>
    <w:rsid w:val="00AA0D93"/>
    <w:rsid w:val="00AA1561"/>
    <w:rsid w:val="00AA22E9"/>
    <w:rsid w:val="00AA4F25"/>
    <w:rsid w:val="00AA6789"/>
    <w:rsid w:val="00AA75B7"/>
    <w:rsid w:val="00AB4402"/>
    <w:rsid w:val="00AB4592"/>
    <w:rsid w:val="00AB4979"/>
    <w:rsid w:val="00AB606D"/>
    <w:rsid w:val="00AC0675"/>
    <w:rsid w:val="00AC0742"/>
    <w:rsid w:val="00AC0DD5"/>
    <w:rsid w:val="00AC2C46"/>
    <w:rsid w:val="00AC3A6D"/>
    <w:rsid w:val="00AC4D46"/>
    <w:rsid w:val="00AC5357"/>
    <w:rsid w:val="00AC54BF"/>
    <w:rsid w:val="00AC625A"/>
    <w:rsid w:val="00AD0079"/>
    <w:rsid w:val="00AD259B"/>
    <w:rsid w:val="00AD60EC"/>
    <w:rsid w:val="00AD63A3"/>
    <w:rsid w:val="00AD658B"/>
    <w:rsid w:val="00AD75B0"/>
    <w:rsid w:val="00AD7955"/>
    <w:rsid w:val="00AD7E7B"/>
    <w:rsid w:val="00AE0385"/>
    <w:rsid w:val="00AE1075"/>
    <w:rsid w:val="00AE11BE"/>
    <w:rsid w:val="00AE3BDC"/>
    <w:rsid w:val="00AE3E1C"/>
    <w:rsid w:val="00AE3E91"/>
    <w:rsid w:val="00AE417B"/>
    <w:rsid w:val="00AE4C81"/>
    <w:rsid w:val="00AE6AC8"/>
    <w:rsid w:val="00AF1372"/>
    <w:rsid w:val="00AF25E5"/>
    <w:rsid w:val="00AF298F"/>
    <w:rsid w:val="00AF5261"/>
    <w:rsid w:val="00AF5BE0"/>
    <w:rsid w:val="00AF66BE"/>
    <w:rsid w:val="00AF7CC7"/>
    <w:rsid w:val="00B005D6"/>
    <w:rsid w:val="00B0300F"/>
    <w:rsid w:val="00B043C2"/>
    <w:rsid w:val="00B04704"/>
    <w:rsid w:val="00B06F97"/>
    <w:rsid w:val="00B10EF5"/>
    <w:rsid w:val="00B12DBC"/>
    <w:rsid w:val="00B13FDA"/>
    <w:rsid w:val="00B143E4"/>
    <w:rsid w:val="00B14629"/>
    <w:rsid w:val="00B15B8F"/>
    <w:rsid w:val="00B1761F"/>
    <w:rsid w:val="00B1796A"/>
    <w:rsid w:val="00B200AF"/>
    <w:rsid w:val="00B21113"/>
    <w:rsid w:val="00B21A09"/>
    <w:rsid w:val="00B226EC"/>
    <w:rsid w:val="00B22D1A"/>
    <w:rsid w:val="00B23128"/>
    <w:rsid w:val="00B252AF"/>
    <w:rsid w:val="00B26DB8"/>
    <w:rsid w:val="00B26FF3"/>
    <w:rsid w:val="00B30F76"/>
    <w:rsid w:val="00B31CF0"/>
    <w:rsid w:val="00B35205"/>
    <w:rsid w:val="00B41A31"/>
    <w:rsid w:val="00B41BA7"/>
    <w:rsid w:val="00B42508"/>
    <w:rsid w:val="00B42D54"/>
    <w:rsid w:val="00B435FD"/>
    <w:rsid w:val="00B447B4"/>
    <w:rsid w:val="00B4480F"/>
    <w:rsid w:val="00B45F15"/>
    <w:rsid w:val="00B462BF"/>
    <w:rsid w:val="00B46901"/>
    <w:rsid w:val="00B46B98"/>
    <w:rsid w:val="00B47F2D"/>
    <w:rsid w:val="00B50809"/>
    <w:rsid w:val="00B51694"/>
    <w:rsid w:val="00B54B87"/>
    <w:rsid w:val="00B5763C"/>
    <w:rsid w:val="00B60287"/>
    <w:rsid w:val="00B61702"/>
    <w:rsid w:val="00B629A6"/>
    <w:rsid w:val="00B65797"/>
    <w:rsid w:val="00B666C3"/>
    <w:rsid w:val="00B7187D"/>
    <w:rsid w:val="00B80DBE"/>
    <w:rsid w:val="00B82E5C"/>
    <w:rsid w:val="00B85A16"/>
    <w:rsid w:val="00B8779D"/>
    <w:rsid w:val="00B909AA"/>
    <w:rsid w:val="00B90AC8"/>
    <w:rsid w:val="00B91DCF"/>
    <w:rsid w:val="00B92052"/>
    <w:rsid w:val="00B936D9"/>
    <w:rsid w:val="00B941FA"/>
    <w:rsid w:val="00B9609E"/>
    <w:rsid w:val="00B96A1B"/>
    <w:rsid w:val="00B973A6"/>
    <w:rsid w:val="00B97E4F"/>
    <w:rsid w:val="00BA1CB1"/>
    <w:rsid w:val="00BA21E1"/>
    <w:rsid w:val="00BA3075"/>
    <w:rsid w:val="00BA36EA"/>
    <w:rsid w:val="00BA38C9"/>
    <w:rsid w:val="00BA3E14"/>
    <w:rsid w:val="00BA4908"/>
    <w:rsid w:val="00BA5106"/>
    <w:rsid w:val="00BA526D"/>
    <w:rsid w:val="00BA5CFB"/>
    <w:rsid w:val="00BA5DD2"/>
    <w:rsid w:val="00BB2144"/>
    <w:rsid w:val="00BB3152"/>
    <w:rsid w:val="00BB4844"/>
    <w:rsid w:val="00BB556F"/>
    <w:rsid w:val="00BB5B7C"/>
    <w:rsid w:val="00BC0B49"/>
    <w:rsid w:val="00BC0BED"/>
    <w:rsid w:val="00BC1924"/>
    <w:rsid w:val="00BC1C6B"/>
    <w:rsid w:val="00BC20AA"/>
    <w:rsid w:val="00BC325B"/>
    <w:rsid w:val="00BC53A1"/>
    <w:rsid w:val="00BC5860"/>
    <w:rsid w:val="00BC66A9"/>
    <w:rsid w:val="00BD10AD"/>
    <w:rsid w:val="00BD3F7E"/>
    <w:rsid w:val="00BE0211"/>
    <w:rsid w:val="00BE255F"/>
    <w:rsid w:val="00BE279D"/>
    <w:rsid w:val="00BE47A3"/>
    <w:rsid w:val="00BE51F9"/>
    <w:rsid w:val="00BE63E9"/>
    <w:rsid w:val="00BF0523"/>
    <w:rsid w:val="00BF2574"/>
    <w:rsid w:val="00BF583B"/>
    <w:rsid w:val="00BF58AD"/>
    <w:rsid w:val="00BF72D6"/>
    <w:rsid w:val="00C02F1C"/>
    <w:rsid w:val="00C0385D"/>
    <w:rsid w:val="00C04158"/>
    <w:rsid w:val="00C043F4"/>
    <w:rsid w:val="00C0454D"/>
    <w:rsid w:val="00C065D1"/>
    <w:rsid w:val="00C07FC4"/>
    <w:rsid w:val="00C11A60"/>
    <w:rsid w:val="00C11CA9"/>
    <w:rsid w:val="00C13393"/>
    <w:rsid w:val="00C137A0"/>
    <w:rsid w:val="00C14361"/>
    <w:rsid w:val="00C15EC2"/>
    <w:rsid w:val="00C1749C"/>
    <w:rsid w:val="00C17727"/>
    <w:rsid w:val="00C201E8"/>
    <w:rsid w:val="00C25D53"/>
    <w:rsid w:val="00C30895"/>
    <w:rsid w:val="00C30FDC"/>
    <w:rsid w:val="00C3202C"/>
    <w:rsid w:val="00C32AA9"/>
    <w:rsid w:val="00C353F6"/>
    <w:rsid w:val="00C35E48"/>
    <w:rsid w:val="00C40B6E"/>
    <w:rsid w:val="00C40C96"/>
    <w:rsid w:val="00C413BA"/>
    <w:rsid w:val="00C41507"/>
    <w:rsid w:val="00C4258A"/>
    <w:rsid w:val="00C42AF0"/>
    <w:rsid w:val="00C461B9"/>
    <w:rsid w:val="00C47E55"/>
    <w:rsid w:val="00C51C9A"/>
    <w:rsid w:val="00C524A2"/>
    <w:rsid w:val="00C5353E"/>
    <w:rsid w:val="00C539AE"/>
    <w:rsid w:val="00C542DC"/>
    <w:rsid w:val="00C544F2"/>
    <w:rsid w:val="00C55434"/>
    <w:rsid w:val="00C55A79"/>
    <w:rsid w:val="00C57B91"/>
    <w:rsid w:val="00C57D74"/>
    <w:rsid w:val="00C60C40"/>
    <w:rsid w:val="00C62A46"/>
    <w:rsid w:val="00C6325D"/>
    <w:rsid w:val="00C6369B"/>
    <w:rsid w:val="00C66474"/>
    <w:rsid w:val="00C67D58"/>
    <w:rsid w:val="00C70098"/>
    <w:rsid w:val="00C72C9A"/>
    <w:rsid w:val="00C74673"/>
    <w:rsid w:val="00C7479F"/>
    <w:rsid w:val="00C74D52"/>
    <w:rsid w:val="00C74F4F"/>
    <w:rsid w:val="00C75EB4"/>
    <w:rsid w:val="00C762D4"/>
    <w:rsid w:val="00C7650A"/>
    <w:rsid w:val="00C82AC8"/>
    <w:rsid w:val="00C84020"/>
    <w:rsid w:val="00C84370"/>
    <w:rsid w:val="00C86D23"/>
    <w:rsid w:val="00C872DB"/>
    <w:rsid w:val="00C87DB1"/>
    <w:rsid w:val="00C9114E"/>
    <w:rsid w:val="00C95619"/>
    <w:rsid w:val="00C95DED"/>
    <w:rsid w:val="00CA224C"/>
    <w:rsid w:val="00CA3305"/>
    <w:rsid w:val="00CA3DE8"/>
    <w:rsid w:val="00CA63C8"/>
    <w:rsid w:val="00CA6501"/>
    <w:rsid w:val="00CB0A99"/>
    <w:rsid w:val="00CB12D7"/>
    <w:rsid w:val="00CB35B6"/>
    <w:rsid w:val="00CB6A19"/>
    <w:rsid w:val="00CB6EE9"/>
    <w:rsid w:val="00CC4416"/>
    <w:rsid w:val="00CC50DD"/>
    <w:rsid w:val="00CC5256"/>
    <w:rsid w:val="00CC5F31"/>
    <w:rsid w:val="00CC669A"/>
    <w:rsid w:val="00CC6791"/>
    <w:rsid w:val="00CC731F"/>
    <w:rsid w:val="00CC7ED1"/>
    <w:rsid w:val="00CC7FCA"/>
    <w:rsid w:val="00CD022E"/>
    <w:rsid w:val="00CD0783"/>
    <w:rsid w:val="00CD1619"/>
    <w:rsid w:val="00CD1860"/>
    <w:rsid w:val="00CD2FF6"/>
    <w:rsid w:val="00CD4DD6"/>
    <w:rsid w:val="00CD5DCD"/>
    <w:rsid w:val="00CD6A00"/>
    <w:rsid w:val="00CE0824"/>
    <w:rsid w:val="00CE1741"/>
    <w:rsid w:val="00CE178B"/>
    <w:rsid w:val="00CE2855"/>
    <w:rsid w:val="00CE48F2"/>
    <w:rsid w:val="00CE4C09"/>
    <w:rsid w:val="00CE60D1"/>
    <w:rsid w:val="00CE6A0F"/>
    <w:rsid w:val="00CE7238"/>
    <w:rsid w:val="00CE7954"/>
    <w:rsid w:val="00CF19EA"/>
    <w:rsid w:val="00CF27D0"/>
    <w:rsid w:val="00CF2B5D"/>
    <w:rsid w:val="00CF2DF7"/>
    <w:rsid w:val="00CF60F7"/>
    <w:rsid w:val="00CF6EDE"/>
    <w:rsid w:val="00D01AA5"/>
    <w:rsid w:val="00D01AF7"/>
    <w:rsid w:val="00D02555"/>
    <w:rsid w:val="00D02D7A"/>
    <w:rsid w:val="00D02F28"/>
    <w:rsid w:val="00D03322"/>
    <w:rsid w:val="00D05B65"/>
    <w:rsid w:val="00D06D05"/>
    <w:rsid w:val="00D113C9"/>
    <w:rsid w:val="00D1421D"/>
    <w:rsid w:val="00D149DD"/>
    <w:rsid w:val="00D14D70"/>
    <w:rsid w:val="00D16EB3"/>
    <w:rsid w:val="00D21C06"/>
    <w:rsid w:val="00D21F4F"/>
    <w:rsid w:val="00D25095"/>
    <w:rsid w:val="00D253B5"/>
    <w:rsid w:val="00D255F3"/>
    <w:rsid w:val="00D25E61"/>
    <w:rsid w:val="00D25F29"/>
    <w:rsid w:val="00D301A5"/>
    <w:rsid w:val="00D327D0"/>
    <w:rsid w:val="00D32C39"/>
    <w:rsid w:val="00D35189"/>
    <w:rsid w:val="00D35BDB"/>
    <w:rsid w:val="00D360BA"/>
    <w:rsid w:val="00D40E79"/>
    <w:rsid w:val="00D413BC"/>
    <w:rsid w:val="00D42FB9"/>
    <w:rsid w:val="00D4369D"/>
    <w:rsid w:val="00D448C6"/>
    <w:rsid w:val="00D44C10"/>
    <w:rsid w:val="00D4547D"/>
    <w:rsid w:val="00D45F0C"/>
    <w:rsid w:val="00D45F48"/>
    <w:rsid w:val="00D46CD2"/>
    <w:rsid w:val="00D46D8E"/>
    <w:rsid w:val="00D47CE6"/>
    <w:rsid w:val="00D52568"/>
    <w:rsid w:val="00D52A86"/>
    <w:rsid w:val="00D53998"/>
    <w:rsid w:val="00D55101"/>
    <w:rsid w:val="00D56086"/>
    <w:rsid w:val="00D56420"/>
    <w:rsid w:val="00D5699B"/>
    <w:rsid w:val="00D56BFB"/>
    <w:rsid w:val="00D57411"/>
    <w:rsid w:val="00D57BDF"/>
    <w:rsid w:val="00D61ABD"/>
    <w:rsid w:val="00D637D7"/>
    <w:rsid w:val="00D67102"/>
    <w:rsid w:val="00D67440"/>
    <w:rsid w:val="00D67676"/>
    <w:rsid w:val="00D70674"/>
    <w:rsid w:val="00D768E8"/>
    <w:rsid w:val="00D76C15"/>
    <w:rsid w:val="00D80A54"/>
    <w:rsid w:val="00D81F32"/>
    <w:rsid w:val="00D83754"/>
    <w:rsid w:val="00D83B77"/>
    <w:rsid w:val="00D83C10"/>
    <w:rsid w:val="00D841C1"/>
    <w:rsid w:val="00D851E6"/>
    <w:rsid w:val="00D90FFC"/>
    <w:rsid w:val="00D9105F"/>
    <w:rsid w:val="00D91BAB"/>
    <w:rsid w:val="00D974C8"/>
    <w:rsid w:val="00DA1C34"/>
    <w:rsid w:val="00DA215C"/>
    <w:rsid w:val="00DA3EC4"/>
    <w:rsid w:val="00DA5F2C"/>
    <w:rsid w:val="00DB12C5"/>
    <w:rsid w:val="00DB25B5"/>
    <w:rsid w:val="00DB37EE"/>
    <w:rsid w:val="00DB3F99"/>
    <w:rsid w:val="00DB3FC0"/>
    <w:rsid w:val="00DB51AD"/>
    <w:rsid w:val="00DB6A3E"/>
    <w:rsid w:val="00DC15AF"/>
    <w:rsid w:val="00DC1BB8"/>
    <w:rsid w:val="00DC5291"/>
    <w:rsid w:val="00DC5716"/>
    <w:rsid w:val="00DC6C5F"/>
    <w:rsid w:val="00DD0E50"/>
    <w:rsid w:val="00DD0F06"/>
    <w:rsid w:val="00DD1C72"/>
    <w:rsid w:val="00DD2DC1"/>
    <w:rsid w:val="00DD3EA9"/>
    <w:rsid w:val="00DD461C"/>
    <w:rsid w:val="00DE04F2"/>
    <w:rsid w:val="00DE1B8E"/>
    <w:rsid w:val="00DE49A8"/>
    <w:rsid w:val="00DE6149"/>
    <w:rsid w:val="00DE64A6"/>
    <w:rsid w:val="00DE6994"/>
    <w:rsid w:val="00DF08DE"/>
    <w:rsid w:val="00DF20D6"/>
    <w:rsid w:val="00DF2FD1"/>
    <w:rsid w:val="00DF451E"/>
    <w:rsid w:val="00DF565C"/>
    <w:rsid w:val="00DF5792"/>
    <w:rsid w:val="00E00943"/>
    <w:rsid w:val="00E02F72"/>
    <w:rsid w:val="00E06462"/>
    <w:rsid w:val="00E06541"/>
    <w:rsid w:val="00E06C4D"/>
    <w:rsid w:val="00E1072A"/>
    <w:rsid w:val="00E112A1"/>
    <w:rsid w:val="00E11764"/>
    <w:rsid w:val="00E1177D"/>
    <w:rsid w:val="00E11FC2"/>
    <w:rsid w:val="00E126B7"/>
    <w:rsid w:val="00E1382C"/>
    <w:rsid w:val="00E13FC5"/>
    <w:rsid w:val="00E14584"/>
    <w:rsid w:val="00E14F26"/>
    <w:rsid w:val="00E1567D"/>
    <w:rsid w:val="00E16413"/>
    <w:rsid w:val="00E1788B"/>
    <w:rsid w:val="00E2230A"/>
    <w:rsid w:val="00E25D6E"/>
    <w:rsid w:val="00E268F1"/>
    <w:rsid w:val="00E27C3A"/>
    <w:rsid w:val="00E3021C"/>
    <w:rsid w:val="00E32C65"/>
    <w:rsid w:val="00E33200"/>
    <w:rsid w:val="00E33A39"/>
    <w:rsid w:val="00E354C5"/>
    <w:rsid w:val="00E35FB6"/>
    <w:rsid w:val="00E37201"/>
    <w:rsid w:val="00E37DC3"/>
    <w:rsid w:val="00E400AA"/>
    <w:rsid w:val="00E43B85"/>
    <w:rsid w:val="00E44530"/>
    <w:rsid w:val="00E453D9"/>
    <w:rsid w:val="00E4604D"/>
    <w:rsid w:val="00E47113"/>
    <w:rsid w:val="00E52CC8"/>
    <w:rsid w:val="00E53B98"/>
    <w:rsid w:val="00E53E2A"/>
    <w:rsid w:val="00E54262"/>
    <w:rsid w:val="00E61C10"/>
    <w:rsid w:val="00E628F6"/>
    <w:rsid w:val="00E63EEE"/>
    <w:rsid w:val="00E653A0"/>
    <w:rsid w:val="00E71DCE"/>
    <w:rsid w:val="00E733AE"/>
    <w:rsid w:val="00E74107"/>
    <w:rsid w:val="00E74125"/>
    <w:rsid w:val="00E74376"/>
    <w:rsid w:val="00E8015A"/>
    <w:rsid w:val="00E818FA"/>
    <w:rsid w:val="00E852A7"/>
    <w:rsid w:val="00E859F2"/>
    <w:rsid w:val="00E8712C"/>
    <w:rsid w:val="00E874CD"/>
    <w:rsid w:val="00E90047"/>
    <w:rsid w:val="00E904B4"/>
    <w:rsid w:val="00E921F1"/>
    <w:rsid w:val="00E948F3"/>
    <w:rsid w:val="00E94924"/>
    <w:rsid w:val="00E96D42"/>
    <w:rsid w:val="00EA04F8"/>
    <w:rsid w:val="00EA1CBC"/>
    <w:rsid w:val="00EA1DD6"/>
    <w:rsid w:val="00EA20F6"/>
    <w:rsid w:val="00EA3059"/>
    <w:rsid w:val="00EA3E4F"/>
    <w:rsid w:val="00EA3F6C"/>
    <w:rsid w:val="00EA4392"/>
    <w:rsid w:val="00EA47C3"/>
    <w:rsid w:val="00EA76B6"/>
    <w:rsid w:val="00EA7F79"/>
    <w:rsid w:val="00EB0200"/>
    <w:rsid w:val="00EB2A2D"/>
    <w:rsid w:val="00EC0FED"/>
    <w:rsid w:val="00EC1EEF"/>
    <w:rsid w:val="00EC2B4D"/>
    <w:rsid w:val="00ED1A9A"/>
    <w:rsid w:val="00ED2515"/>
    <w:rsid w:val="00ED2D84"/>
    <w:rsid w:val="00ED3112"/>
    <w:rsid w:val="00EE0E19"/>
    <w:rsid w:val="00EE10E4"/>
    <w:rsid w:val="00EE2347"/>
    <w:rsid w:val="00EE45AB"/>
    <w:rsid w:val="00EE4B07"/>
    <w:rsid w:val="00EE6DE9"/>
    <w:rsid w:val="00EE72EB"/>
    <w:rsid w:val="00EF0A16"/>
    <w:rsid w:val="00EF1908"/>
    <w:rsid w:val="00EF458E"/>
    <w:rsid w:val="00EF4D96"/>
    <w:rsid w:val="00F068D7"/>
    <w:rsid w:val="00F07030"/>
    <w:rsid w:val="00F07FC1"/>
    <w:rsid w:val="00F104E3"/>
    <w:rsid w:val="00F10744"/>
    <w:rsid w:val="00F12936"/>
    <w:rsid w:val="00F12F5C"/>
    <w:rsid w:val="00F1388A"/>
    <w:rsid w:val="00F16297"/>
    <w:rsid w:val="00F16DF0"/>
    <w:rsid w:val="00F17A1D"/>
    <w:rsid w:val="00F20623"/>
    <w:rsid w:val="00F255C6"/>
    <w:rsid w:val="00F256FB"/>
    <w:rsid w:val="00F25793"/>
    <w:rsid w:val="00F2625B"/>
    <w:rsid w:val="00F27EEE"/>
    <w:rsid w:val="00F32BFF"/>
    <w:rsid w:val="00F32EC6"/>
    <w:rsid w:val="00F340F2"/>
    <w:rsid w:val="00F34C21"/>
    <w:rsid w:val="00F3594C"/>
    <w:rsid w:val="00F40242"/>
    <w:rsid w:val="00F40BCE"/>
    <w:rsid w:val="00F4199F"/>
    <w:rsid w:val="00F4376F"/>
    <w:rsid w:val="00F43A50"/>
    <w:rsid w:val="00F44E6D"/>
    <w:rsid w:val="00F45F8D"/>
    <w:rsid w:val="00F46680"/>
    <w:rsid w:val="00F50729"/>
    <w:rsid w:val="00F516BF"/>
    <w:rsid w:val="00F54020"/>
    <w:rsid w:val="00F56B8B"/>
    <w:rsid w:val="00F57246"/>
    <w:rsid w:val="00F57F88"/>
    <w:rsid w:val="00F60D7F"/>
    <w:rsid w:val="00F60EF0"/>
    <w:rsid w:val="00F60F6C"/>
    <w:rsid w:val="00F612A6"/>
    <w:rsid w:val="00F627FC"/>
    <w:rsid w:val="00F63E84"/>
    <w:rsid w:val="00F66F21"/>
    <w:rsid w:val="00F70FA8"/>
    <w:rsid w:val="00F71D1F"/>
    <w:rsid w:val="00F71ED0"/>
    <w:rsid w:val="00F73C5D"/>
    <w:rsid w:val="00F73CA2"/>
    <w:rsid w:val="00F741DB"/>
    <w:rsid w:val="00F74962"/>
    <w:rsid w:val="00F751C7"/>
    <w:rsid w:val="00F75E42"/>
    <w:rsid w:val="00F75E4B"/>
    <w:rsid w:val="00F76C5D"/>
    <w:rsid w:val="00F76FE4"/>
    <w:rsid w:val="00F77570"/>
    <w:rsid w:val="00F77691"/>
    <w:rsid w:val="00F77C8F"/>
    <w:rsid w:val="00F805E6"/>
    <w:rsid w:val="00F8132A"/>
    <w:rsid w:val="00F82908"/>
    <w:rsid w:val="00F8489A"/>
    <w:rsid w:val="00F84E63"/>
    <w:rsid w:val="00F86240"/>
    <w:rsid w:val="00F868A6"/>
    <w:rsid w:val="00F91BF9"/>
    <w:rsid w:val="00F91C17"/>
    <w:rsid w:val="00F92606"/>
    <w:rsid w:val="00F9272C"/>
    <w:rsid w:val="00F943CB"/>
    <w:rsid w:val="00F97606"/>
    <w:rsid w:val="00F97C73"/>
    <w:rsid w:val="00FA12F4"/>
    <w:rsid w:val="00FA39FA"/>
    <w:rsid w:val="00FA5160"/>
    <w:rsid w:val="00FA7B61"/>
    <w:rsid w:val="00FB1CE4"/>
    <w:rsid w:val="00FB6C56"/>
    <w:rsid w:val="00FB7A59"/>
    <w:rsid w:val="00FB7D54"/>
    <w:rsid w:val="00FC0B0E"/>
    <w:rsid w:val="00FC19BC"/>
    <w:rsid w:val="00FC23A3"/>
    <w:rsid w:val="00FC3D56"/>
    <w:rsid w:val="00FC5259"/>
    <w:rsid w:val="00FC683C"/>
    <w:rsid w:val="00FC693A"/>
    <w:rsid w:val="00FD1292"/>
    <w:rsid w:val="00FD59DB"/>
    <w:rsid w:val="00FE186E"/>
    <w:rsid w:val="00FE226B"/>
    <w:rsid w:val="00FE2C05"/>
    <w:rsid w:val="00FE366A"/>
    <w:rsid w:val="00FE4B43"/>
    <w:rsid w:val="00FE5573"/>
    <w:rsid w:val="00FE6044"/>
    <w:rsid w:val="00FE6D7B"/>
    <w:rsid w:val="00FE7C4F"/>
    <w:rsid w:val="00FF049A"/>
    <w:rsid w:val="00FF07D0"/>
    <w:rsid w:val="00FF28E9"/>
    <w:rsid w:val="00FF2C8E"/>
    <w:rsid w:val="00FF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7F192"/>
  <w15:docId w15:val="{B7DAA03B-6D6B-4467-857D-2D832889D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A0A5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basedOn w:val="Normalny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A0A5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markedcontent">
    <w:name w:val="markedcontent"/>
    <w:basedOn w:val="Domylnaczcionkaakapitu"/>
    <w:rsid w:val="00394E2A"/>
  </w:style>
  <w:style w:type="paragraph" w:styleId="NormalnyWeb">
    <w:name w:val="Normal (Web)"/>
    <w:basedOn w:val="Normalny"/>
    <w:uiPriority w:val="99"/>
    <w:unhideWhenUsed/>
    <w:rsid w:val="00C86D23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009CC1-3F83-46F1-BC74-0BEEC41CA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9312</TotalTime>
  <Pages>1</Pages>
  <Words>295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648</cp:revision>
  <cp:lastPrinted>2018-09-11T09:18:00Z</cp:lastPrinted>
  <dcterms:created xsi:type="dcterms:W3CDTF">2015-03-05T11:30:00Z</dcterms:created>
  <dcterms:modified xsi:type="dcterms:W3CDTF">2026-01-30T13:52:00Z</dcterms:modified>
</cp:coreProperties>
</file>