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E631" w14:textId="77777777" w:rsidR="00644AAA" w:rsidRPr="003C0E97" w:rsidRDefault="00644AAA" w:rsidP="00644AA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B618A4">
        <w:rPr>
          <w:rFonts w:ascii="Arial" w:hAnsi="Arial" w:cs="Arial"/>
          <w:i/>
          <w:color w:val="auto"/>
          <w:sz w:val="18"/>
          <w:szCs w:val="18"/>
        </w:rPr>
        <w:t>KPTS-Z-3/U/OME/1/26/8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3B76DF1C" w14:textId="77777777" w:rsidR="00644AAA" w:rsidRPr="003C0E97" w:rsidRDefault="00644AAA" w:rsidP="00644A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5A5A11EF" w14:textId="77777777" w:rsidR="00644AAA" w:rsidRPr="003C0E97" w:rsidRDefault="00644AAA" w:rsidP="00644A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4C6ED2B8" w14:textId="77777777" w:rsidR="00644AAA" w:rsidRDefault="00644AAA" w:rsidP="00644A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</w:p>
    <w:p w14:paraId="5296AEF7" w14:textId="77777777" w:rsidR="00644AAA" w:rsidRPr="001C6057" w:rsidRDefault="00644AAA" w:rsidP="00644A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644AAA" w14:paraId="5665816F" w14:textId="77777777" w:rsidTr="00093FD7">
        <w:trPr>
          <w:trHeight w:val="1299"/>
        </w:trPr>
        <w:tc>
          <w:tcPr>
            <w:tcW w:w="3369" w:type="dxa"/>
          </w:tcPr>
          <w:p w14:paraId="79C31690" w14:textId="77777777" w:rsidR="00644AAA" w:rsidRPr="0074269D" w:rsidRDefault="00644AAA" w:rsidP="00093FD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4C45948A" w14:textId="77777777" w:rsidR="00644AAA" w:rsidRDefault="00644AAA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24604049" w14:textId="77777777" w:rsidR="00644AAA" w:rsidRDefault="00644AAA" w:rsidP="00093FD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1B8EF54E" w14:textId="77777777" w:rsidR="00644AAA" w:rsidRPr="0074269D" w:rsidRDefault="00644AAA" w:rsidP="00093FD7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644AAA" w14:paraId="46A9A9F2" w14:textId="77777777" w:rsidTr="00093FD7">
        <w:trPr>
          <w:trHeight w:val="1299"/>
        </w:trPr>
        <w:tc>
          <w:tcPr>
            <w:tcW w:w="3369" w:type="dxa"/>
          </w:tcPr>
          <w:p w14:paraId="0F235FD6" w14:textId="77777777" w:rsidR="00644AAA" w:rsidRDefault="00644AAA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5B20466B" w14:textId="77777777" w:rsidR="00644AAA" w:rsidRDefault="00644AAA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03A6120" w14:textId="77777777" w:rsidR="00644AAA" w:rsidRDefault="00644AAA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AACAB77" w14:textId="77777777" w:rsidR="00644AAA" w:rsidRDefault="00644AAA" w:rsidP="00093FD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D3ADFD5" w14:textId="77777777" w:rsidR="00644AAA" w:rsidRPr="0074269D" w:rsidRDefault="00644AAA" w:rsidP="00093FD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75E99243" w14:textId="77777777" w:rsidR="00644AAA" w:rsidRDefault="00644AAA" w:rsidP="00644AA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1C9CFD04" w14:textId="77777777" w:rsidR="00644AAA" w:rsidRDefault="00644AAA" w:rsidP="00644AA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4DA352DA" w14:textId="77777777" w:rsidR="00644AAA" w:rsidRDefault="00644AAA" w:rsidP="00644AA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0DAE4B37" w14:textId="77777777" w:rsidR="00644AAA" w:rsidRPr="00A9736E" w:rsidRDefault="00644AAA" w:rsidP="00644A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72884489" w14:textId="77777777" w:rsidR="00644AAA" w:rsidRPr="00A9736E" w:rsidRDefault="00644AAA" w:rsidP="00644A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70BA2784" w14:textId="77777777" w:rsidR="00644AAA" w:rsidRPr="00A9736E" w:rsidRDefault="00644AAA" w:rsidP="00644A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08AD496" w14:textId="77777777" w:rsidR="00644AAA" w:rsidRPr="00A9736E" w:rsidRDefault="00644AAA" w:rsidP="00644A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590A4C0B" w14:textId="77777777" w:rsidR="00644AAA" w:rsidRPr="00A9736E" w:rsidRDefault="00644AAA" w:rsidP="00644A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B141BC2" w14:textId="77777777" w:rsidR="00644AAA" w:rsidRPr="00A9736E" w:rsidRDefault="00644AAA" w:rsidP="00644A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D79D28B" w14:textId="77777777" w:rsidR="00644AAA" w:rsidRPr="00A9736E" w:rsidRDefault="00644AAA" w:rsidP="00644AA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 xml:space="preserve">elektroniczna </w:t>
      </w:r>
      <w:r w:rsidRPr="00606417">
        <w:rPr>
          <w:rFonts w:ascii="Arial" w:hAnsi="Arial" w:cs="Arial"/>
          <w:b/>
          <w:sz w:val="20"/>
          <w:szCs w:val="20"/>
        </w:rPr>
        <w:t>mienia”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558EFC15" w14:textId="77777777" w:rsidR="00644AAA" w:rsidRPr="00A9736E" w:rsidRDefault="00644AAA" w:rsidP="00644AA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69698672" w14:textId="77777777" w:rsidR="00644AAA" w:rsidRDefault="00644AAA" w:rsidP="00644AA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1057B4EF" w14:textId="77777777" w:rsidR="00644AAA" w:rsidRPr="00A9736E" w:rsidRDefault="00644AAA" w:rsidP="00644AA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0FC4EF6C" w14:textId="77777777" w:rsidR="00644AAA" w:rsidRPr="00A9736E" w:rsidRDefault="00644AAA" w:rsidP="00644AAA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1121B75D" w14:textId="77777777" w:rsidR="00644AAA" w:rsidRPr="00A9736E" w:rsidRDefault="00644AAA" w:rsidP="00644AAA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58415F1" w14:textId="77777777" w:rsidR="00644AAA" w:rsidRPr="00A9736E" w:rsidRDefault="00644AAA" w:rsidP="00644AAA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474AB05E" w14:textId="77777777" w:rsidR="00644AAA" w:rsidRPr="00A9736E" w:rsidRDefault="00644AAA" w:rsidP="00644AAA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75CDC9E" w14:textId="77777777" w:rsidR="00644AAA" w:rsidRPr="00A9736E" w:rsidRDefault="00644AAA" w:rsidP="00644AAA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60886466" w14:textId="77777777" w:rsidR="00644AAA" w:rsidRPr="00A9736E" w:rsidRDefault="00644AAA" w:rsidP="00644AAA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6B809670" w14:textId="77777777" w:rsidR="00644AAA" w:rsidRPr="00A9736E" w:rsidRDefault="00644AAA" w:rsidP="00644AAA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3F182A6B" w14:textId="77777777" w:rsidR="00644AAA" w:rsidRPr="00A9736E" w:rsidRDefault="00644AAA" w:rsidP="00644AAA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1D201BB9" w14:textId="77777777" w:rsidR="00644AAA" w:rsidRPr="00A9736E" w:rsidRDefault="00644AAA" w:rsidP="00644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73D43B4E" w14:textId="77777777" w:rsidR="00644AAA" w:rsidRDefault="00644AAA" w:rsidP="00644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F41AE5" w14:textId="77777777" w:rsidR="00644AAA" w:rsidRDefault="00644AAA" w:rsidP="00644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B88AE6" w14:textId="77777777" w:rsidR="00644AAA" w:rsidRPr="00A9736E" w:rsidRDefault="00644AAA" w:rsidP="00644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56CE0" w14:textId="77777777" w:rsidR="00644AAA" w:rsidRPr="00AA336E" w:rsidRDefault="00644AAA" w:rsidP="00644AA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71EA69E" w14:textId="77777777" w:rsidR="00644AAA" w:rsidRDefault="00644AAA" w:rsidP="00644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0DEABBB1" w14:textId="77777777" w:rsidR="00644AAA" w:rsidRPr="001A2FC9" w:rsidRDefault="00644AAA" w:rsidP="00644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012F22F0" w14:textId="77777777" w:rsidR="00644AAA" w:rsidRPr="005F41DA" w:rsidRDefault="00644AAA" w:rsidP="00644AA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85BF60E" w14:textId="77777777" w:rsidR="00644AAA" w:rsidRPr="005F41DA" w:rsidRDefault="00644AAA" w:rsidP="00644AA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AFB38A6" w14:textId="77777777" w:rsidR="00644AAA" w:rsidRPr="00AA336E" w:rsidRDefault="00644AAA" w:rsidP="00644AA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22B91B2D" w14:textId="77777777" w:rsidR="00644AAA" w:rsidRDefault="00644AAA" w:rsidP="00644AAA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3254477E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64784D0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0BF09CF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BE839C5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6FCFFCD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2EE2F05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68E9A99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7CDB9DF" w14:textId="77777777" w:rsidR="00644AAA" w:rsidRDefault="00644AAA" w:rsidP="00644AA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A607522" w14:textId="77777777" w:rsidR="00644AAA" w:rsidRDefault="00644AAA" w:rsidP="00644AA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217A5A04" w14:textId="77777777" w:rsidR="00644AAA" w:rsidRDefault="00644AAA" w:rsidP="00644AA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4D4BD7E8" w14:textId="77777777" w:rsidR="004C68E2" w:rsidRPr="00644AAA" w:rsidRDefault="004C68E2" w:rsidP="00644AAA"/>
    <w:sectPr w:rsidR="004C68E2" w:rsidRPr="00644AAA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7EBF4" w14:textId="77777777" w:rsidR="00485AC4" w:rsidRDefault="00485AC4" w:rsidP="00C95DED">
      <w:pPr>
        <w:spacing w:after="0" w:line="240" w:lineRule="auto"/>
      </w:pPr>
      <w:r>
        <w:separator/>
      </w:r>
    </w:p>
  </w:endnote>
  <w:endnote w:type="continuationSeparator" w:id="0">
    <w:p w14:paraId="70CDF9C5" w14:textId="77777777" w:rsidR="00485AC4" w:rsidRDefault="00485AC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D05B8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41B48" w14:textId="77777777" w:rsidR="00485AC4" w:rsidRDefault="00485AC4" w:rsidP="00C95DED">
      <w:pPr>
        <w:spacing w:after="0" w:line="240" w:lineRule="auto"/>
      </w:pPr>
      <w:r>
        <w:separator/>
      </w:r>
    </w:p>
  </w:footnote>
  <w:footnote w:type="continuationSeparator" w:id="0">
    <w:p w14:paraId="30CA3FB0" w14:textId="77777777" w:rsidR="00485AC4" w:rsidRDefault="00485AC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943204">
    <w:abstractNumId w:val="0"/>
  </w:num>
  <w:num w:numId="2" w16cid:durableId="1091464318">
    <w:abstractNumId w:val="16"/>
  </w:num>
  <w:num w:numId="3" w16cid:durableId="641274293">
    <w:abstractNumId w:val="17"/>
  </w:num>
  <w:num w:numId="4" w16cid:durableId="314261055">
    <w:abstractNumId w:val="28"/>
  </w:num>
  <w:num w:numId="5" w16cid:durableId="938022105">
    <w:abstractNumId w:val="24"/>
  </w:num>
  <w:num w:numId="6" w16cid:durableId="1326545257">
    <w:abstractNumId w:val="43"/>
  </w:num>
  <w:num w:numId="7" w16cid:durableId="773013489">
    <w:abstractNumId w:val="36"/>
  </w:num>
  <w:num w:numId="8" w16cid:durableId="796411118">
    <w:abstractNumId w:val="34"/>
  </w:num>
  <w:num w:numId="9" w16cid:durableId="662709747">
    <w:abstractNumId w:val="35"/>
  </w:num>
  <w:num w:numId="10" w16cid:durableId="1397044199">
    <w:abstractNumId w:val="31"/>
  </w:num>
  <w:num w:numId="11" w16cid:durableId="16823118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8069786">
    <w:abstractNumId w:val="2"/>
  </w:num>
  <w:num w:numId="13" w16cid:durableId="1944991030">
    <w:abstractNumId w:val="37"/>
  </w:num>
  <w:num w:numId="14" w16cid:durableId="436488043">
    <w:abstractNumId w:val="25"/>
  </w:num>
  <w:num w:numId="15" w16cid:durableId="1141339819">
    <w:abstractNumId w:val="22"/>
  </w:num>
  <w:num w:numId="16" w16cid:durableId="687215055">
    <w:abstractNumId w:val="32"/>
  </w:num>
  <w:num w:numId="17" w16cid:durableId="1533111521">
    <w:abstractNumId w:val="29"/>
  </w:num>
  <w:num w:numId="18" w16cid:durableId="886377657">
    <w:abstractNumId w:val="40"/>
  </w:num>
  <w:num w:numId="19" w16cid:durableId="546186382">
    <w:abstractNumId w:val="27"/>
  </w:num>
  <w:num w:numId="20" w16cid:durableId="450058661">
    <w:abstractNumId w:val="19"/>
  </w:num>
  <w:num w:numId="21" w16cid:durableId="1801340747">
    <w:abstractNumId w:val="26"/>
  </w:num>
  <w:num w:numId="22" w16cid:durableId="488133936">
    <w:abstractNumId w:val="9"/>
  </w:num>
  <w:num w:numId="23" w16cid:durableId="513493170">
    <w:abstractNumId w:val="7"/>
  </w:num>
  <w:num w:numId="24" w16cid:durableId="226454113">
    <w:abstractNumId w:val="8"/>
  </w:num>
  <w:num w:numId="25" w16cid:durableId="2100641130">
    <w:abstractNumId w:val="11"/>
  </w:num>
  <w:num w:numId="26" w16cid:durableId="1583177035">
    <w:abstractNumId w:val="39"/>
  </w:num>
  <w:num w:numId="27" w16cid:durableId="366682410">
    <w:abstractNumId w:val="30"/>
  </w:num>
  <w:num w:numId="28" w16cid:durableId="1964113975">
    <w:abstractNumId w:val="41"/>
  </w:num>
  <w:num w:numId="29" w16cid:durableId="208297815">
    <w:abstractNumId w:val="21"/>
  </w:num>
  <w:num w:numId="30" w16cid:durableId="576478991">
    <w:abstractNumId w:val="6"/>
  </w:num>
  <w:num w:numId="31" w16cid:durableId="702754338">
    <w:abstractNumId w:val="3"/>
  </w:num>
  <w:num w:numId="32" w16cid:durableId="147014756">
    <w:abstractNumId w:val="5"/>
  </w:num>
  <w:num w:numId="33" w16cid:durableId="217209486">
    <w:abstractNumId w:val="4"/>
  </w:num>
  <w:num w:numId="34" w16cid:durableId="601375228">
    <w:abstractNumId w:val="1"/>
  </w:num>
  <w:num w:numId="35" w16cid:durableId="1986354987">
    <w:abstractNumId w:val="12"/>
  </w:num>
  <w:num w:numId="36" w16cid:durableId="1414204219">
    <w:abstractNumId w:val="42"/>
  </w:num>
  <w:num w:numId="37" w16cid:durableId="309864793">
    <w:abstractNumId w:val="10"/>
  </w:num>
  <w:num w:numId="38" w16cid:durableId="1323394285">
    <w:abstractNumId w:val="13"/>
  </w:num>
  <w:num w:numId="39" w16cid:durableId="1028724196">
    <w:abstractNumId w:val="15"/>
  </w:num>
  <w:num w:numId="40" w16cid:durableId="1375812720">
    <w:abstractNumId w:val="20"/>
  </w:num>
  <w:num w:numId="41" w16cid:durableId="1284078523">
    <w:abstractNumId w:val="14"/>
  </w:num>
  <w:num w:numId="42" w16cid:durableId="1780878421">
    <w:abstractNumId w:val="33"/>
  </w:num>
  <w:num w:numId="43" w16cid:durableId="1209033626">
    <w:abstractNumId w:val="38"/>
  </w:num>
  <w:num w:numId="44" w16cid:durableId="60627575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5AED"/>
    <w:rsid w:val="00266C41"/>
    <w:rsid w:val="002670C8"/>
    <w:rsid w:val="00267313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AC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4DBA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4AAA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C72D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496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0A3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5719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B45496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BD565-1B99-4BE4-B188-E2500DDA6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2026-01-30T13:51:00Z</dcterms:modified>
</cp:coreProperties>
</file>