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DF7C4" w14:textId="77777777" w:rsidR="00693FE9" w:rsidRDefault="00693FE9" w:rsidP="00693FE9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>Znak postępowania:</w:t>
      </w:r>
      <w:r w:rsidRPr="0014394E"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B618A4">
        <w:rPr>
          <w:rFonts w:ascii="Arial" w:hAnsi="Arial" w:cs="Arial"/>
          <w:i/>
          <w:color w:val="auto"/>
          <w:sz w:val="18"/>
          <w:szCs w:val="18"/>
        </w:rPr>
        <w:t>KPTS-Z-3/U/OME/1/26/8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   </w:t>
      </w:r>
      <w:r w:rsidRPr="00322DFD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</w:t>
      </w:r>
      <w:r w:rsidRPr="00322DFD">
        <w:rPr>
          <w:rFonts w:ascii="Arial" w:hAnsi="Arial" w:cs="Arial"/>
          <w:i/>
          <w:color w:val="auto"/>
          <w:sz w:val="18"/>
          <w:szCs w:val="18"/>
        </w:rPr>
        <w:t xml:space="preserve">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322DFD">
        <w:rPr>
          <w:rFonts w:ascii="Arial" w:hAnsi="Arial" w:cs="Arial"/>
          <w:i/>
          <w:color w:val="auto"/>
          <w:sz w:val="18"/>
          <w:szCs w:val="18"/>
        </w:rPr>
        <w:t xml:space="preserve">        </w:t>
      </w:r>
      <w:r w:rsidRPr="00080927">
        <w:rPr>
          <w:rFonts w:ascii="Arial" w:hAnsi="Arial" w:cs="Arial"/>
          <w:i/>
          <w:color w:val="auto"/>
          <w:sz w:val="18"/>
          <w:szCs w:val="18"/>
        </w:rPr>
        <w:t xml:space="preserve">Załącznik nr </w:t>
      </w:r>
      <w:r>
        <w:rPr>
          <w:rFonts w:ascii="Arial" w:hAnsi="Arial" w:cs="Arial"/>
          <w:i/>
          <w:color w:val="auto"/>
          <w:sz w:val="18"/>
          <w:szCs w:val="18"/>
        </w:rPr>
        <w:t>3b</w:t>
      </w:r>
      <w:r w:rsidRPr="00BD352E">
        <w:rPr>
          <w:rFonts w:ascii="Arial" w:hAnsi="Arial" w:cs="Arial"/>
          <w:color w:val="FF0000"/>
          <w:sz w:val="20"/>
          <w:szCs w:val="20"/>
        </w:rPr>
        <w:t xml:space="preserve"> </w:t>
      </w:r>
      <w:r w:rsidRPr="00477077">
        <w:rPr>
          <w:rFonts w:ascii="Arial" w:hAnsi="Arial" w:cs="Arial"/>
          <w:i/>
          <w:color w:val="auto"/>
          <w:sz w:val="18"/>
          <w:szCs w:val="18"/>
        </w:rPr>
        <w:t xml:space="preserve">do </w:t>
      </w:r>
      <w:r>
        <w:rPr>
          <w:rFonts w:ascii="Arial" w:hAnsi="Arial" w:cs="Arial"/>
          <w:i/>
          <w:color w:val="auto"/>
          <w:sz w:val="18"/>
          <w:szCs w:val="18"/>
        </w:rPr>
        <w:t>S</w:t>
      </w:r>
      <w:r w:rsidRPr="00477077">
        <w:rPr>
          <w:rFonts w:ascii="Arial" w:hAnsi="Arial" w:cs="Arial"/>
          <w:i/>
          <w:color w:val="auto"/>
          <w:sz w:val="18"/>
          <w:szCs w:val="18"/>
        </w:rPr>
        <w:t>WZ</w:t>
      </w:r>
    </w:p>
    <w:p w14:paraId="53B72246" w14:textId="77777777" w:rsidR="00693FE9" w:rsidRDefault="00693FE9" w:rsidP="00693FE9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>Grupa kapitałowa</w:t>
      </w:r>
    </w:p>
    <w:p w14:paraId="33AAABE0" w14:textId="77777777" w:rsidR="00693FE9" w:rsidRDefault="00693FE9" w:rsidP="00693FE9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 xml:space="preserve">Zadanie nr 2 </w:t>
      </w:r>
    </w:p>
    <w:p w14:paraId="35907F0D" w14:textId="77777777" w:rsidR="00693FE9" w:rsidRDefault="00693FE9" w:rsidP="00693FE9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</w:p>
    <w:p w14:paraId="0366E4ED" w14:textId="77777777" w:rsidR="00693FE9" w:rsidRDefault="00693FE9" w:rsidP="00693FE9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/>
          <w:i/>
          <w:color w:val="auto"/>
          <w:sz w:val="18"/>
          <w:szCs w:val="18"/>
        </w:rPr>
      </w:pPr>
    </w:p>
    <w:p w14:paraId="1D690B5A" w14:textId="77777777" w:rsidR="00693FE9" w:rsidRDefault="00693FE9" w:rsidP="00693FE9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hAnsi="Arial"/>
          <w:noProof/>
          <w:sz w:val="20"/>
          <w:szCs w:val="20"/>
        </w:rPr>
        <w:pict w14:anchorId="4075828B">
          <v:rect id="_x0000_s1029" style="position:absolute;left:0;text-align:left;margin-left:2.45pt;margin-top:.25pt;width:162pt;height:82.5pt;z-index:251659264;mso-position-horizontal-relative:text;mso-position-vertical-relative:text" filled="f"/>
        </w:pict>
      </w:r>
    </w:p>
    <w:p w14:paraId="61E53876" w14:textId="77777777" w:rsidR="00693FE9" w:rsidRDefault="00693FE9" w:rsidP="00693FE9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31B3EC9F" w14:textId="77777777" w:rsidR="00693FE9" w:rsidRDefault="00693FE9" w:rsidP="00693FE9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5E895CDD" w14:textId="77777777" w:rsidR="00693FE9" w:rsidRDefault="00693FE9" w:rsidP="00693FE9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56BC609A" w14:textId="77777777" w:rsidR="00693FE9" w:rsidRDefault="00693FE9" w:rsidP="00693FE9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13D2D761" w14:textId="77777777" w:rsidR="00693FE9" w:rsidRPr="00B93A5E" w:rsidRDefault="00693FE9" w:rsidP="00693FE9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B93A5E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      </w:t>
      </w:r>
      <w:r>
        <w:rPr>
          <w:rFonts w:ascii="Arial" w:hAnsi="Arial"/>
          <w:sz w:val="20"/>
          <w:szCs w:val="20"/>
        </w:rPr>
        <w:t xml:space="preserve">                               </w:t>
      </w:r>
    </w:p>
    <w:p w14:paraId="1A9D5924" w14:textId="77777777" w:rsidR="00693FE9" w:rsidRPr="00B93A5E" w:rsidRDefault="00693FE9" w:rsidP="00693FE9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</w:t>
      </w:r>
      <w:r w:rsidRPr="00B93A5E">
        <w:rPr>
          <w:rFonts w:ascii="Arial" w:hAnsi="Arial"/>
          <w:i/>
          <w:sz w:val="18"/>
          <w:szCs w:val="18"/>
        </w:rPr>
        <w:t xml:space="preserve"> /</w:t>
      </w:r>
      <w:r>
        <w:rPr>
          <w:rFonts w:ascii="Arial" w:hAnsi="Arial"/>
          <w:i/>
          <w:sz w:val="18"/>
          <w:szCs w:val="18"/>
        </w:rPr>
        <w:t xml:space="preserve">Nazwa </w:t>
      </w:r>
      <w:r w:rsidRPr="00B93A5E">
        <w:rPr>
          <w:rFonts w:ascii="Arial" w:hAnsi="Arial"/>
          <w:i/>
          <w:sz w:val="18"/>
          <w:szCs w:val="18"/>
        </w:rPr>
        <w:t xml:space="preserve">Wykonawcy/                                                                                                                                    </w:t>
      </w:r>
      <w:r>
        <w:rPr>
          <w:rFonts w:ascii="Arial" w:hAnsi="Arial"/>
          <w:i/>
          <w:sz w:val="18"/>
          <w:szCs w:val="18"/>
        </w:rPr>
        <w:t xml:space="preserve">                  </w:t>
      </w:r>
      <w:r w:rsidRPr="00B93A5E">
        <w:rPr>
          <w:rFonts w:ascii="Arial" w:hAnsi="Arial"/>
          <w:i/>
          <w:sz w:val="18"/>
          <w:szCs w:val="18"/>
        </w:rPr>
        <w:t xml:space="preserve">         </w:t>
      </w:r>
    </w:p>
    <w:p w14:paraId="217176B3" w14:textId="77777777" w:rsidR="00693FE9" w:rsidRDefault="00693FE9" w:rsidP="00693FE9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18E3627C" w14:textId="77777777" w:rsidR="00693FE9" w:rsidRDefault="00693FE9" w:rsidP="00693FE9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6645DE06" w14:textId="77777777" w:rsidR="00693FE9" w:rsidRDefault="00693FE9" w:rsidP="00693FE9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2163881D" w14:textId="77777777" w:rsidR="00693FE9" w:rsidRDefault="00693FE9" w:rsidP="00693FE9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>Oświadczenie</w:t>
      </w:r>
    </w:p>
    <w:p w14:paraId="026984A6" w14:textId="77777777" w:rsidR="00693FE9" w:rsidRDefault="00693FE9" w:rsidP="00693FE9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>o przynależności lub braku przynależności do tej samej grupy kapitałowej</w:t>
      </w:r>
    </w:p>
    <w:p w14:paraId="25128C0E" w14:textId="77777777" w:rsidR="00693FE9" w:rsidRDefault="00693FE9" w:rsidP="00693FE9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>Zadanie nr 2</w:t>
      </w:r>
    </w:p>
    <w:p w14:paraId="5393ADF5" w14:textId="77777777" w:rsidR="00693FE9" w:rsidRDefault="00693FE9" w:rsidP="00693FE9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sz w:val="20"/>
          <w:szCs w:val="20"/>
        </w:rPr>
      </w:pPr>
    </w:p>
    <w:p w14:paraId="63857BAD" w14:textId="77777777" w:rsidR="00693FE9" w:rsidRDefault="00693FE9" w:rsidP="00693FE9">
      <w:pPr>
        <w:pStyle w:val="WW-Tekstpodstawowy2"/>
        <w:tabs>
          <w:tab w:val="left" w:pos="1417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  <w:r w:rsidRPr="00975A9F">
        <w:rPr>
          <w:rFonts w:ascii="Arial" w:hAnsi="Arial" w:cs="Arial"/>
          <w:sz w:val="20"/>
          <w:szCs w:val="20"/>
        </w:rPr>
        <w:t>My, niżej podpisani, działając w imieniu i na rzecz</w:t>
      </w:r>
      <w:r>
        <w:rPr>
          <w:rFonts w:ascii="Arial" w:hAnsi="Arial" w:cs="Arial"/>
          <w:sz w:val="20"/>
          <w:szCs w:val="20"/>
        </w:rPr>
        <w:t xml:space="preserve"> Wykonawcy, którego nazwa i adres została podana powyżej (w ramce), po zapoznaniu się z listą Wykonawców, którzy złożyli oferty w postępowaniu o udzielenie zamówienia na</w:t>
      </w:r>
      <w:r w:rsidRPr="00EF74CF">
        <w:rPr>
          <w:rFonts w:ascii="Arial" w:hAnsi="Arial" w:cs="Arial"/>
          <w:color w:val="auto"/>
          <w:sz w:val="20"/>
          <w:szCs w:val="20"/>
        </w:rPr>
        <w:t xml:space="preserve"> </w:t>
      </w:r>
      <w:r>
        <w:rPr>
          <w:rFonts w:ascii="Arial" w:hAnsi="Arial" w:cs="Arial"/>
          <w:color w:val="auto"/>
          <w:sz w:val="20"/>
          <w:szCs w:val="20"/>
        </w:rPr>
        <w:t xml:space="preserve">usługi o nazwie: </w:t>
      </w:r>
      <w:r w:rsidRPr="00606417">
        <w:rPr>
          <w:rFonts w:ascii="Arial" w:hAnsi="Arial" w:cs="Arial"/>
          <w:b/>
          <w:sz w:val="20"/>
          <w:szCs w:val="20"/>
        </w:rPr>
        <w:t xml:space="preserve">„Ochrona </w:t>
      </w:r>
      <w:r>
        <w:rPr>
          <w:rFonts w:ascii="Arial" w:hAnsi="Arial" w:cs="Arial"/>
          <w:b/>
          <w:sz w:val="20"/>
          <w:szCs w:val="20"/>
        </w:rPr>
        <w:t>elektroniczna mienia</w:t>
      </w:r>
      <w:r w:rsidRPr="00606417">
        <w:rPr>
          <w:rFonts w:ascii="Arial" w:hAnsi="Arial" w:cs="Arial"/>
          <w:b/>
          <w:sz w:val="20"/>
          <w:szCs w:val="20"/>
        </w:rPr>
        <w:t>”</w:t>
      </w:r>
      <w:r>
        <w:rPr>
          <w:rFonts w:ascii="Arial" w:hAnsi="Arial" w:cs="Arial"/>
          <w:b/>
          <w:sz w:val="20"/>
          <w:szCs w:val="20"/>
        </w:rPr>
        <w:t xml:space="preserve">, </w:t>
      </w:r>
      <w:r w:rsidRPr="00943DC5">
        <w:rPr>
          <w:rFonts w:ascii="Arial" w:hAnsi="Arial" w:cs="Arial"/>
          <w:color w:val="auto"/>
          <w:sz w:val="20"/>
          <w:szCs w:val="20"/>
        </w:rPr>
        <w:t xml:space="preserve">w części dotyczącej zadania nr </w:t>
      </w:r>
      <w:r>
        <w:rPr>
          <w:rFonts w:ascii="Arial" w:hAnsi="Arial" w:cs="Arial"/>
          <w:color w:val="auto"/>
          <w:sz w:val="20"/>
          <w:szCs w:val="20"/>
        </w:rPr>
        <w:t>2</w:t>
      </w:r>
    </w:p>
    <w:p w14:paraId="12E6765D" w14:textId="77777777" w:rsidR="00693FE9" w:rsidRDefault="00693FE9" w:rsidP="00693FE9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2E579172" w14:textId="77777777" w:rsidR="00693FE9" w:rsidRDefault="00693FE9" w:rsidP="00693FE9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70739D13" w14:textId="77777777" w:rsidR="00693FE9" w:rsidRDefault="00693FE9" w:rsidP="00693FE9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0D2D69">
        <w:rPr>
          <w:rFonts w:ascii="Arial" w:hAnsi="Arial" w:cs="Arial"/>
          <w:b/>
          <w:sz w:val="20"/>
          <w:szCs w:val="20"/>
        </w:rPr>
        <w:t>oświadczamy, że</w:t>
      </w:r>
    </w:p>
    <w:p w14:paraId="1E5DD9DD" w14:textId="77777777" w:rsidR="00693FE9" w:rsidRDefault="00693FE9" w:rsidP="00693FE9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117BC5C9" w14:textId="77777777" w:rsidR="00693FE9" w:rsidRPr="00975A9F" w:rsidRDefault="00693FE9" w:rsidP="00693FE9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>Należy postawić znak „X” w odpowiednim polu</w:t>
      </w:r>
    </w:p>
    <w:p w14:paraId="545F62F8" w14:textId="77777777" w:rsidR="00693FE9" w:rsidRDefault="00693FE9" w:rsidP="00693FE9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nie należymy</w:t>
      </w:r>
      <w:r w:rsidRPr="004513E9">
        <w:rPr>
          <w:rFonts w:ascii="Arial" w:hAnsi="Arial" w:cs="Arial"/>
          <w:sz w:val="20"/>
          <w:szCs w:val="20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do grupy kapitałowej</w:t>
      </w:r>
      <w:r w:rsidRPr="004513E9">
        <w:rPr>
          <w:rFonts w:ascii="Arial" w:hAnsi="Arial" w:cs="Arial"/>
          <w:sz w:val="20"/>
          <w:szCs w:val="20"/>
        </w:rPr>
        <w:t>, w rozumieniu ustawy z dnia 16 lutego 2007 r. o ochronie konkurencji i konsumentów z żadnym z Wykonawców</w:t>
      </w:r>
      <w:r>
        <w:rPr>
          <w:rFonts w:ascii="Arial" w:hAnsi="Arial" w:cs="Arial"/>
          <w:sz w:val="20"/>
          <w:szCs w:val="20"/>
        </w:rPr>
        <w:t>, uczestniczącym w niniejszym postępowaniu, w części dotyczącej zadania nr 2,</w:t>
      </w:r>
    </w:p>
    <w:p w14:paraId="6A64B1B6" w14:textId="77777777" w:rsidR="00693FE9" w:rsidRPr="00C13695" w:rsidRDefault="00693FE9" w:rsidP="00693FE9">
      <w:pPr>
        <w:spacing w:after="0" w:line="240" w:lineRule="auto"/>
        <w:ind w:left="426" w:hanging="426"/>
        <w:jc w:val="both"/>
        <w:rPr>
          <w:rFonts w:ascii="Arial" w:hAnsi="Arial" w:cs="Arial"/>
          <w:sz w:val="10"/>
          <w:szCs w:val="10"/>
        </w:rPr>
      </w:pPr>
    </w:p>
    <w:p w14:paraId="3402895B" w14:textId="77777777" w:rsidR="00693FE9" w:rsidRDefault="00693FE9" w:rsidP="00693FE9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należymy</w:t>
      </w:r>
      <w:r w:rsidRPr="004513E9">
        <w:rPr>
          <w:rFonts w:ascii="Arial" w:hAnsi="Arial" w:cs="Arial"/>
          <w:sz w:val="20"/>
          <w:szCs w:val="20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do tej samej grupy kapitałowej</w:t>
      </w:r>
      <w:r w:rsidRPr="004513E9">
        <w:rPr>
          <w:rFonts w:ascii="Arial" w:hAnsi="Arial" w:cs="Arial"/>
          <w:sz w:val="20"/>
          <w:szCs w:val="20"/>
        </w:rPr>
        <w:t>, w rozumieniu ustawy z dnia 16 lutego 2007 r. o ochronie konkurencji i konsumentów, w skład której wchodzą następujący Wykonawcy uczestniczący w niniejszym postępowaniu</w:t>
      </w:r>
      <w:r>
        <w:rPr>
          <w:rFonts w:ascii="Arial" w:hAnsi="Arial" w:cs="Arial"/>
          <w:sz w:val="20"/>
          <w:szCs w:val="20"/>
        </w:rPr>
        <w:t>, w części dotyczącej zadania nr 2:</w:t>
      </w:r>
    </w:p>
    <w:p w14:paraId="605C33A9" w14:textId="77777777" w:rsidR="00693FE9" w:rsidRPr="00C13695" w:rsidRDefault="00693FE9" w:rsidP="00693FE9">
      <w:pPr>
        <w:spacing w:after="0" w:line="240" w:lineRule="auto"/>
        <w:ind w:left="426" w:hanging="426"/>
        <w:jc w:val="both"/>
        <w:rPr>
          <w:rFonts w:ascii="Arial" w:hAnsi="Arial" w:cs="Arial"/>
          <w:sz w:val="10"/>
          <w:szCs w:val="10"/>
        </w:rPr>
      </w:pPr>
    </w:p>
    <w:p w14:paraId="4C36BECC" w14:textId="77777777" w:rsidR="00693FE9" w:rsidRPr="00DB7686" w:rsidRDefault="00693FE9" w:rsidP="00693FE9">
      <w:pPr>
        <w:pStyle w:val="WW-Tekstpodstawowy2"/>
        <w:numPr>
          <w:ilvl w:val="0"/>
          <w:numId w:val="45"/>
        </w:numPr>
        <w:tabs>
          <w:tab w:val="left" w:pos="1417"/>
        </w:tabs>
        <w:spacing w:line="240" w:lineRule="auto"/>
        <w:jc w:val="center"/>
        <w:rPr>
          <w:rFonts w:ascii="Arial" w:hAnsi="Arial" w:cs="Arial"/>
          <w:sz w:val="6"/>
          <w:szCs w:val="6"/>
        </w:rPr>
      </w:pP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2"/>
        <w:gridCol w:w="8404"/>
      </w:tblGrid>
      <w:tr w:rsidR="00693FE9" w:rsidRPr="001A2FC9" w14:paraId="3E89CD83" w14:textId="77777777" w:rsidTr="00093FD7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42813B" w14:textId="77777777" w:rsidR="00693FE9" w:rsidRPr="001A2FC9" w:rsidRDefault="00693FE9" w:rsidP="00093FD7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A2FC9">
              <w:rPr>
                <w:rFonts w:ascii="Arial" w:hAnsi="Arial" w:cs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64AE90" w14:textId="77777777" w:rsidR="00693FE9" w:rsidRPr="001A2FC9" w:rsidRDefault="00693FE9" w:rsidP="00093FD7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Wykaz podmiotów</w:t>
            </w:r>
          </w:p>
        </w:tc>
      </w:tr>
      <w:tr w:rsidR="00693FE9" w:rsidRPr="001A2FC9" w14:paraId="1E3BB76E" w14:textId="77777777" w:rsidTr="00093FD7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9DF687" w14:textId="77777777" w:rsidR="00693FE9" w:rsidRPr="001A2FC9" w:rsidRDefault="00693FE9" w:rsidP="00093FD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76E04" w14:textId="77777777" w:rsidR="00693FE9" w:rsidRPr="001A2FC9" w:rsidRDefault="00693FE9" w:rsidP="00093FD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214422E" w14:textId="77777777" w:rsidR="00693FE9" w:rsidRPr="001A2FC9" w:rsidRDefault="00693FE9" w:rsidP="00093FD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93FE9" w:rsidRPr="001A2FC9" w14:paraId="030FD606" w14:textId="77777777" w:rsidTr="00093FD7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F8ACD5" w14:textId="77777777" w:rsidR="00693FE9" w:rsidRPr="001A2FC9" w:rsidRDefault="00693FE9" w:rsidP="00093FD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B5839" w14:textId="77777777" w:rsidR="00693FE9" w:rsidRPr="001A2FC9" w:rsidRDefault="00693FE9" w:rsidP="00093FD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C444B77" w14:textId="77777777" w:rsidR="00693FE9" w:rsidRPr="001A2FC9" w:rsidRDefault="00693FE9" w:rsidP="00093FD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93FE9" w:rsidRPr="001A2FC9" w14:paraId="3823543E" w14:textId="77777777" w:rsidTr="00093FD7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9243BA" w14:textId="77777777" w:rsidR="00693FE9" w:rsidRPr="001A2FC9" w:rsidRDefault="00693FE9" w:rsidP="00093FD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33CFC1B" w14:textId="77777777" w:rsidR="00693FE9" w:rsidRPr="001A2FC9" w:rsidRDefault="00693FE9" w:rsidP="00093FD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077DE" w14:textId="77777777" w:rsidR="00693FE9" w:rsidRPr="001A2FC9" w:rsidRDefault="00693FE9" w:rsidP="00093FD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93FE9" w:rsidRPr="001A2FC9" w14:paraId="0456C4EC" w14:textId="77777777" w:rsidTr="00093FD7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63AB23" w14:textId="77777777" w:rsidR="00693FE9" w:rsidRPr="001A2FC9" w:rsidRDefault="00693FE9" w:rsidP="00093FD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0A924AD" w14:textId="77777777" w:rsidR="00693FE9" w:rsidRPr="001A2FC9" w:rsidRDefault="00693FE9" w:rsidP="00093FD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0B4D9" w14:textId="77777777" w:rsidR="00693FE9" w:rsidRPr="001A2FC9" w:rsidRDefault="00693FE9" w:rsidP="00093FD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93FE9" w:rsidRPr="001A2FC9" w14:paraId="25D5AE31" w14:textId="77777777" w:rsidTr="00093FD7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CD4E48" w14:textId="77777777" w:rsidR="00693FE9" w:rsidRPr="001A2FC9" w:rsidRDefault="00693FE9" w:rsidP="00093FD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240CAA4" w14:textId="77777777" w:rsidR="00693FE9" w:rsidRPr="001A2FC9" w:rsidRDefault="00693FE9" w:rsidP="00093FD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ACF0C" w14:textId="77777777" w:rsidR="00693FE9" w:rsidRPr="001A2FC9" w:rsidRDefault="00693FE9" w:rsidP="00093FD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188556F" w14:textId="77777777" w:rsidR="00693FE9" w:rsidRDefault="00693FE9" w:rsidP="00693FE9">
      <w:pPr>
        <w:spacing w:after="0" w:line="240" w:lineRule="auto"/>
        <w:jc w:val="both"/>
        <w:rPr>
          <w:rFonts w:ascii="Arial" w:hAnsi="Arial"/>
          <w:b/>
          <w:i/>
          <w:sz w:val="18"/>
          <w:szCs w:val="18"/>
        </w:rPr>
      </w:pPr>
    </w:p>
    <w:p w14:paraId="36424FAD" w14:textId="77777777" w:rsidR="00693FE9" w:rsidRDefault="00693FE9" w:rsidP="00693FE9">
      <w:pPr>
        <w:spacing w:after="0" w:line="240" w:lineRule="auto"/>
        <w:ind w:firstLine="426"/>
        <w:jc w:val="both"/>
        <w:rPr>
          <w:rFonts w:ascii="Arial" w:hAnsi="Arial"/>
          <w:b/>
          <w:i/>
          <w:sz w:val="18"/>
          <w:szCs w:val="18"/>
        </w:rPr>
      </w:pPr>
      <w:r w:rsidRPr="0022611B">
        <w:rPr>
          <w:rFonts w:ascii="Arial" w:hAnsi="Arial"/>
          <w:b/>
          <w:i/>
          <w:sz w:val="18"/>
          <w:szCs w:val="18"/>
        </w:rPr>
        <w:t>Uwaga:</w:t>
      </w:r>
    </w:p>
    <w:p w14:paraId="28F77D36" w14:textId="77777777" w:rsidR="00693FE9" w:rsidRPr="00EF74CF" w:rsidRDefault="00693FE9" w:rsidP="00693FE9">
      <w:pPr>
        <w:spacing w:after="0" w:line="240" w:lineRule="auto"/>
        <w:ind w:left="142" w:firstLine="284"/>
        <w:jc w:val="both"/>
        <w:rPr>
          <w:rFonts w:ascii="Arial" w:hAnsi="Arial"/>
          <w:i/>
          <w:sz w:val="18"/>
          <w:szCs w:val="18"/>
        </w:rPr>
      </w:pPr>
      <w:r w:rsidRPr="00EF74CF">
        <w:rPr>
          <w:rFonts w:ascii="Arial" w:hAnsi="Arial"/>
          <w:i/>
          <w:sz w:val="18"/>
          <w:szCs w:val="18"/>
        </w:rPr>
        <w:t>1.Tabelę wypełnić tylko w przypadku przynależności do tej samej grupy kapitałowej z innymi Wykonawcami.</w:t>
      </w:r>
    </w:p>
    <w:p w14:paraId="398B4088" w14:textId="77777777" w:rsidR="00693FE9" w:rsidRDefault="00693FE9" w:rsidP="00693FE9">
      <w:pPr>
        <w:spacing w:after="0" w:line="240" w:lineRule="auto"/>
        <w:ind w:firstLine="426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>2.</w:t>
      </w:r>
      <w:r w:rsidRPr="00405350">
        <w:rPr>
          <w:rFonts w:ascii="Arial" w:hAnsi="Arial"/>
          <w:i/>
          <w:sz w:val="18"/>
          <w:szCs w:val="18"/>
        </w:rPr>
        <w:t>Wielkość tabeli należy dostosować do liczby podmiotów.</w:t>
      </w:r>
    </w:p>
    <w:p w14:paraId="2E3778ED" w14:textId="77777777" w:rsidR="00693FE9" w:rsidRPr="0027007F" w:rsidRDefault="00693FE9" w:rsidP="00693FE9">
      <w:pPr>
        <w:spacing w:after="0" w:line="240" w:lineRule="auto"/>
        <w:ind w:left="709" w:hanging="283"/>
        <w:jc w:val="both"/>
        <w:rPr>
          <w:rFonts w:ascii="Arial" w:hAnsi="Arial" w:cs="Arial"/>
          <w:i/>
          <w:color w:val="FF0000"/>
          <w:sz w:val="18"/>
          <w:szCs w:val="18"/>
        </w:rPr>
      </w:pPr>
      <w:r w:rsidRPr="00B57C09">
        <w:rPr>
          <w:rFonts w:ascii="Arial" w:hAnsi="Arial"/>
          <w:i/>
          <w:sz w:val="18"/>
          <w:szCs w:val="18"/>
        </w:rPr>
        <w:t xml:space="preserve">3. </w:t>
      </w:r>
      <w:r w:rsidRPr="00B57C09">
        <w:rPr>
          <w:rFonts w:ascii="Arial" w:hAnsi="Arial" w:cs="Arial"/>
          <w:i/>
          <w:sz w:val="18"/>
          <w:szCs w:val="18"/>
        </w:rPr>
        <w:t>W</w:t>
      </w:r>
      <w:r>
        <w:rPr>
          <w:rFonts w:ascii="Arial" w:hAnsi="Arial" w:cs="Arial"/>
          <w:i/>
          <w:sz w:val="18"/>
          <w:szCs w:val="18"/>
        </w:rPr>
        <w:t xml:space="preserve">  </w:t>
      </w:r>
      <w:r w:rsidRPr="00B57C09">
        <w:rPr>
          <w:rFonts w:ascii="Arial" w:hAnsi="Arial" w:cs="Arial"/>
          <w:i/>
          <w:sz w:val="18"/>
          <w:szCs w:val="18"/>
        </w:rPr>
        <w:t xml:space="preserve"> przypadku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przynależności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do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tej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samej grupy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kapitałowej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>Wykonawc</w:t>
      </w:r>
      <w:r>
        <w:rPr>
          <w:rFonts w:ascii="Arial" w:hAnsi="Arial" w:cs="Arial"/>
          <w:i/>
          <w:sz w:val="18"/>
          <w:szCs w:val="18"/>
        </w:rPr>
        <w:t>y</w:t>
      </w:r>
      <w:r w:rsidRPr="00B57C09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wraz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>ze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złożonym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oświadczeniem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mo</w:t>
      </w:r>
      <w:r>
        <w:rPr>
          <w:rFonts w:ascii="Arial" w:hAnsi="Arial" w:cs="Arial"/>
          <w:i/>
          <w:sz w:val="18"/>
          <w:szCs w:val="18"/>
        </w:rPr>
        <w:t xml:space="preserve">gą złożyć </w:t>
      </w:r>
      <w:r w:rsidRPr="00B57C09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>informacje wykazujące, że przygotowali  oferty  niezależnie od siebie</w:t>
      </w:r>
      <w:r w:rsidRPr="0027007F">
        <w:rPr>
          <w:rFonts w:ascii="Arial" w:hAnsi="Arial" w:cs="Arial"/>
          <w:i/>
          <w:color w:val="FF0000"/>
          <w:sz w:val="18"/>
          <w:szCs w:val="18"/>
        </w:rPr>
        <w:t xml:space="preserve">. </w:t>
      </w:r>
    </w:p>
    <w:p w14:paraId="2126D592" w14:textId="77777777" w:rsidR="00693FE9" w:rsidRPr="0027007F" w:rsidRDefault="00693FE9" w:rsidP="00693FE9">
      <w:pPr>
        <w:spacing w:after="0" w:line="240" w:lineRule="auto"/>
        <w:jc w:val="both"/>
        <w:rPr>
          <w:rFonts w:ascii="Arial" w:hAnsi="Arial"/>
          <w:i/>
          <w:color w:val="FF0000"/>
          <w:sz w:val="18"/>
          <w:szCs w:val="18"/>
        </w:rPr>
      </w:pPr>
    </w:p>
    <w:p w14:paraId="69DC01BA" w14:textId="77777777" w:rsidR="00693FE9" w:rsidRDefault="00693FE9" w:rsidP="00693FE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 xml:space="preserve">                                   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</w:t>
      </w:r>
    </w:p>
    <w:p w14:paraId="383B258C" w14:textId="77777777" w:rsidR="00693FE9" w:rsidRDefault="00693FE9" w:rsidP="00693FE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01C31B1" w14:textId="77777777" w:rsidR="00693FE9" w:rsidRDefault="00693FE9" w:rsidP="00693FE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AB383A" w14:textId="77777777" w:rsidR="00693FE9" w:rsidRDefault="00693FE9" w:rsidP="00693FE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</w:t>
      </w:r>
    </w:p>
    <w:p w14:paraId="1798FC9D" w14:textId="77777777" w:rsidR="00693FE9" w:rsidRDefault="00693FE9" w:rsidP="00693FE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</w:t>
      </w:r>
    </w:p>
    <w:p w14:paraId="631FC9F5" w14:textId="77777777" w:rsidR="00693FE9" w:rsidRPr="001A2FC9" w:rsidRDefault="00693FE9" w:rsidP="00693FE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……………….………………………………………………</w:t>
      </w:r>
    </w:p>
    <w:p w14:paraId="55939B50" w14:textId="77777777" w:rsidR="00693FE9" w:rsidRPr="005F41DA" w:rsidRDefault="00693FE9" w:rsidP="00693FE9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DB6A3E">
        <w:rPr>
          <w:rFonts w:ascii="Arial" w:hAnsi="Arial"/>
          <w:sz w:val="18"/>
          <w:szCs w:val="18"/>
        </w:rPr>
        <w:t xml:space="preserve">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                                     </w:t>
      </w:r>
      <w:r w:rsidRPr="00DB6A3E">
        <w:rPr>
          <w:rFonts w:ascii="Arial" w:hAnsi="Arial"/>
          <w:sz w:val="18"/>
          <w:szCs w:val="18"/>
        </w:rPr>
        <w:t xml:space="preserve">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1ABA27B4" w14:textId="77777777" w:rsidR="00693FE9" w:rsidRPr="005F41DA" w:rsidRDefault="00693FE9" w:rsidP="00693FE9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</w:t>
      </w:r>
      <w:r w:rsidRPr="005F41DA">
        <w:rPr>
          <w:rFonts w:ascii="Arial" w:hAnsi="Arial"/>
          <w:i/>
          <w:sz w:val="16"/>
          <w:szCs w:val="16"/>
        </w:rPr>
        <w:t xml:space="preserve">  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7291DD7C" w14:textId="77777777" w:rsidR="00693FE9" w:rsidRDefault="00693FE9" w:rsidP="00693FE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0EAC79F" w14:textId="77777777" w:rsidR="00693FE9" w:rsidRDefault="00693FE9" w:rsidP="00693FE9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29F8F60E" w14:textId="77777777" w:rsidR="00693FE9" w:rsidRDefault="00693FE9" w:rsidP="00693FE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F044203" w14:textId="77777777" w:rsidR="00693FE9" w:rsidRDefault="00693FE9" w:rsidP="00693FE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1655F81" w14:textId="77777777" w:rsidR="00693FE9" w:rsidRDefault="00693FE9" w:rsidP="00693FE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74F272" w14:textId="77777777" w:rsidR="007D4649" w:rsidRPr="00693FE9" w:rsidRDefault="007D4649" w:rsidP="00693FE9"/>
    <w:sectPr w:rsidR="007D4649" w:rsidRPr="00693FE9" w:rsidSect="003E765B">
      <w:footerReference w:type="first" r:id="rId8"/>
      <w:pgSz w:w="11906" w:h="16838"/>
      <w:pgMar w:top="851" w:right="102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CD31A" w14:textId="77777777" w:rsidR="00B6234A" w:rsidRDefault="00B6234A" w:rsidP="00C95DED">
      <w:pPr>
        <w:spacing w:after="0" w:line="240" w:lineRule="auto"/>
      </w:pPr>
      <w:r>
        <w:separator/>
      </w:r>
    </w:p>
  </w:endnote>
  <w:endnote w:type="continuationSeparator" w:id="0">
    <w:p w14:paraId="2F88FCBD" w14:textId="77777777" w:rsidR="00B6234A" w:rsidRDefault="00B6234A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EE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C44F0" w14:textId="77777777" w:rsidR="006C1C06" w:rsidRPr="00C95DED" w:rsidRDefault="006C1C06">
    <w:pPr>
      <w:pStyle w:val="Stopka"/>
      <w:rPr>
        <w:rFonts w:ascii="Arial" w:hAnsi="Arial" w:cs="Arial"/>
        <w:i/>
      </w:rPr>
    </w:pPr>
    <w:r>
      <w:rPr>
        <w:rFonts w:ascii="Arial" w:hAnsi="Arial" w:cs="Arial"/>
        <w:i/>
      </w:rPr>
      <w:t>Przygotował: Stanisław Jastrzębski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AD8FBB" w14:textId="77777777" w:rsidR="00B6234A" w:rsidRDefault="00B6234A" w:rsidP="00C95DED">
      <w:pPr>
        <w:spacing w:after="0" w:line="240" w:lineRule="auto"/>
      </w:pPr>
      <w:r>
        <w:separator/>
      </w:r>
    </w:p>
  </w:footnote>
  <w:footnote w:type="continuationSeparator" w:id="0">
    <w:p w14:paraId="2508B634" w14:textId="77777777" w:rsidR="00B6234A" w:rsidRDefault="00B6234A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2" w15:restartNumberingAfterBreak="0">
    <w:nsid w:val="0000000D"/>
    <w:multiLevelType w:val="singleLevel"/>
    <w:tmpl w:val="866C3E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FF0000"/>
      </w:rPr>
    </w:lvl>
  </w:abstractNum>
  <w:abstractNum w:abstractNumId="3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7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8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0" w15:restartNumberingAfterBreak="0">
    <w:nsid w:val="00000021"/>
    <w:multiLevelType w:val="singleLevel"/>
    <w:tmpl w:val="74CA0BD2"/>
    <w:lvl w:ilvl="0">
      <w:start w:val="1"/>
      <w:numFmt w:val="lowerLetter"/>
      <w:lvlText w:val="%1)"/>
      <w:lvlJc w:val="left"/>
      <w:pPr>
        <w:ind w:left="644" w:hanging="360"/>
      </w:pPr>
      <w:rPr>
        <w:i w:val="0"/>
        <w:sz w:val="20"/>
        <w:szCs w:val="20"/>
      </w:rPr>
    </w:lvl>
  </w:abstractNum>
  <w:abstractNum w:abstractNumId="11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12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40"/>
    <w:multiLevelType w:val="multilevel"/>
    <w:tmpl w:val="0000004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46"/>
    <w:multiLevelType w:val="multilevel"/>
    <w:tmpl w:val="0000004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9" w15:restartNumberingAfterBreak="0">
    <w:nsid w:val="03FA2A1C"/>
    <w:multiLevelType w:val="hybridMultilevel"/>
    <w:tmpl w:val="6FF6D0FC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044509D7"/>
    <w:multiLevelType w:val="hybridMultilevel"/>
    <w:tmpl w:val="E49AA92C"/>
    <w:lvl w:ilvl="0" w:tplc="A56CA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B3349B0"/>
    <w:multiLevelType w:val="hybridMultilevel"/>
    <w:tmpl w:val="80E41430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E8777F3"/>
    <w:multiLevelType w:val="hybridMultilevel"/>
    <w:tmpl w:val="E722C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EA04661"/>
    <w:multiLevelType w:val="hybridMultilevel"/>
    <w:tmpl w:val="9046323C"/>
    <w:lvl w:ilvl="0" w:tplc="630C43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FB43048"/>
    <w:multiLevelType w:val="hybridMultilevel"/>
    <w:tmpl w:val="F580D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343206A"/>
    <w:multiLevelType w:val="hybridMultilevel"/>
    <w:tmpl w:val="90BC1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7E859A4"/>
    <w:multiLevelType w:val="hybridMultilevel"/>
    <w:tmpl w:val="D6FAD43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CDE2D9E"/>
    <w:multiLevelType w:val="hybridMultilevel"/>
    <w:tmpl w:val="A83C936A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8" w15:restartNumberingAfterBreak="0">
    <w:nsid w:val="21585EDD"/>
    <w:multiLevelType w:val="hybridMultilevel"/>
    <w:tmpl w:val="11EA86E0"/>
    <w:lvl w:ilvl="0" w:tplc="0415000F">
      <w:start w:val="1"/>
      <w:numFmt w:val="decimal"/>
      <w:lvlText w:val="%1."/>
      <w:lvlJc w:val="left"/>
      <w:pPr>
        <w:ind w:left="460" w:hanging="360"/>
      </w:pPr>
    </w:lvl>
    <w:lvl w:ilvl="1" w:tplc="04150019" w:tentative="1">
      <w:start w:val="1"/>
      <w:numFmt w:val="lowerLetter"/>
      <w:lvlText w:val="%2."/>
      <w:lvlJc w:val="left"/>
      <w:pPr>
        <w:ind w:left="1180" w:hanging="360"/>
      </w:pPr>
    </w:lvl>
    <w:lvl w:ilvl="2" w:tplc="0415001B" w:tentative="1">
      <w:start w:val="1"/>
      <w:numFmt w:val="lowerRoman"/>
      <w:lvlText w:val="%3."/>
      <w:lvlJc w:val="right"/>
      <w:pPr>
        <w:ind w:left="1900" w:hanging="180"/>
      </w:pPr>
    </w:lvl>
    <w:lvl w:ilvl="3" w:tplc="0415000F" w:tentative="1">
      <w:start w:val="1"/>
      <w:numFmt w:val="decimal"/>
      <w:lvlText w:val="%4."/>
      <w:lvlJc w:val="left"/>
      <w:pPr>
        <w:ind w:left="2620" w:hanging="360"/>
      </w:pPr>
    </w:lvl>
    <w:lvl w:ilvl="4" w:tplc="04150019" w:tentative="1">
      <w:start w:val="1"/>
      <w:numFmt w:val="lowerLetter"/>
      <w:lvlText w:val="%5."/>
      <w:lvlJc w:val="left"/>
      <w:pPr>
        <w:ind w:left="3340" w:hanging="360"/>
      </w:pPr>
    </w:lvl>
    <w:lvl w:ilvl="5" w:tplc="0415001B" w:tentative="1">
      <w:start w:val="1"/>
      <w:numFmt w:val="lowerRoman"/>
      <w:lvlText w:val="%6."/>
      <w:lvlJc w:val="right"/>
      <w:pPr>
        <w:ind w:left="4060" w:hanging="180"/>
      </w:pPr>
    </w:lvl>
    <w:lvl w:ilvl="6" w:tplc="0415000F" w:tentative="1">
      <w:start w:val="1"/>
      <w:numFmt w:val="decimal"/>
      <w:lvlText w:val="%7."/>
      <w:lvlJc w:val="left"/>
      <w:pPr>
        <w:ind w:left="4780" w:hanging="360"/>
      </w:pPr>
    </w:lvl>
    <w:lvl w:ilvl="7" w:tplc="04150019" w:tentative="1">
      <w:start w:val="1"/>
      <w:numFmt w:val="lowerLetter"/>
      <w:lvlText w:val="%8."/>
      <w:lvlJc w:val="left"/>
      <w:pPr>
        <w:ind w:left="5500" w:hanging="360"/>
      </w:pPr>
    </w:lvl>
    <w:lvl w:ilvl="8" w:tplc="0415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9" w15:restartNumberingAfterBreak="0">
    <w:nsid w:val="24F44F70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7DB23A9"/>
    <w:multiLevelType w:val="hybridMultilevel"/>
    <w:tmpl w:val="A30C7684"/>
    <w:lvl w:ilvl="0" w:tplc="26E6A3FC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80D3B7D"/>
    <w:multiLevelType w:val="hybridMultilevel"/>
    <w:tmpl w:val="61509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90D19C8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368F4A7B"/>
    <w:multiLevelType w:val="hybridMultilevel"/>
    <w:tmpl w:val="3514B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A3002EB"/>
    <w:multiLevelType w:val="hybridMultilevel"/>
    <w:tmpl w:val="2876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A476271"/>
    <w:multiLevelType w:val="hybridMultilevel"/>
    <w:tmpl w:val="BD82D63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3B51540A"/>
    <w:multiLevelType w:val="hybridMultilevel"/>
    <w:tmpl w:val="85CEC292"/>
    <w:lvl w:ilvl="0" w:tplc="FFFFFFFF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3D4F3D67"/>
    <w:multiLevelType w:val="hybridMultilevel"/>
    <w:tmpl w:val="BC326A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40A41254"/>
    <w:multiLevelType w:val="multilevel"/>
    <w:tmpl w:val="B8AE65C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567"/>
      </w:p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ascii="Arial" w:eastAsia="Times New Roman" w:hAnsi="Arial" w:cs="Arial"/>
      </w:r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decimal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40" w15:restartNumberingAfterBreak="0">
    <w:nsid w:val="440D59A5"/>
    <w:multiLevelType w:val="hybridMultilevel"/>
    <w:tmpl w:val="B9FA1C4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6D766B1"/>
    <w:multiLevelType w:val="hybridMultilevel"/>
    <w:tmpl w:val="FBCA3066"/>
    <w:lvl w:ilvl="0" w:tplc="391A203A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2B04689"/>
    <w:multiLevelType w:val="hybridMultilevel"/>
    <w:tmpl w:val="F9501FA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B14852"/>
    <w:multiLevelType w:val="hybridMultilevel"/>
    <w:tmpl w:val="8EF2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677374">
    <w:abstractNumId w:val="0"/>
  </w:num>
  <w:num w:numId="2" w16cid:durableId="1188134605">
    <w:abstractNumId w:val="16"/>
  </w:num>
  <w:num w:numId="3" w16cid:durableId="122776722">
    <w:abstractNumId w:val="17"/>
  </w:num>
  <w:num w:numId="4" w16cid:durableId="1563902091">
    <w:abstractNumId w:val="28"/>
  </w:num>
  <w:num w:numId="5" w16cid:durableId="534854451">
    <w:abstractNumId w:val="24"/>
  </w:num>
  <w:num w:numId="6" w16cid:durableId="1429888950">
    <w:abstractNumId w:val="44"/>
  </w:num>
  <w:num w:numId="7" w16cid:durableId="1688676218">
    <w:abstractNumId w:val="36"/>
  </w:num>
  <w:num w:numId="8" w16cid:durableId="1777208018">
    <w:abstractNumId w:val="34"/>
  </w:num>
  <w:num w:numId="9" w16cid:durableId="1379402606">
    <w:abstractNumId w:val="35"/>
  </w:num>
  <w:num w:numId="10" w16cid:durableId="1722172913">
    <w:abstractNumId w:val="31"/>
  </w:num>
  <w:num w:numId="11" w16cid:durableId="28142187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25441945">
    <w:abstractNumId w:val="2"/>
  </w:num>
  <w:num w:numId="13" w16cid:durableId="1093356217">
    <w:abstractNumId w:val="37"/>
  </w:num>
  <w:num w:numId="14" w16cid:durableId="816531487">
    <w:abstractNumId w:val="25"/>
  </w:num>
  <w:num w:numId="15" w16cid:durableId="1560944329">
    <w:abstractNumId w:val="22"/>
  </w:num>
  <w:num w:numId="16" w16cid:durableId="342897804">
    <w:abstractNumId w:val="32"/>
  </w:num>
  <w:num w:numId="17" w16cid:durableId="355623690">
    <w:abstractNumId w:val="29"/>
  </w:num>
  <w:num w:numId="18" w16cid:durableId="1961450960">
    <w:abstractNumId w:val="40"/>
  </w:num>
  <w:num w:numId="19" w16cid:durableId="1739552708">
    <w:abstractNumId w:val="27"/>
  </w:num>
  <w:num w:numId="20" w16cid:durableId="1237397508">
    <w:abstractNumId w:val="19"/>
  </w:num>
  <w:num w:numId="21" w16cid:durableId="1029837933">
    <w:abstractNumId w:val="26"/>
  </w:num>
  <w:num w:numId="22" w16cid:durableId="2111660325">
    <w:abstractNumId w:val="9"/>
  </w:num>
  <w:num w:numId="23" w16cid:durableId="1618029357">
    <w:abstractNumId w:val="7"/>
  </w:num>
  <w:num w:numId="24" w16cid:durableId="2086415736">
    <w:abstractNumId w:val="8"/>
  </w:num>
  <w:num w:numId="25" w16cid:durableId="514342628">
    <w:abstractNumId w:val="11"/>
  </w:num>
  <w:num w:numId="26" w16cid:durableId="12919416">
    <w:abstractNumId w:val="39"/>
  </w:num>
  <w:num w:numId="27" w16cid:durableId="208882383">
    <w:abstractNumId w:val="30"/>
  </w:num>
  <w:num w:numId="28" w16cid:durableId="595212098">
    <w:abstractNumId w:val="42"/>
  </w:num>
  <w:num w:numId="29" w16cid:durableId="1748647433">
    <w:abstractNumId w:val="21"/>
  </w:num>
  <w:num w:numId="30" w16cid:durableId="56781502">
    <w:abstractNumId w:val="6"/>
  </w:num>
  <w:num w:numId="31" w16cid:durableId="647826562">
    <w:abstractNumId w:val="3"/>
  </w:num>
  <w:num w:numId="32" w16cid:durableId="220749166">
    <w:abstractNumId w:val="5"/>
  </w:num>
  <w:num w:numId="33" w16cid:durableId="1391030669">
    <w:abstractNumId w:val="4"/>
  </w:num>
  <w:num w:numId="34" w16cid:durableId="1973248815">
    <w:abstractNumId w:val="1"/>
  </w:num>
  <w:num w:numId="35" w16cid:durableId="918290615">
    <w:abstractNumId w:val="12"/>
  </w:num>
  <w:num w:numId="36" w16cid:durableId="1391154379">
    <w:abstractNumId w:val="43"/>
  </w:num>
  <w:num w:numId="37" w16cid:durableId="1210410916">
    <w:abstractNumId w:val="10"/>
  </w:num>
  <w:num w:numId="38" w16cid:durableId="1042485349">
    <w:abstractNumId w:val="13"/>
  </w:num>
  <w:num w:numId="39" w16cid:durableId="2003042318">
    <w:abstractNumId w:val="15"/>
  </w:num>
  <w:num w:numId="40" w16cid:durableId="1573848840">
    <w:abstractNumId w:val="20"/>
  </w:num>
  <w:num w:numId="41" w16cid:durableId="803738919">
    <w:abstractNumId w:val="14"/>
  </w:num>
  <w:num w:numId="42" w16cid:durableId="1661932923">
    <w:abstractNumId w:val="33"/>
  </w:num>
  <w:num w:numId="43" w16cid:durableId="952133367">
    <w:abstractNumId w:val="38"/>
  </w:num>
  <w:num w:numId="44" w16cid:durableId="1143893610">
    <w:abstractNumId w:val="23"/>
  </w:num>
  <w:num w:numId="45" w16cid:durableId="1522860615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3CA7"/>
    <w:rsid w:val="000053F8"/>
    <w:rsid w:val="00013D2D"/>
    <w:rsid w:val="00015022"/>
    <w:rsid w:val="000152EA"/>
    <w:rsid w:val="0001589E"/>
    <w:rsid w:val="00020F61"/>
    <w:rsid w:val="000214DA"/>
    <w:rsid w:val="00021631"/>
    <w:rsid w:val="00021E31"/>
    <w:rsid w:val="00022EFA"/>
    <w:rsid w:val="00026F19"/>
    <w:rsid w:val="00027C90"/>
    <w:rsid w:val="00031318"/>
    <w:rsid w:val="000316E3"/>
    <w:rsid w:val="00031FFA"/>
    <w:rsid w:val="00032D7F"/>
    <w:rsid w:val="00033FD1"/>
    <w:rsid w:val="00034A5A"/>
    <w:rsid w:val="0003504D"/>
    <w:rsid w:val="00036A7A"/>
    <w:rsid w:val="00037A67"/>
    <w:rsid w:val="00040B1E"/>
    <w:rsid w:val="00041BC5"/>
    <w:rsid w:val="0004239B"/>
    <w:rsid w:val="000428EF"/>
    <w:rsid w:val="00042A0F"/>
    <w:rsid w:val="000438E3"/>
    <w:rsid w:val="0004509B"/>
    <w:rsid w:val="0004627B"/>
    <w:rsid w:val="00046F2B"/>
    <w:rsid w:val="00047987"/>
    <w:rsid w:val="00047F49"/>
    <w:rsid w:val="00051BA4"/>
    <w:rsid w:val="0005401A"/>
    <w:rsid w:val="0005447B"/>
    <w:rsid w:val="00055FB4"/>
    <w:rsid w:val="00057C02"/>
    <w:rsid w:val="00060C98"/>
    <w:rsid w:val="000623A4"/>
    <w:rsid w:val="000637BB"/>
    <w:rsid w:val="00063BF1"/>
    <w:rsid w:val="00063F23"/>
    <w:rsid w:val="00065027"/>
    <w:rsid w:val="00066C7E"/>
    <w:rsid w:val="0007284F"/>
    <w:rsid w:val="00074940"/>
    <w:rsid w:val="00075F0F"/>
    <w:rsid w:val="00081F21"/>
    <w:rsid w:val="00082F74"/>
    <w:rsid w:val="00083FE2"/>
    <w:rsid w:val="0008408C"/>
    <w:rsid w:val="000840AB"/>
    <w:rsid w:val="00085373"/>
    <w:rsid w:val="0009189B"/>
    <w:rsid w:val="00091B14"/>
    <w:rsid w:val="00092E4D"/>
    <w:rsid w:val="00094C55"/>
    <w:rsid w:val="000954F7"/>
    <w:rsid w:val="00096E15"/>
    <w:rsid w:val="00097D6B"/>
    <w:rsid w:val="000A0A53"/>
    <w:rsid w:val="000A0EB9"/>
    <w:rsid w:val="000A1231"/>
    <w:rsid w:val="000A1ADB"/>
    <w:rsid w:val="000A26D0"/>
    <w:rsid w:val="000A50FE"/>
    <w:rsid w:val="000A5644"/>
    <w:rsid w:val="000A71E3"/>
    <w:rsid w:val="000A7A6B"/>
    <w:rsid w:val="000B2074"/>
    <w:rsid w:val="000B3960"/>
    <w:rsid w:val="000B4A7B"/>
    <w:rsid w:val="000B4CFE"/>
    <w:rsid w:val="000B6010"/>
    <w:rsid w:val="000B60B1"/>
    <w:rsid w:val="000B6DB7"/>
    <w:rsid w:val="000B6DF1"/>
    <w:rsid w:val="000B7F24"/>
    <w:rsid w:val="000C05CB"/>
    <w:rsid w:val="000C3F35"/>
    <w:rsid w:val="000C7EC9"/>
    <w:rsid w:val="000D05A5"/>
    <w:rsid w:val="000D1EBD"/>
    <w:rsid w:val="000D292E"/>
    <w:rsid w:val="000D2F90"/>
    <w:rsid w:val="000D4671"/>
    <w:rsid w:val="000D6330"/>
    <w:rsid w:val="000D639F"/>
    <w:rsid w:val="000D74A0"/>
    <w:rsid w:val="000D74E9"/>
    <w:rsid w:val="000E0127"/>
    <w:rsid w:val="000E07F2"/>
    <w:rsid w:val="000E0C98"/>
    <w:rsid w:val="000E2565"/>
    <w:rsid w:val="000E2620"/>
    <w:rsid w:val="000E4BB7"/>
    <w:rsid w:val="000E4F10"/>
    <w:rsid w:val="000E563F"/>
    <w:rsid w:val="000E564C"/>
    <w:rsid w:val="000F24BA"/>
    <w:rsid w:val="000F3BE5"/>
    <w:rsid w:val="000F5F87"/>
    <w:rsid w:val="000F6220"/>
    <w:rsid w:val="000F67F2"/>
    <w:rsid w:val="000F715A"/>
    <w:rsid w:val="00100C98"/>
    <w:rsid w:val="00101C79"/>
    <w:rsid w:val="00101E42"/>
    <w:rsid w:val="001021F6"/>
    <w:rsid w:val="00104952"/>
    <w:rsid w:val="001068CD"/>
    <w:rsid w:val="00106EAE"/>
    <w:rsid w:val="00107C0D"/>
    <w:rsid w:val="001106BC"/>
    <w:rsid w:val="00110C01"/>
    <w:rsid w:val="0011256D"/>
    <w:rsid w:val="0011262A"/>
    <w:rsid w:val="0011504D"/>
    <w:rsid w:val="00115232"/>
    <w:rsid w:val="0011779E"/>
    <w:rsid w:val="00117B57"/>
    <w:rsid w:val="00120461"/>
    <w:rsid w:val="00120F17"/>
    <w:rsid w:val="0012157C"/>
    <w:rsid w:val="00121831"/>
    <w:rsid w:val="00122B7F"/>
    <w:rsid w:val="00123E74"/>
    <w:rsid w:val="001249C7"/>
    <w:rsid w:val="0012511A"/>
    <w:rsid w:val="00127190"/>
    <w:rsid w:val="00127271"/>
    <w:rsid w:val="001302BB"/>
    <w:rsid w:val="00130B21"/>
    <w:rsid w:val="0014023A"/>
    <w:rsid w:val="00140432"/>
    <w:rsid w:val="00142F7B"/>
    <w:rsid w:val="00144190"/>
    <w:rsid w:val="001510A9"/>
    <w:rsid w:val="0015113D"/>
    <w:rsid w:val="001518E4"/>
    <w:rsid w:val="00152C5E"/>
    <w:rsid w:val="0015311C"/>
    <w:rsid w:val="00161D36"/>
    <w:rsid w:val="00162C5C"/>
    <w:rsid w:val="00163E74"/>
    <w:rsid w:val="00170CC9"/>
    <w:rsid w:val="00172D88"/>
    <w:rsid w:val="001754F9"/>
    <w:rsid w:val="001762B8"/>
    <w:rsid w:val="001777E1"/>
    <w:rsid w:val="00177A08"/>
    <w:rsid w:val="001805AF"/>
    <w:rsid w:val="001816B7"/>
    <w:rsid w:val="00181E3E"/>
    <w:rsid w:val="00183433"/>
    <w:rsid w:val="00184AF0"/>
    <w:rsid w:val="00184F26"/>
    <w:rsid w:val="00185CC6"/>
    <w:rsid w:val="0018635D"/>
    <w:rsid w:val="00186FF2"/>
    <w:rsid w:val="0018795C"/>
    <w:rsid w:val="0018796D"/>
    <w:rsid w:val="00190325"/>
    <w:rsid w:val="001924E5"/>
    <w:rsid w:val="00193E88"/>
    <w:rsid w:val="0019679D"/>
    <w:rsid w:val="0019767D"/>
    <w:rsid w:val="001A15E7"/>
    <w:rsid w:val="001A1B2A"/>
    <w:rsid w:val="001A3493"/>
    <w:rsid w:val="001A38D8"/>
    <w:rsid w:val="001A4F4E"/>
    <w:rsid w:val="001A53C5"/>
    <w:rsid w:val="001A6587"/>
    <w:rsid w:val="001B0844"/>
    <w:rsid w:val="001B27CF"/>
    <w:rsid w:val="001B419A"/>
    <w:rsid w:val="001B4874"/>
    <w:rsid w:val="001B5BD7"/>
    <w:rsid w:val="001C043F"/>
    <w:rsid w:val="001C0759"/>
    <w:rsid w:val="001C0F85"/>
    <w:rsid w:val="001C1AFC"/>
    <w:rsid w:val="001C226A"/>
    <w:rsid w:val="001C271D"/>
    <w:rsid w:val="001C36BC"/>
    <w:rsid w:val="001C4296"/>
    <w:rsid w:val="001C4A3B"/>
    <w:rsid w:val="001C54FB"/>
    <w:rsid w:val="001C55CB"/>
    <w:rsid w:val="001C6267"/>
    <w:rsid w:val="001C6FE2"/>
    <w:rsid w:val="001D1085"/>
    <w:rsid w:val="001D2EE5"/>
    <w:rsid w:val="001D3273"/>
    <w:rsid w:val="001D699D"/>
    <w:rsid w:val="001E0172"/>
    <w:rsid w:val="001E0425"/>
    <w:rsid w:val="001E15D1"/>
    <w:rsid w:val="001E2A62"/>
    <w:rsid w:val="001E2EB3"/>
    <w:rsid w:val="001E38D0"/>
    <w:rsid w:val="001E3CB0"/>
    <w:rsid w:val="001E585D"/>
    <w:rsid w:val="001E5E75"/>
    <w:rsid w:val="001E652D"/>
    <w:rsid w:val="001F2991"/>
    <w:rsid w:val="001F2DCC"/>
    <w:rsid w:val="001F6061"/>
    <w:rsid w:val="002010EC"/>
    <w:rsid w:val="00201CE4"/>
    <w:rsid w:val="002027FA"/>
    <w:rsid w:val="00203100"/>
    <w:rsid w:val="002072C4"/>
    <w:rsid w:val="002075FC"/>
    <w:rsid w:val="00210432"/>
    <w:rsid w:val="00210EAE"/>
    <w:rsid w:val="0021125D"/>
    <w:rsid w:val="002116EF"/>
    <w:rsid w:val="00214E17"/>
    <w:rsid w:val="00214F39"/>
    <w:rsid w:val="00215286"/>
    <w:rsid w:val="0021590F"/>
    <w:rsid w:val="00216372"/>
    <w:rsid w:val="00216411"/>
    <w:rsid w:val="00216CA8"/>
    <w:rsid w:val="00216FF5"/>
    <w:rsid w:val="00224190"/>
    <w:rsid w:val="002258CF"/>
    <w:rsid w:val="00225CB7"/>
    <w:rsid w:val="00225DC4"/>
    <w:rsid w:val="0022611B"/>
    <w:rsid w:val="002274B8"/>
    <w:rsid w:val="002318F7"/>
    <w:rsid w:val="00232603"/>
    <w:rsid w:val="00233DF9"/>
    <w:rsid w:val="00235A14"/>
    <w:rsid w:val="00235EC4"/>
    <w:rsid w:val="00236167"/>
    <w:rsid w:val="00236493"/>
    <w:rsid w:val="00236F1E"/>
    <w:rsid w:val="0023734C"/>
    <w:rsid w:val="0024306A"/>
    <w:rsid w:val="002442E6"/>
    <w:rsid w:val="00246088"/>
    <w:rsid w:val="00246755"/>
    <w:rsid w:val="00246923"/>
    <w:rsid w:val="00250322"/>
    <w:rsid w:val="00250349"/>
    <w:rsid w:val="00250570"/>
    <w:rsid w:val="0025081B"/>
    <w:rsid w:val="00251AD5"/>
    <w:rsid w:val="002520DA"/>
    <w:rsid w:val="00252A78"/>
    <w:rsid w:val="00252B4C"/>
    <w:rsid w:val="00253ED3"/>
    <w:rsid w:val="002545C0"/>
    <w:rsid w:val="00256E50"/>
    <w:rsid w:val="00261554"/>
    <w:rsid w:val="00261C80"/>
    <w:rsid w:val="002633C9"/>
    <w:rsid w:val="00264302"/>
    <w:rsid w:val="00266C41"/>
    <w:rsid w:val="002670C8"/>
    <w:rsid w:val="00267D6D"/>
    <w:rsid w:val="00271FD5"/>
    <w:rsid w:val="002739EF"/>
    <w:rsid w:val="002753B2"/>
    <w:rsid w:val="00275D0F"/>
    <w:rsid w:val="0027643F"/>
    <w:rsid w:val="00277446"/>
    <w:rsid w:val="002819B0"/>
    <w:rsid w:val="00283881"/>
    <w:rsid w:val="00285C64"/>
    <w:rsid w:val="00286585"/>
    <w:rsid w:val="00287E23"/>
    <w:rsid w:val="00287ECF"/>
    <w:rsid w:val="002925E2"/>
    <w:rsid w:val="00292B38"/>
    <w:rsid w:val="002941CB"/>
    <w:rsid w:val="002942A5"/>
    <w:rsid w:val="002942B7"/>
    <w:rsid w:val="0029721F"/>
    <w:rsid w:val="002A12B0"/>
    <w:rsid w:val="002A2A25"/>
    <w:rsid w:val="002A4353"/>
    <w:rsid w:val="002A4924"/>
    <w:rsid w:val="002A492E"/>
    <w:rsid w:val="002A4C48"/>
    <w:rsid w:val="002A64DA"/>
    <w:rsid w:val="002B0173"/>
    <w:rsid w:val="002B0C4F"/>
    <w:rsid w:val="002B41D5"/>
    <w:rsid w:val="002B7AD6"/>
    <w:rsid w:val="002C175C"/>
    <w:rsid w:val="002C19B0"/>
    <w:rsid w:val="002C25CC"/>
    <w:rsid w:val="002C2AF8"/>
    <w:rsid w:val="002C522C"/>
    <w:rsid w:val="002C6D99"/>
    <w:rsid w:val="002D046F"/>
    <w:rsid w:val="002D1131"/>
    <w:rsid w:val="002D166E"/>
    <w:rsid w:val="002D2BF5"/>
    <w:rsid w:val="002D33C6"/>
    <w:rsid w:val="002D389E"/>
    <w:rsid w:val="002D3B1B"/>
    <w:rsid w:val="002D5197"/>
    <w:rsid w:val="002D6FC5"/>
    <w:rsid w:val="002D7A52"/>
    <w:rsid w:val="002E06B8"/>
    <w:rsid w:val="002E09CA"/>
    <w:rsid w:val="002E2684"/>
    <w:rsid w:val="002E436B"/>
    <w:rsid w:val="002E652B"/>
    <w:rsid w:val="002E6BA5"/>
    <w:rsid w:val="002E7257"/>
    <w:rsid w:val="002E75F7"/>
    <w:rsid w:val="002F0D4D"/>
    <w:rsid w:val="002F2A49"/>
    <w:rsid w:val="002F2CC2"/>
    <w:rsid w:val="002F2FEE"/>
    <w:rsid w:val="002F57BD"/>
    <w:rsid w:val="002F5A6D"/>
    <w:rsid w:val="002F5AAF"/>
    <w:rsid w:val="002F6A19"/>
    <w:rsid w:val="002F6C7F"/>
    <w:rsid w:val="002F7D8E"/>
    <w:rsid w:val="003000D8"/>
    <w:rsid w:val="00300B17"/>
    <w:rsid w:val="003015D6"/>
    <w:rsid w:val="00304EDE"/>
    <w:rsid w:val="003064F0"/>
    <w:rsid w:val="003065CE"/>
    <w:rsid w:val="003112FD"/>
    <w:rsid w:val="00311DE8"/>
    <w:rsid w:val="00313484"/>
    <w:rsid w:val="00313E29"/>
    <w:rsid w:val="00315009"/>
    <w:rsid w:val="00315256"/>
    <w:rsid w:val="003163AC"/>
    <w:rsid w:val="0031679E"/>
    <w:rsid w:val="00316FD4"/>
    <w:rsid w:val="00317025"/>
    <w:rsid w:val="00317638"/>
    <w:rsid w:val="003179BE"/>
    <w:rsid w:val="00317A99"/>
    <w:rsid w:val="003206A7"/>
    <w:rsid w:val="00320AF7"/>
    <w:rsid w:val="00321405"/>
    <w:rsid w:val="00321421"/>
    <w:rsid w:val="003218F2"/>
    <w:rsid w:val="0032360E"/>
    <w:rsid w:val="00323728"/>
    <w:rsid w:val="0032399F"/>
    <w:rsid w:val="003264C8"/>
    <w:rsid w:val="00326AA0"/>
    <w:rsid w:val="00327E26"/>
    <w:rsid w:val="00327F88"/>
    <w:rsid w:val="00330164"/>
    <w:rsid w:val="00330D63"/>
    <w:rsid w:val="003315D3"/>
    <w:rsid w:val="0033233D"/>
    <w:rsid w:val="003329F2"/>
    <w:rsid w:val="003362ED"/>
    <w:rsid w:val="003370B3"/>
    <w:rsid w:val="0034262B"/>
    <w:rsid w:val="00343558"/>
    <w:rsid w:val="003441E5"/>
    <w:rsid w:val="00344692"/>
    <w:rsid w:val="0034531C"/>
    <w:rsid w:val="00346864"/>
    <w:rsid w:val="0034691F"/>
    <w:rsid w:val="00346EC9"/>
    <w:rsid w:val="003470BC"/>
    <w:rsid w:val="0034749B"/>
    <w:rsid w:val="00347552"/>
    <w:rsid w:val="00352D4D"/>
    <w:rsid w:val="003536DA"/>
    <w:rsid w:val="00353896"/>
    <w:rsid w:val="003545D9"/>
    <w:rsid w:val="0035602E"/>
    <w:rsid w:val="003566F4"/>
    <w:rsid w:val="0036145D"/>
    <w:rsid w:val="003635CC"/>
    <w:rsid w:val="003656AE"/>
    <w:rsid w:val="00366BF3"/>
    <w:rsid w:val="0036772A"/>
    <w:rsid w:val="003710D8"/>
    <w:rsid w:val="00373526"/>
    <w:rsid w:val="003749CD"/>
    <w:rsid w:val="00375483"/>
    <w:rsid w:val="00376FE2"/>
    <w:rsid w:val="003771E9"/>
    <w:rsid w:val="003804B9"/>
    <w:rsid w:val="0038241C"/>
    <w:rsid w:val="00382A7B"/>
    <w:rsid w:val="00383329"/>
    <w:rsid w:val="00384AFA"/>
    <w:rsid w:val="00385EDE"/>
    <w:rsid w:val="00386B28"/>
    <w:rsid w:val="00391DF6"/>
    <w:rsid w:val="00392EB7"/>
    <w:rsid w:val="00392FA4"/>
    <w:rsid w:val="003937F6"/>
    <w:rsid w:val="00394E2A"/>
    <w:rsid w:val="003961AE"/>
    <w:rsid w:val="0039670C"/>
    <w:rsid w:val="003A1270"/>
    <w:rsid w:val="003A14C7"/>
    <w:rsid w:val="003A3E92"/>
    <w:rsid w:val="003A4058"/>
    <w:rsid w:val="003A479F"/>
    <w:rsid w:val="003A61B8"/>
    <w:rsid w:val="003A6F8F"/>
    <w:rsid w:val="003B0FA8"/>
    <w:rsid w:val="003B2971"/>
    <w:rsid w:val="003B3FA9"/>
    <w:rsid w:val="003B6840"/>
    <w:rsid w:val="003C0172"/>
    <w:rsid w:val="003C18EF"/>
    <w:rsid w:val="003C26F7"/>
    <w:rsid w:val="003C2902"/>
    <w:rsid w:val="003C42CC"/>
    <w:rsid w:val="003C609D"/>
    <w:rsid w:val="003C6504"/>
    <w:rsid w:val="003C7324"/>
    <w:rsid w:val="003D0F42"/>
    <w:rsid w:val="003D104B"/>
    <w:rsid w:val="003D1696"/>
    <w:rsid w:val="003D2AB8"/>
    <w:rsid w:val="003D4D50"/>
    <w:rsid w:val="003D517A"/>
    <w:rsid w:val="003D5F3F"/>
    <w:rsid w:val="003D5FC4"/>
    <w:rsid w:val="003D62C8"/>
    <w:rsid w:val="003D76F2"/>
    <w:rsid w:val="003D7E30"/>
    <w:rsid w:val="003E0F91"/>
    <w:rsid w:val="003E1E1A"/>
    <w:rsid w:val="003E30E8"/>
    <w:rsid w:val="003E55CF"/>
    <w:rsid w:val="003E56E7"/>
    <w:rsid w:val="003E765B"/>
    <w:rsid w:val="003E78AF"/>
    <w:rsid w:val="003F116F"/>
    <w:rsid w:val="00400AEB"/>
    <w:rsid w:val="0040100D"/>
    <w:rsid w:val="00402727"/>
    <w:rsid w:val="00405344"/>
    <w:rsid w:val="00405350"/>
    <w:rsid w:val="00405BA9"/>
    <w:rsid w:val="0041062B"/>
    <w:rsid w:val="00410738"/>
    <w:rsid w:val="004124CA"/>
    <w:rsid w:val="0041280C"/>
    <w:rsid w:val="00412989"/>
    <w:rsid w:val="00412C5C"/>
    <w:rsid w:val="00412DB1"/>
    <w:rsid w:val="00413E22"/>
    <w:rsid w:val="004143B8"/>
    <w:rsid w:val="00414F09"/>
    <w:rsid w:val="00415817"/>
    <w:rsid w:val="00415E88"/>
    <w:rsid w:val="004200F4"/>
    <w:rsid w:val="004205CF"/>
    <w:rsid w:val="004217FC"/>
    <w:rsid w:val="00423324"/>
    <w:rsid w:val="00423A93"/>
    <w:rsid w:val="00423CA9"/>
    <w:rsid w:val="00431B93"/>
    <w:rsid w:val="00431BE3"/>
    <w:rsid w:val="00433288"/>
    <w:rsid w:val="00433F84"/>
    <w:rsid w:val="00435A6D"/>
    <w:rsid w:val="0043731A"/>
    <w:rsid w:val="00440BBC"/>
    <w:rsid w:val="00440C25"/>
    <w:rsid w:val="00441BEE"/>
    <w:rsid w:val="00441CE9"/>
    <w:rsid w:val="00443747"/>
    <w:rsid w:val="00443B39"/>
    <w:rsid w:val="0044534C"/>
    <w:rsid w:val="00445CD4"/>
    <w:rsid w:val="00445D55"/>
    <w:rsid w:val="00446B32"/>
    <w:rsid w:val="00447424"/>
    <w:rsid w:val="0044766B"/>
    <w:rsid w:val="00447722"/>
    <w:rsid w:val="00450253"/>
    <w:rsid w:val="00450EA1"/>
    <w:rsid w:val="0045449B"/>
    <w:rsid w:val="00454670"/>
    <w:rsid w:val="0045561F"/>
    <w:rsid w:val="00456AB1"/>
    <w:rsid w:val="00456D35"/>
    <w:rsid w:val="00460C82"/>
    <w:rsid w:val="0046391B"/>
    <w:rsid w:val="00465319"/>
    <w:rsid w:val="004667E3"/>
    <w:rsid w:val="00467195"/>
    <w:rsid w:val="004673B3"/>
    <w:rsid w:val="0047029F"/>
    <w:rsid w:val="00477517"/>
    <w:rsid w:val="0047759E"/>
    <w:rsid w:val="00477F8C"/>
    <w:rsid w:val="0048124B"/>
    <w:rsid w:val="00481D63"/>
    <w:rsid w:val="00483089"/>
    <w:rsid w:val="004846D6"/>
    <w:rsid w:val="00484ED4"/>
    <w:rsid w:val="00485E25"/>
    <w:rsid w:val="004864E4"/>
    <w:rsid w:val="0049066C"/>
    <w:rsid w:val="00493D66"/>
    <w:rsid w:val="00495A2C"/>
    <w:rsid w:val="00495C3E"/>
    <w:rsid w:val="0049756D"/>
    <w:rsid w:val="004A19F1"/>
    <w:rsid w:val="004A1A0D"/>
    <w:rsid w:val="004A1B1D"/>
    <w:rsid w:val="004A271F"/>
    <w:rsid w:val="004A4D31"/>
    <w:rsid w:val="004A582A"/>
    <w:rsid w:val="004A6089"/>
    <w:rsid w:val="004A62D7"/>
    <w:rsid w:val="004A6D93"/>
    <w:rsid w:val="004B08AD"/>
    <w:rsid w:val="004B25F1"/>
    <w:rsid w:val="004B40CB"/>
    <w:rsid w:val="004B6242"/>
    <w:rsid w:val="004C0856"/>
    <w:rsid w:val="004C17F7"/>
    <w:rsid w:val="004C3D59"/>
    <w:rsid w:val="004C4832"/>
    <w:rsid w:val="004C49B9"/>
    <w:rsid w:val="004C57D7"/>
    <w:rsid w:val="004C68E2"/>
    <w:rsid w:val="004C7F40"/>
    <w:rsid w:val="004D19DB"/>
    <w:rsid w:val="004D21BD"/>
    <w:rsid w:val="004D4F2A"/>
    <w:rsid w:val="004D5AB0"/>
    <w:rsid w:val="004D73F4"/>
    <w:rsid w:val="004D7A9A"/>
    <w:rsid w:val="004E096B"/>
    <w:rsid w:val="004E1C46"/>
    <w:rsid w:val="004E62FF"/>
    <w:rsid w:val="004E7FFE"/>
    <w:rsid w:val="004F1103"/>
    <w:rsid w:val="004F241A"/>
    <w:rsid w:val="004F2DBE"/>
    <w:rsid w:val="004F42A1"/>
    <w:rsid w:val="004F44CC"/>
    <w:rsid w:val="004F6891"/>
    <w:rsid w:val="004F78F1"/>
    <w:rsid w:val="004F7ADE"/>
    <w:rsid w:val="00501C86"/>
    <w:rsid w:val="00503386"/>
    <w:rsid w:val="0050482B"/>
    <w:rsid w:val="00507B5E"/>
    <w:rsid w:val="00507D2C"/>
    <w:rsid w:val="0051069F"/>
    <w:rsid w:val="0051267C"/>
    <w:rsid w:val="0051348F"/>
    <w:rsid w:val="00513D8E"/>
    <w:rsid w:val="0051610B"/>
    <w:rsid w:val="00520A5D"/>
    <w:rsid w:val="00520F73"/>
    <w:rsid w:val="0052277B"/>
    <w:rsid w:val="00522F0A"/>
    <w:rsid w:val="00523435"/>
    <w:rsid w:val="00523AC4"/>
    <w:rsid w:val="00526883"/>
    <w:rsid w:val="0052697C"/>
    <w:rsid w:val="005277B1"/>
    <w:rsid w:val="00527E77"/>
    <w:rsid w:val="00531614"/>
    <w:rsid w:val="005332D1"/>
    <w:rsid w:val="005336EA"/>
    <w:rsid w:val="00534DE3"/>
    <w:rsid w:val="00534E0C"/>
    <w:rsid w:val="00536328"/>
    <w:rsid w:val="005364EE"/>
    <w:rsid w:val="00537655"/>
    <w:rsid w:val="005409FF"/>
    <w:rsid w:val="00544638"/>
    <w:rsid w:val="00550432"/>
    <w:rsid w:val="00550B57"/>
    <w:rsid w:val="00550E63"/>
    <w:rsid w:val="00552280"/>
    <w:rsid w:val="005537FC"/>
    <w:rsid w:val="0055414D"/>
    <w:rsid w:val="00554681"/>
    <w:rsid w:val="005568C1"/>
    <w:rsid w:val="005602C5"/>
    <w:rsid w:val="00561F0C"/>
    <w:rsid w:val="005640F7"/>
    <w:rsid w:val="005675C6"/>
    <w:rsid w:val="00570624"/>
    <w:rsid w:val="005720DD"/>
    <w:rsid w:val="00572938"/>
    <w:rsid w:val="00572D6D"/>
    <w:rsid w:val="00573793"/>
    <w:rsid w:val="00576906"/>
    <w:rsid w:val="00577081"/>
    <w:rsid w:val="00581233"/>
    <w:rsid w:val="00582386"/>
    <w:rsid w:val="005837C3"/>
    <w:rsid w:val="005908B5"/>
    <w:rsid w:val="00590E1A"/>
    <w:rsid w:val="005927DD"/>
    <w:rsid w:val="00592EB3"/>
    <w:rsid w:val="00596BE5"/>
    <w:rsid w:val="00597457"/>
    <w:rsid w:val="00597B5B"/>
    <w:rsid w:val="005A02C5"/>
    <w:rsid w:val="005A1020"/>
    <w:rsid w:val="005A4B43"/>
    <w:rsid w:val="005A4C58"/>
    <w:rsid w:val="005A52A2"/>
    <w:rsid w:val="005A59B5"/>
    <w:rsid w:val="005A5AD2"/>
    <w:rsid w:val="005A721E"/>
    <w:rsid w:val="005B0888"/>
    <w:rsid w:val="005B0F1C"/>
    <w:rsid w:val="005B27DF"/>
    <w:rsid w:val="005B31C8"/>
    <w:rsid w:val="005B3978"/>
    <w:rsid w:val="005B3A61"/>
    <w:rsid w:val="005B5B2C"/>
    <w:rsid w:val="005B5DCC"/>
    <w:rsid w:val="005C05E3"/>
    <w:rsid w:val="005C05F0"/>
    <w:rsid w:val="005C0B78"/>
    <w:rsid w:val="005C0BCA"/>
    <w:rsid w:val="005C6031"/>
    <w:rsid w:val="005C7B47"/>
    <w:rsid w:val="005D1CAF"/>
    <w:rsid w:val="005D35A0"/>
    <w:rsid w:val="005D38C5"/>
    <w:rsid w:val="005D5E1A"/>
    <w:rsid w:val="005D6AED"/>
    <w:rsid w:val="005D6BAF"/>
    <w:rsid w:val="005D71D5"/>
    <w:rsid w:val="005E232D"/>
    <w:rsid w:val="005E448D"/>
    <w:rsid w:val="005E4FF9"/>
    <w:rsid w:val="005E5796"/>
    <w:rsid w:val="005E6025"/>
    <w:rsid w:val="005E6B9D"/>
    <w:rsid w:val="005E771D"/>
    <w:rsid w:val="005E7848"/>
    <w:rsid w:val="005F0B05"/>
    <w:rsid w:val="005F0E24"/>
    <w:rsid w:val="005F145C"/>
    <w:rsid w:val="005F28FD"/>
    <w:rsid w:val="005F2CA4"/>
    <w:rsid w:val="005F2FFA"/>
    <w:rsid w:val="005F44B7"/>
    <w:rsid w:val="005F5C3B"/>
    <w:rsid w:val="005F70FD"/>
    <w:rsid w:val="00600220"/>
    <w:rsid w:val="006007BD"/>
    <w:rsid w:val="00601162"/>
    <w:rsid w:val="0060395D"/>
    <w:rsid w:val="00604CCD"/>
    <w:rsid w:val="00605AF8"/>
    <w:rsid w:val="00605CB9"/>
    <w:rsid w:val="006060E2"/>
    <w:rsid w:val="006071F6"/>
    <w:rsid w:val="00612429"/>
    <w:rsid w:val="00612A5C"/>
    <w:rsid w:val="0061333E"/>
    <w:rsid w:val="0061373E"/>
    <w:rsid w:val="00615B54"/>
    <w:rsid w:val="0061628B"/>
    <w:rsid w:val="00617549"/>
    <w:rsid w:val="00621ED8"/>
    <w:rsid w:val="0062287D"/>
    <w:rsid w:val="006232B3"/>
    <w:rsid w:val="00623A42"/>
    <w:rsid w:val="00626EC7"/>
    <w:rsid w:val="00630A46"/>
    <w:rsid w:val="00631100"/>
    <w:rsid w:val="00631FFA"/>
    <w:rsid w:val="00634957"/>
    <w:rsid w:val="00635848"/>
    <w:rsid w:val="006373DB"/>
    <w:rsid w:val="006404F2"/>
    <w:rsid w:val="00640DAA"/>
    <w:rsid w:val="0064267B"/>
    <w:rsid w:val="00644743"/>
    <w:rsid w:val="006452AA"/>
    <w:rsid w:val="0064573A"/>
    <w:rsid w:val="006457FC"/>
    <w:rsid w:val="00645DCF"/>
    <w:rsid w:val="00647680"/>
    <w:rsid w:val="006533CD"/>
    <w:rsid w:val="00661788"/>
    <w:rsid w:val="00663BD5"/>
    <w:rsid w:val="00663C03"/>
    <w:rsid w:val="00666A52"/>
    <w:rsid w:val="00671108"/>
    <w:rsid w:val="006737BE"/>
    <w:rsid w:val="00674668"/>
    <w:rsid w:val="006750DC"/>
    <w:rsid w:val="006759AC"/>
    <w:rsid w:val="006764B7"/>
    <w:rsid w:val="00677D95"/>
    <w:rsid w:val="0068277E"/>
    <w:rsid w:val="00684974"/>
    <w:rsid w:val="00687DB4"/>
    <w:rsid w:val="00690E32"/>
    <w:rsid w:val="006919F8"/>
    <w:rsid w:val="006921FF"/>
    <w:rsid w:val="00692C40"/>
    <w:rsid w:val="00693890"/>
    <w:rsid w:val="00693A07"/>
    <w:rsid w:val="00693CEA"/>
    <w:rsid w:val="00693FE9"/>
    <w:rsid w:val="00697BD5"/>
    <w:rsid w:val="006A02B1"/>
    <w:rsid w:val="006A1059"/>
    <w:rsid w:val="006A15DF"/>
    <w:rsid w:val="006A4609"/>
    <w:rsid w:val="006A570B"/>
    <w:rsid w:val="006A6962"/>
    <w:rsid w:val="006B1565"/>
    <w:rsid w:val="006B24D4"/>
    <w:rsid w:val="006B3A22"/>
    <w:rsid w:val="006B4E93"/>
    <w:rsid w:val="006B531C"/>
    <w:rsid w:val="006B5772"/>
    <w:rsid w:val="006B5D84"/>
    <w:rsid w:val="006B60EC"/>
    <w:rsid w:val="006B657E"/>
    <w:rsid w:val="006B7E5A"/>
    <w:rsid w:val="006C0575"/>
    <w:rsid w:val="006C0807"/>
    <w:rsid w:val="006C0C91"/>
    <w:rsid w:val="006C170F"/>
    <w:rsid w:val="006C1787"/>
    <w:rsid w:val="006C1B81"/>
    <w:rsid w:val="006C1C06"/>
    <w:rsid w:val="006C2251"/>
    <w:rsid w:val="006C2953"/>
    <w:rsid w:val="006C41C6"/>
    <w:rsid w:val="006C437C"/>
    <w:rsid w:val="006C54FA"/>
    <w:rsid w:val="006C5810"/>
    <w:rsid w:val="006C6BF5"/>
    <w:rsid w:val="006D11F5"/>
    <w:rsid w:val="006D1963"/>
    <w:rsid w:val="006D2803"/>
    <w:rsid w:val="006D2C20"/>
    <w:rsid w:val="006D71A3"/>
    <w:rsid w:val="006D770F"/>
    <w:rsid w:val="006D7C4A"/>
    <w:rsid w:val="006E03AD"/>
    <w:rsid w:val="006E054B"/>
    <w:rsid w:val="006E0C00"/>
    <w:rsid w:val="006E1AAC"/>
    <w:rsid w:val="006F1CFA"/>
    <w:rsid w:val="006F2FE3"/>
    <w:rsid w:val="006F3553"/>
    <w:rsid w:val="006F4C67"/>
    <w:rsid w:val="007005D8"/>
    <w:rsid w:val="0070068D"/>
    <w:rsid w:val="007050A9"/>
    <w:rsid w:val="00705358"/>
    <w:rsid w:val="007054D2"/>
    <w:rsid w:val="007060E4"/>
    <w:rsid w:val="00706BD7"/>
    <w:rsid w:val="00707546"/>
    <w:rsid w:val="00710111"/>
    <w:rsid w:val="00711041"/>
    <w:rsid w:val="00715610"/>
    <w:rsid w:val="00716E1B"/>
    <w:rsid w:val="007172DD"/>
    <w:rsid w:val="00721A1C"/>
    <w:rsid w:val="00723E8F"/>
    <w:rsid w:val="007278C2"/>
    <w:rsid w:val="007305AC"/>
    <w:rsid w:val="00730EAE"/>
    <w:rsid w:val="00731628"/>
    <w:rsid w:val="00733703"/>
    <w:rsid w:val="0073385F"/>
    <w:rsid w:val="0073448D"/>
    <w:rsid w:val="00734F3E"/>
    <w:rsid w:val="007358BB"/>
    <w:rsid w:val="00735D85"/>
    <w:rsid w:val="007364D4"/>
    <w:rsid w:val="007368D9"/>
    <w:rsid w:val="00736917"/>
    <w:rsid w:val="0073707B"/>
    <w:rsid w:val="00737839"/>
    <w:rsid w:val="0074106F"/>
    <w:rsid w:val="00743F94"/>
    <w:rsid w:val="00744262"/>
    <w:rsid w:val="00744A12"/>
    <w:rsid w:val="00745F20"/>
    <w:rsid w:val="00746334"/>
    <w:rsid w:val="00750122"/>
    <w:rsid w:val="007521B8"/>
    <w:rsid w:val="00752E4D"/>
    <w:rsid w:val="0075341D"/>
    <w:rsid w:val="0075409E"/>
    <w:rsid w:val="007549EB"/>
    <w:rsid w:val="0075587A"/>
    <w:rsid w:val="00755E2A"/>
    <w:rsid w:val="0075732F"/>
    <w:rsid w:val="00761A46"/>
    <w:rsid w:val="00761AD4"/>
    <w:rsid w:val="0076296F"/>
    <w:rsid w:val="00763706"/>
    <w:rsid w:val="00763B9D"/>
    <w:rsid w:val="00767668"/>
    <w:rsid w:val="007752B8"/>
    <w:rsid w:val="00776163"/>
    <w:rsid w:val="0077647A"/>
    <w:rsid w:val="007807D3"/>
    <w:rsid w:val="00780A8B"/>
    <w:rsid w:val="00781231"/>
    <w:rsid w:val="00781775"/>
    <w:rsid w:val="00781BD8"/>
    <w:rsid w:val="00781F19"/>
    <w:rsid w:val="00782381"/>
    <w:rsid w:val="0078350F"/>
    <w:rsid w:val="00784406"/>
    <w:rsid w:val="0078446B"/>
    <w:rsid w:val="00784D78"/>
    <w:rsid w:val="00785E6B"/>
    <w:rsid w:val="007865DD"/>
    <w:rsid w:val="00786694"/>
    <w:rsid w:val="00790526"/>
    <w:rsid w:val="00790F27"/>
    <w:rsid w:val="007916C2"/>
    <w:rsid w:val="00792EE2"/>
    <w:rsid w:val="00793697"/>
    <w:rsid w:val="00793CFE"/>
    <w:rsid w:val="00793E6D"/>
    <w:rsid w:val="0079442A"/>
    <w:rsid w:val="007948C7"/>
    <w:rsid w:val="007961D9"/>
    <w:rsid w:val="007967B1"/>
    <w:rsid w:val="00797731"/>
    <w:rsid w:val="007A090E"/>
    <w:rsid w:val="007A125B"/>
    <w:rsid w:val="007A1F18"/>
    <w:rsid w:val="007A3AC4"/>
    <w:rsid w:val="007A42B8"/>
    <w:rsid w:val="007A46E2"/>
    <w:rsid w:val="007A481F"/>
    <w:rsid w:val="007A4E7C"/>
    <w:rsid w:val="007A60E0"/>
    <w:rsid w:val="007B0686"/>
    <w:rsid w:val="007B07A5"/>
    <w:rsid w:val="007B18D7"/>
    <w:rsid w:val="007B1FC8"/>
    <w:rsid w:val="007B23BF"/>
    <w:rsid w:val="007B2E02"/>
    <w:rsid w:val="007B3045"/>
    <w:rsid w:val="007B305F"/>
    <w:rsid w:val="007B3301"/>
    <w:rsid w:val="007B579E"/>
    <w:rsid w:val="007B5D3C"/>
    <w:rsid w:val="007B7FAD"/>
    <w:rsid w:val="007C1B54"/>
    <w:rsid w:val="007C3535"/>
    <w:rsid w:val="007C4AC6"/>
    <w:rsid w:val="007C4B01"/>
    <w:rsid w:val="007C5007"/>
    <w:rsid w:val="007C688A"/>
    <w:rsid w:val="007D2320"/>
    <w:rsid w:val="007D3A7D"/>
    <w:rsid w:val="007D4463"/>
    <w:rsid w:val="007D4649"/>
    <w:rsid w:val="007D5CF7"/>
    <w:rsid w:val="007D6B40"/>
    <w:rsid w:val="007D7148"/>
    <w:rsid w:val="007D75A2"/>
    <w:rsid w:val="007D7D3C"/>
    <w:rsid w:val="007E0E56"/>
    <w:rsid w:val="007E293E"/>
    <w:rsid w:val="007E7D83"/>
    <w:rsid w:val="007F2909"/>
    <w:rsid w:val="007F3E12"/>
    <w:rsid w:val="007F4190"/>
    <w:rsid w:val="007F783E"/>
    <w:rsid w:val="008003A8"/>
    <w:rsid w:val="00801935"/>
    <w:rsid w:val="008072AF"/>
    <w:rsid w:val="008073E3"/>
    <w:rsid w:val="00813970"/>
    <w:rsid w:val="00813A5B"/>
    <w:rsid w:val="00814734"/>
    <w:rsid w:val="00815205"/>
    <w:rsid w:val="00816009"/>
    <w:rsid w:val="00820DDE"/>
    <w:rsid w:val="00821762"/>
    <w:rsid w:val="00821B0E"/>
    <w:rsid w:val="008301A7"/>
    <w:rsid w:val="0083039B"/>
    <w:rsid w:val="00831358"/>
    <w:rsid w:val="0083348C"/>
    <w:rsid w:val="00833E8E"/>
    <w:rsid w:val="00834A1F"/>
    <w:rsid w:val="00837029"/>
    <w:rsid w:val="00841198"/>
    <w:rsid w:val="0084394B"/>
    <w:rsid w:val="008439C3"/>
    <w:rsid w:val="008439CB"/>
    <w:rsid w:val="0084403B"/>
    <w:rsid w:val="00844F54"/>
    <w:rsid w:val="008456B1"/>
    <w:rsid w:val="008476A0"/>
    <w:rsid w:val="00847D22"/>
    <w:rsid w:val="008500AE"/>
    <w:rsid w:val="00850396"/>
    <w:rsid w:val="0085133F"/>
    <w:rsid w:val="0085314A"/>
    <w:rsid w:val="00853358"/>
    <w:rsid w:val="00856C6E"/>
    <w:rsid w:val="0086107B"/>
    <w:rsid w:val="0086114A"/>
    <w:rsid w:val="0086140D"/>
    <w:rsid w:val="00861790"/>
    <w:rsid w:val="00861E13"/>
    <w:rsid w:val="00862891"/>
    <w:rsid w:val="00864B14"/>
    <w:rsid w:val="00866288"/>
    <w:rsid w:val="00867FDA"/>
    <w:rsid w:val="008702BF"/>
    <w:rsid w:val="00870605"/>
    <w:rsid w:val="008708D3"/>
    <w:rsid w:val="00871AE6"/>
    <w:rsid w:val="00872810"/>
    <w:rsid w:val="0087286A"/>
    <w:rsid w:val="00873662"/>
    <w:rsid w:val="00874282"/>
    <w:rsid w:val="0087669B"/>
    <w:rsid w:val="00876AD6"/>
    <w:rsid w:val="00881D9B"/>
    <w:rsid w:val="00882659"/>
    <w:rsid w:val="00882F17"/>
    <w:rsid w:val="00883EA6"/>
    <w:rsid w:val="00883F2A"/>
    <w:rsid w:val="00884AF2"/>
    <w:rsid w:val="00885D6F"/>
    <w:rsid w:val="0088639E"/>
    <w:rsid w:val="0089139B"/>
    <w:rsid w:val="00891D9B"/>
    <w:rsid w:val="008920F8"/>
    <w:rsid w:val="00892763"/>
    <w:rsid w:val="00892E86"/>
    <w:rsid w:val="00894670"/>
    <w:rsid w:val="00894A5F"/>
    <w:rsid w:val="00895105"/>
    <w:rsid w:val="008959C5"/>
    <w:rsid w:val="008A07C7"/>
    <w:rsid w:val="008A10FB"/>
    <w:rsid w:val="008A28EB"/>
    <w:rsid w:val="008A3625"/>
    <w:rsid w:val="008B0D9A"/>
    <w:rsid w:val="008B11CB"/>
    <w:rsid w:val="008B1CDA"/>
    <w:rsid w:val="008B31E9"/>
    <w:rsid w:val="008B636B"/>
    <w:rsid w:val="008C1039"/>
    <w:rsid w:val="008C1DEC"/>
    <w:rsid w:val="008C1E1A"/>
    <w:rsid w:val="008C3AEF"/>
    <w:rsid w:val="008C456F"/>
    <w:rsid w:val="008C47A9"/>
    <w:rsid w:val="008C50CE"/>
    <w:rsid w:val="008C5426"/>
    <w:rsid w:val="008C68BA"/>
    <w:rsid w:val="008C6DAB"/>
    <w:rsid w:val="008D35B4"/>
    <w:rsid w:val="008D511B"/>
    <w:rsid w:val="008D5491"/>
    <w:rsid w:val="008E38FA"/>
    <w:rsid w:val="008E4F36"/>
    <w:rsid w:val="008E5FD2"/>
    <w:rsid w:val="008E6ABB"/>
    <w:rsid w:val="008E6BB4"/>
    <w:rsid w:val="008E7BF7"/>
    <w:rsid w:val="008F1A48"/>
    <w:rsid w:val="008F529F"/>
    <w:rsid w:val="008F648E"/>
    <w:rsid w:val="008F6C39"/>
    <w:rsid w:val="008F7631"/>
    <w:rsid w:val="009005DD"/>
    <w:rsid w:val="0090193F"/>
    <w:rsid w:val="00901F24"/>
    <w:rsid w:val="009030AF"/>
    <w:rsid w:val="0090536D"/>
    <w:rsid w:val="00905D1F"/>
    <w:rsid w:val="0090731A"/>
    <w:rsid w:val="00910344"/>
    <w:rsid w:val="00912BD5"/>
    <w:rsid w:val="00912CCF"/>
    <w:rsid w:val="00914AFE"/>
    <w:rsid w:val="00917E70"/>
    <w:rsid w:val="00920979"/>
    <w:rsid w:val="00921009"/>
    <w:rsid w:val="009229CC"/>
    <w:rsid w:val="00924F91"/>
    <w:rsid w:val="00926F52"/>
    <w:rsid w:val="00927FA0"/>
    <w:rsid w:val="00932F46"/>
    <w:rsid w:val="00935ADC"/>
    <w:rsid w:val="00941B21"/>
    <w:rsid w:val="009428B8"/>
    <w:rsid w:val="00943892"/>
    <w:rsid w:val="00943B0D"/>
    <w:rsid w:val="009442BA"/>
    <w:rsid w:val="00944700"/>
    <w:rsid w:val="00946F40"/>
    <w:rsid w:val="00947410"/>
    <w:rsid w:val="0095100E"/>
    <w:rsid w:val="0095120E"/>
    <w:rsid w:val="00951E7C"/>
    <w:rsid w:val="00952221"/>
    <w:rsid w:val="00953296"/>
    <w:rsid w:val="00955D38"/>
    <w:rsid w:val="00960F2A"/>
    <w:rsid w:val="009625EF"/>
    <w:rsid w:val="009626AE"/>
    <w:rsid w:val="00964277"/>
    <w:rsid w:val="0096464B"/>
    <w:rsid w:val="009649E9"/>
    <w:rsid w:val="009654C6"/>
    <w:rsid w:val="0096553F"/>
    <w:rsid w:val="009706D5"/>
    <w:rsid w:val="00973932"/>
    <w:rsid w:val="00974D7D"/>
    <w:rsid w:val="00980E0C"/>
    <w:rsid w:val="0098200D"/>
    <w:rsid w:val="009821E8"/>
    <w:rsid w:val="00984A0F"/>
    <w:rsid w:val="00985D19"/>
    <w:rsid w:val="0099070D"/>
    <w:rsid w:val="0099141E"/>
    <w:rsid w:val="0099248E"/>
    <w:rsid w:val="0099285F"/>
    <w:rsid w:val="00992953"/>
    <w:rsid w:val="00993CF9"/>
    <w:rsid w:val="009960D8"/>
    <w:rsid w:val="00996163"/>
    <w:rsid w:val="00997E1A"/>
    <w:rsid w:val="009A075F"/>
    <w:rsid w:val="009A076A"/>
    <w:rsid w:val="009A24FE"/>
    <w:rsid w:val="009A2A36"/>
    <w:rsid w:val="009A3C41"/>
    <w:rsid w:val="009A3C48"/>
    <w:rsid w:val="009A483E"/>
    <w:rsid w:val="009A4CCB"/>
    <w:rsid w:val="009A6D46"/>
    <w:rsid w:val="009B1F12"/>
    <w:rsid w:val="009B217C"/>
    <w:rsid w:val="009B406C"/>
    <w:rsid w:val="009B4A0E"/>
    <w:rsid w:val="009B63AC"/>
    <w:rsid w:val="009B6B5A"/>
    <w:rsid w:val="009C0BF1"/>
    <w:rsid w:val="009C1AEE"/>
    <w:rsid w:val="009C1CD9"/>
    <w:rsid w:val="009C20BA"/>
    <w:rsid w:val="009C4D2A"/>
    <w:rsid w:val="009D0326"/>
    <w:rsid w:val="009D05D1"/>
    <w:rsid w:val="009D2478"/>
    <w:rsid w:val="009D251C"/>
    <w:rsid w:val="009D34A8"/>
    <w:rsid w:val="009D3B0D"/>
    <w:rsid w:val="009D4AE3"/>
    <w:rsid w:val="009D4F15"/>
    <w:rsid w:val="009D584C"/>
    <w:rsid w:val="009D5DFA"/>
    <w:rsid w:val="009E00C8"/>
    <w:rsid w:val="009E02AF"/>
    <w:rsid w:val="009E0F56"/>
    <w:rsid w:val="009E2D2B"/>
    <w:rsid w:val="009E36C7"/>
    <w:rsid w:val="009E4779"/>
    <w:rsid w:val="009E4DBD"/>
    <w:rsid w:val="009E4EA9"/>
    <w:rsid w:val="009E557C"/>
    <w:rsid w:val="009E57DF"/>
    <w:rsid w:val="009E627B"/>
    <w:rsid w:val="009E637B"/>
    <w:rsid w:val="009E764E"/>
    <w:rsid w:val="009E7E2D"/>
    <w:rsid w:val="009F159E"/>
    <w:rsid w:val="009F1B09"/>
    <w:rsid w:val="009F24B5"/>
    <w:rsid w:val="009F384D"/>
    <w:rsid w:val="009F40C8"/>
    <w:rsid w:val="009F4C71"/>
    <w:rsid w:val="009F6C97"/>
    <w:rsid w:val="00A00C16"/>
    <w:rsid w:val="00A02064"/>
    <w:rsid w:val="00A02E23"/>
    <w:rsid w:val="00A037C0"/>
    <w:rsid w:val="00A03AA2"/>
    <w:rsid w:val="00A03D92"/>
    <w:rsid w:val="00A04C3C"/>
    <w:rsid w:val="00A05116"/>
    <w:rsid w:val="00A069D0"/>
    <w:rsid w:val="00A06FED"/>
    <w:rsid w:val="00A07AB6"/>
    <w:rsid w:val="00A07C27"/>
    <w:rsid w:val="00A10476"/>
    <w:rsid w:val="00A11606"/>
    <w:rsid w:val="00A12FD4"/>
    <w:rsid w:val="00A131C1"/>
    <w:rsid w:val="00A13A77"/>
    <w:rsid w:val="00A14EC0"/>
    <w:rsid w:val="00A16DA1"/>
    <w:rsid w:val="00A16EF7"/>
    <w:rsid w:val="00A16EF8"/>
    <w:rsid w:val="00A23E64"/>
    <w:rsid w:val="00A25C57"/>
    <w:rsid w:val="00A260D1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10AF"/>
    <w:rsid w:val="00A413A5"/>
    <w:rsid w:val="00A41565"/>
    <w:rsid w:val="00A41CE8"/>
    <w:rsid w:val="00A422C5"/>
    <w:rsid w:val="00A46257"/>
    <w:rsid w:val="00A47010"/>
    <w:rsid w:val="00A52709"/>
    <w:rsid w:val="00A569F2"/>
    <w:rsid w:val="00A602BD"/>
    <w:rsid w:val="00A64C75"/>
    <w:rsid w:val="00A653D0"/>
    <w:rsid w:val="00A65553"/>
    <w:rsid w:val="00A65A9E"/>
    <w:rsid w:val="00A668BA"/>
    <w:rsid w:val="00A66FDD"/>
    <w:rsid w:val="00A6755F"/>
    <w:rsid w:val="00A677E7"/>
    <w:rsid w:val="00A67E24"/>
    <w:rsid w:val="00A723F3"/>
    <w:rsid w:val="00A73903"/>
    <w:rsid w:val="00A769DD"/>
    <w:rsid w:val="00A76E6A"/>
    <w:rsid w:val="00A803C8"/>
    <w:rsid w:val="00A81322"/>
    <w:rsid w:val="00A81815"/>
    <w:rsid w:val="00A81EDE"/>
    <w:rsid w:val="00A8247B"/>
    <w:rsid w:val="00A82A39"/>
    <w:rsid w:val="00A82A70"/>
    <w:rsid w:val="00A82EDD"/>
    <w:rsid w:val="00A832C5"/>
    <w:rsid w:val="00A843E5"/>
    <w:rsid w:val="00A876CF"/>
    <w:rsid w:val="00A91C47"/>
    <w:rsid w:val="00A93B20"/>
    <w:rsid w:val="00AA0D93"/>
    <w:rsid w:val="00AA1561"/>
    <w:rsid w:val="00AA22E9"/>
    <w:rsid w:val="00AA4F25"/>
    <w:rsid w:val="00AA6789"/>
    <w:rsid w:val="00AA75B7"/>
    <w:rsid w:val="00AB4402"/>
    <w:rsid w:val="00AB4592"/>
    <w:rsid w:val="00AB4979"/>
    <w:rsid w:val="00AB606D"/>
    <w:rsid w:val="00AC0675"/>
    <w:rsid w:val="00AC0742"/>
    <w:rsid w:val="00AC0DD5"/>
    <w:rsid w:val="00AC2C46"/>
    <w:rsid w:val="00AC3A6D"/>
    <w:rsid w:val="00AC4D46"/>
    <w:rsid w:val="00AC5357"/>
    <w:rsid w:val="00AC54BF"/>
    <w:rsid w:val="00AC625A"/>
    <w:rsid w:val="00AD0079"/>
    <w:rsid w:val="00AD259B"/>
    <w:rsid w:val="00AD60EC"/>
    <w:rsid w:val="00AD63A3"/>
    <w:rsid w:val="00AD658B"/>
    <w:rsid w:val="00AD75B0"/>
    <w:rsid w:val="00AD7955"/>
    <w:rsid w:val="00AD7E7B"/>
    <w:rsid w:val="00AE0385"/>
    <w:rsid w:val="00AE1075"/>
    <w:rsid w:val="00AE11BE"/>
    <w:rsid w:val="00AE3BDC"/>
    <w:rsid w:val="00AE3E1C"/>
    <w:rsid w:val="00AE3E91"/>
    <w:rsid w:val="00AE417B"/>
    <w:rsid w:val="00AE4C81"/>
    <w:rsid w:val="00AE6AC8"/>
    <w:rsid w:val="00AF1372"/>
    <w:rsid w:val="00AF25E5"/>
    <w:rsid w:val="00AF298F"/>
    <w:rsid w:val="00AF5261"/>
    <w:rsid w:val="00AF5BE0"/>
    <w:rsid w:val="00AF66BE"/>
    <w:rsid w:val="00AF7CC7"/>
    <w:rsid w:val="00B005D6"/>
    <w:rsid w:val="00B0300F"/>
    <w:rsid w:val="00B043C2"/>
    <w:rsid w:val="00B04704"/>
    <w:rsid w:val="00B06F97"/>
    <w:rsid w:val="00B10EF5"/>
    <w:rsid w:val="00B12DBC"/>
    <w:rsid w:val="00B13FDA"/>
    <w:rsid w:val="00B143E4"/>
    <w:rsid w:val="00B14629"/>
    <w:rsid w:val="00B15B8F"/>
    <w:rsid w:val="00B15DA7"/>
    <w:rsid w:val="00B1761F"/>
    <w:rsid w:val="00B1796A"/>
    <w:rsid w:val="00B200AF"/>
    <w:rsid w:val="00B21113"/>
    <w:rsid w:val="00B21A09"/>
    <w:rsid w:val="00B226EC"/>
    <w:rsid w:val="00B22D1A"/>
    <w:rsid w:val="00B23128"/>
    <w:rsid w:val="00B252AF"/>
    <w:rsid w:val="00B26DB8"/>
    <w:rsid w:val="00B26FF3"/>
    <w:rsid w:val="00B30F76"/>
    <w:rsid w:val="00B31CF0"/>
    <w:rsid w:val="00B35205"/>
    <w:rsid w:val="00B41A31"/>
    <w:rsid w:val="00B41BA7"/>
    <w:rsid w:val="00B42508"/>
    <w:rsid w:val="00B42D54"/>
    <w:rsid w:val="00B435FD"/>
    <w:rsid w:val="00B447B4"/>
    <w:rsid w:val="00B4480F"/>
    <w:rsid w:val="00B45F15"/>
    <w:rsid w:val="00B462BF"/>
    <w:rsid w:val="00B46901"/>
    <w:rsid w:val="00B46B98"/>
    <w:rsid w:val="00B47F2D"/>
    <w:rsid w:val="00B50809"/>
    <w:rsid w:val="00B51694"/>
    <w:rsid w:val="00B54B87"/>
    <w:rsid w:val="00B5763C"/>
    <w:rsid w:val="00B60287"/>
    <w:rsid w:val="00B61702"/>
    <w:rsid w:val="00B6234A"/>
    <w:rsid w:val="00B629A6"/>
    <w:rsid w:val="00B65797"/>
    <w:rsid w:val="00B666C3"/>
    <w:rsid w:val="00B7187D"/>
    <w:rsid w:val="00B80DBE"/>
    <w:rsid w:val="00B82E5C"/>
    <w:rsid w:val="00B85A16"/>
    <w:rsid w:val="00B8779D"/>
    <w:rsid w:val="00B909AA"/>
    <w:rsid w:val="00B90AC8"/>
    <w:rsid w:val="00B91DCF"/>
    <w:rsid w:val="00B92052"/>
    <w:rsid w:val="00B936D9"/>
    <w:rsid w:val="00B941FA"/>
    <w:rsid w:val="00B9609E"/>
    <w:rsid w:val="00B96A1B"/>
    <w:rsid w:val="00B973A6"/>
    <w:rsid w:val="00B97E4F"/>
    <w:rsid w:val="00BA1CB1"/>
    <w:rsid w:val="00BA21E1"/>
    <w:rsid w:val="00BA3075"/>
    <w:rsid w:val="00BA36EA"/>
    <w:rsid w:val="00BA38C9"/>
    <w:rsid w:val="00BA3E14"/>
    <w:rsid w:val="00BA4908"/>
    <w:rsid w:val="00BA5106"/>
    <w:rsid w:val="00BA526D"/>
    <w:rsid w:val="00BA5CFB"/>
    <w:rsid w:val="00BA5DD2"/>
    <w:rsid w:val="00BB2144"/>
    <w:rsid w:val="00BB3152"/>
    <w:rsid w:val="00BB4844"/>
    <w:rsid w:val="00BB556F"/>
    <w:rsid w:val="00BB5B7C"/>
    <w:rsid w:val="00BC0B49"/>
    <w:rsid w:val="00BC0BED"/>
    <w:rsid w:val="00BC1924"/>
    <w:rsid w:val="00BC1C6B"/>
    <w:rsid w:val="00BC20AA"/>
    <w:rsid w:val="00BC325B"/>
    <w:rsid w:val="00BC53A1"/>
    <w:rsid w:val="00BC5860"/>
    <w:rsid w:val="00BC66A9"/>
    <w:rsid w:val="00BD10AD"/>
    <w:rsid w:val="00BD3F7E"/>
    <w:rsid w:val="00BD4D35"/>
    <w:rsid w:val="00BE0211"/>
    <w:rsid w:val="00BE255F"/>
    <w:rsid w:val="00BE279D"/>
    <w:rsid w:val="00BE47A3"/>
    <w:rsid w:val="00BE51F9"/>
    <w:rsid w:val="00BE63E9"/>
    <w:rsid w:val="00BF0523"/>
    <w:rsid w:val="00BF2574"/>
    <w:rsid w:val="00BF583B"/>
    <w:rsid w:val="00BF58AD"/>
    <w:rsid w:val="00BF72D6"/>
    <w:rsid w:val="00C02F1C"/>
    <w:rsid w:val="00C0385D"/>
    <w:rsid w:val="00C04158"/>
    <w:rsid w:val="00C043F4"/>
    <w:rsid w:val="00C0454D"/>
    <w:rsid w:val="00C065D1"/>
    <w:rsid w:val="00C11A60"/>
    <w:rsid w:val="00C11CA9"/>
    <w:rsid w:val="00C13393"/>
    <w:rsid w:val="00C137A0"/>
    <w:rsid w:val="00C14361"/>
    <w:rsid w:val="00C15EC2"/>
    <w:rsid w:val="00C1749C"/>
    <w:rsid w:val="00C17727"/>
    <w:rsid w:val="00C201E8"/>
    <w:rsid w:val="00C25D53"/>
    <w:rsid w:val="00C30895"/>
    <w:rsid w:val="00C30FDC"/>
    <w:rsid w:val="00C3202C"/>
    <w:rsid w:val="00C32AA9"/>
    <w:rsid w:val="00C353F6"/>
    <w:rsid w:val="00C35E48"/>
    <w:rsid w:val="00C40B6E"/>
    <w:rsid w:val="00C40C96"/>
    <w:rsid w:val="00C413BA"/>
    <w:rsid w:val="00C41507"/>
    <w:rsid w:val="00C4258A"/>
    <w:rsid w:val="00C42AF0"/>
    <w:rsid w:val="00C461B9"/>
    <w:rsid w:val="00C47E55"/>
    <w:rsid w:val="00C51C9A"/>
    <w:rsid w:val="00C524A2"/>
    <w:rsid w:val="00C5353E"/>
    <w:rsid w:val="00C539AE"/>
    <w:rsid w:val="00C542DC"/>
    <w:rsid w:val="00C544F2"/>
    <w:rsid w:val="00C55434"/>
    <w:rsid w:val="00C55A79"/>
    <w:rsid w:val="00C57B91"/>
    <w:rsid w:val="00C57D74"/>
    <w:rsid w:val="00C60C40"/>
    <w:rsid w:val="00C62A46"/>
    <w:rsid w:val="00C6325D"/>
    <w:rsid w:val="00C6369B"/>
    <w:rsid w:val="00C66474"/>
    <w:rsid w:val="00C67D58"/>
    <w:rsid w:val="00C70098"/>
    <w:rsid w:val="00C72C9A"/>
    <w:rsid w:val="00C74673"/>
    <w:rsid w:val="00C7479F"/>
    <w:rsid w:val="00C74D52"/>
    <w:rsid w:val="00C74F4F"/>
    <w:rsid w:val="00C75EB4"/>
    <w:rsid w:val="00C762D4"/>
    <w:rsid w:val="00C7650A"/>
    <w:rsid w:val="00C82AC8"/>
    <w:rsid w:val="00C84020"/>
    <w:rsid w:val="00C84370"/>
    <w:rsid w:val="00C872DB"/>
    <w:rsid w:val="00C87DB1"/>
    <w:rsid w:val="00C9114E"/>
    <w:rsid w:val="00C95619"/>
    <w:rsid w:val="00C95DED"/>
    <w:rsid w:val="00CA224C"/>
    <w:rsid w:val="00CA3305"/>
    <w:rsid w:val="00CA3DE8"/>
    <w:rsid w:val="00CA63C8"/>
    <w:rsid w:val="00CA6501"/>
    <w:rsid w:val="00CB0A99"/>
    <w:rsid w:val="00CB12D7"/>
    <w:rsid w:val="00CB35B6"/>
    <w:rsid w:val="00CB6A19"/>
    <w:rsid w:val="00CB6EE9"/>
    <w:rsid w:val="00CC4416"/>
    <w:rsid w:val="00CC50DD"/>
    <w:rsid w:val="00CC5256"/>
    <w:rsid w:val="00CC5F31"/>
    <w:rsid w:val="00CC669A"/>
    <w:rsid w:val="00CC6791"/>
    <w:rsid w:val="00CC731F"/>
    <w:rsid w:val="00CC7ED1"/>
    <w:rsid w:val="00CC7FCA"/>
    <w:rsid w:val="00CD022E"/>
    <w:rsid w:val="00CD0783"/>
    <w:rsid w:val="00CD1619"/>
    <w:rsid w:val="00CD1860"/>
    <w:rsid w:val="00CD2FF6"/>
    <w:rsid w:val="00CD4DD6"/>
    <w:rsid w:val="00CD5DCD"/>
    <w:rsid w:val="00CD6A00"/>
    <w:rsid w:val="00CE0824"/>
    <w:rsid w:val="00CE1741"/>
    <w:rsid w:val="00CE178B"/>
    <w:rsid w:val="00CE2855"/>
    <w:rsid w:val="00CE48F2"/>
    <w:rsid w:val="00CE4C09"/>
    <w:rsid w:val="00CE60D1"/>
    <w:rsid w:val="00CE6A0F"/>
    <w:rsid w:val="00CE7238"/>
    <w:rsid w:val="00CE7954"/>
    <w:rsid w:val="00CF19EA"/>
    <w:rsid w:val="00CF27D0"/>
    <w:rsid w:val="00CF2B5D"/>
    <w:rsid w:val="00CF2DF7"/>
    <w:rsid w:val="00CF60F7"/>
    <w:rsid w:val="00CF6EDE"/>
    <w:rsid w:val="00D01AA5"/>
    <w:rsid w:val="00D01AF7"/>
    <w:rsid w:val="00D02555"/>
    <w:rsid w:val="00D02D7A"/>
    <w:rsid w:val="00D02F28"/>
    <w:rsid w:val="00D03322"/>
    <w:rsid w:val="00D05B65"/>
    <w:rsid w:val="00D06D05"/>
    <w:rsid w:val="00D113C9"/>
    <w:rsid w:val="00D1421D"/>
    <w:rsid w:val="00D149DD"/>
    <w:rsid w:val="00D14D70"/>
    <w:rsid w:val="00D16EB3"/>
    <w:rsid w:val="00D21C06"/>
    <w:rsid w:val="00D21F4F"/>
    <w:rsid w:val="00D25095"/>
    <w:rsid w:val="00D253B5"/>
    <w:rsid w:val="00D255F3"/>
    <w:rsid w:val="00D25E61"/>
    <w:rsid w:val="00D25F29"/>
    <w:rsid w:val="00D301A5"/>
    <w:rsid w:val="00D327D0"/>
    <w:rsid w:val="00D32C39"/>
    <w:rsid w:val="00D35189"/>
    <w:rsid w:val="00D35BDB"/>
    <w:rsid w:val="00D360BA"/>
    <w:rsid w:val="00D40E79"/>
    <w:rsid w:val="00D413BC"/>
    <w:rsid w:val="00D42FB9"/>
    <w:rsid w:val="00D4369D"/>
    <w:rsid w:val="00D448C6"/>
    <w:rsid w:val="00D44C10"/>
    <w:rsid w:val="00D4547D"/>
    <w:rsid w:val="00D45F0C"/>
    <w:rsid w:val="00D45F48"/>
    <w:rsid w:val="00D46CD2"/>
    <w:rsid w:val="00D46D8E"/>
    <w:rsid w:val="00D47CE6"/>
    <w:rsid w:val="00D52568"/>
    <w:rsid w:val="00D52A86"/>
    <w:rsid w:val="00D53998"/>
    <w:rsid w:val="00D55101"/>
    <w:rsid w:val="00D56086"/>
    <w:rsid w:val="00D56420"/>
    <w:rsid w:val="00D5699B"/>
    <w:rsid w:val="00D56BFB"/>
    <w:rsid w:val="00D57411"/>
    <w:rsid w:val="00D57BDF"/>
    <w:rsid w:val="00D61ABD"/>
    <w:rsid w:val="00D637D7"/>
    <w:rsid w:val="00D67102"/>
    <w:rsid w:val="00D67440"/>
    <w:rsid w:val="00D67676"/>
    <w:rsid w:val="00D70674"/>
    <w:rsid w:val="00D768E8"/>
    <w:rsid w:val="00D76C15"/>
    <w:rsid w:val="00D80A54"/>
    <w:rsid w:val="00D81F32"/>
    <w:rsid w:val="00D83754"/>
    <w:rsid w:val="00D83B77"/>
    <w:rsid w:val="00D83C10"/>
    <w:rsid w:val="00D841C1"/>
    <w:rsid w:val="00D851E6"/>
    <w:rsid w:val="00D90FFC"/>
    <w:rsid w:val="00D9105F"/>
    <w:rsid w:val="00D91BAB"/>
    <w:rsid w:val="00D974C8"/>
    <w:rsid w:val="00DA1C34"/>
    <w:rsid w:val="00DA215C"/>
    <w:rsid w:val="00DA3EC4"/>
    <w:rsid w:val="00DA5F2C"/>
    <w:rsid w:val="00DB12C5"/>
    <w:rsid w:val="00DB25B5"/>
    <w:rsid w:val="00DB37EE"/>
    <w:rsid w:val="00DB3F99"/>
    <w:rsid w:val="00DB3FC0"/>
    <w:rsid w:val="00DB51AD"/>
    <w:rsid w:val="00DB6A3E"/>
    <w:rsid w:val="00DC15AF"/>
    <w:rsid w:val="00DC1BB8"/>
    <w:rsid w:val="00DC5291"/>
    <w:rsid w:val="00DC5716"/>
    <w:rsid w:val="00DD0E50"/>
    <w:rsid w:val="00DD0F06"/>
    <w:rsid w:val="00DD1C72"/>
    <w:rsid w:val="00DD2DC1"/>
    <w:rsid w:val="00DD3EA9"/>
    <w:rsid w:val="00DD461C"/>
    <w:rsid w:val="00DE04F2"/>
    <w:rsid w:val="00DE1B8E"/>
    <w:rsid w:val="00DE49A8"/>
    <w:rsid w:val="00DE6149"/>
    <w:rsid w:val="00DE64A6"/>
    <w:rsid w:val="00DE6994"/>
    <w:rsid w:val="00DF08DE"/>
    <w:rsid w:val="00DF20D6"/>
    <w:rsid w:val="00DF2FD1"/>
    <w:rsid w:val="00DF451E"/>
    <w:rsid w:val="00DF565C"/>
    <w:rsid w:val="00DF5792"/>
    <w:rsid w:val="00DF58C2"/>
    <w:rsid w:val="00E00943"/>
    <w:rsid w:val="00E02F72"/>
    <w:rsid w:val="00E06462"/>
    <w:rsid w:val="00E06541"/>
    <w:rsid w:val="00E06C4D"/>
    <w:rsid w:val="00E1072A"/>
    <w:rsid w:val="00E112A1"/>
    <w:rsid w:val="00E11764"/>
    <w:rsid w:val="00E1177D"/>
    <w:rsid w:val="00E11FC2"/>
    <w:rsid w:val="00E126B7"/>
    <w:rsid w:val="00E1382C"/>
    <w:rsid w:val="00E13FC5"/>
    <w:rsid w:val="00E14584"/>
    <w:rsid w:val="00E14F26"/>
    <w:rsid w:val="00E1567D"/>
    <w:rsid w:val="00E16413"/>
    <w:rsid w:val="00E1788B"/>
    <w:rsid w:val="00E2230A"/>
    <w:rsid w:val="00E25D6E"/>
    <w:rsid w:val="00E268F1"/>
    <w:rsid w:val="00E27C3A"/>
    <w:rsid w:val="00E3021C"/>
    <w:rsid w:val="00E32C65"/>
    <w:rsid w:val="00E33200"/>
    <w:rsid w:val="00E33A39"/>
    <w:rsid w:val="00E354C5"/>
    <w:rsid w:val="00E35FB6"/>
    <w:rsid w:val="00E37201"/>
    <w:rsid w:val="00E37DC3"/>
    <w:rsid w:val="00E400AA"/>
    <w:rsid w:val="00E43B85"/>
    <w:rsid w:val="00E44530"/>
    <w:rsid w:val="00E453D9"/>
    <w:rsid w:val="00E4604D"/>
    <w:rsid w:val="00E47113"/>
    <w:rsid w:val="00E52CC8"/>
    <w:rsid w:val="00E53B98"/>
    <w:rsid w:val="00E53E2A"/>
    <w:rsid w:val="00E54262"/>
    <w:rsid w:val="00E54AFB"/>
    <w:rsid w:val="00E61C10"/>
    <w:rsid w:val="00E628F6"/>
    <w:rsid w:val="00E63EEE"/>
    <w:rsid w:val="00E653A0"/>
    <w:rsid w:val="00E71DCE"/>
    <w:rsid w:val="00E733AE"/>
    <w:rsid w:val="00E74107"/>
    <w:rsid w:val="00E74125"/>
    <w:rsid w:val="00E74376"/>
    <w:rsid w:val="00E8015A"/>
    <w:rsid w:val="00E818FA"/>
    <w:rsid w:val="00E852A7"/>
    <w:rsid w:val="00E859F2"/>
    <w:rsid w:val="00E8712C"/>
    <w:rsid w:val="00E874CD"/>
    <w:rsid w:val="00E90047"/>
    <w:rsid w:val="00E904B4"/>
    <w:rsid w:val="00E921F1"/>
    <w:rsid w:val="00E948F3"/>
    <w:rsid w:val="00E94924"/>
    <w:rsid w:val="00E96D42"/>
    <w:rsid w:val="00EA04F8"/>
    <w:rsid w:val="00EA1CBC"/>
    <w:rsid w:val="00EA1DD6"/>
    <w:rsid w:val="00EA20F6"/>
    <w:rsid w:val="00EA3059"/>
    <w:rsid w:val="00EA3E4F"/>
    <w:rsid w:val="00EA3F6C"/>
    <w:rsid w:val="00EA4392"/>
    <w:rsid w:val="00EA47C3"/>
    <w:rsid w:val="00EA76B6"/>
    <w:rsid w:val="00EA7F79"/>
    <w:rsid w:val="00EB0200"/>
    <w:rsid w:val="00EB2A2D"/>
    <w:rsid w:val="00EC0FED"/>
    <w:rsid w:val="00EC1EEF"/>
    <w:rsid w:val="00EC2B4D"/>
    <w:rsid w:val="00ED1A9A"/>
    <w:rsid w:val="00ED2515"/>
    <w:rsid w:val="00ED2D84"/>
    <w:rsid w:val="00ED3112"/>
    <w:rsid w:val="00EE0E19"/>
    <w:rsid w:val="00EE10E4"/>
    <w:rsid w:val="00EE2347"/>
    <w:rsid w:val="00EE45AB"/>
    <w:rsid w:val="00EE4B07"/>
    <w:rsid w:val="00EE6DE9"/>
    <w:rsid w:val="00EE72EB"/>
    <w:rsid w:val="00EF0A16"/>
    <w:rsid w:val="00EF1908"/>
    <w:rsid w:val="00EF458E"/>
    <w:rsid w:val="00EF4D96"/>
    <w:rsid w:val="00F068D7"/>
    <w:rsid w:val="00F07030"/>
    <w:rsid w:val="00F07FC1"/>
    <w:rsid w:val="00F104E3"/>
    <w:rsid w:val="00F10744"/>
    <w:rsid w:val="00F12936"/>
    <w:rsid w:val="00F12F5C"/>
    <w:rsid w:val="00F1388A"/>
    <w:rsid w:val="00F16297"/>
    <w:rsid w:val="00F16DF0"/>
    <w:rsid w:val="00F17A1D"/>
    <w:rsid w:val="00F20623"/>
    <w:rsid w:val="00F255C6"/>
    <w:rsid w:val="00F256FB"/>
    <w:rsid w:val="00F25793"/>
    <w:rsid w:val="00F2625B"/>
    <w:rsid w:val="00F27EEE"/>
    <w:rsid w:val="00F32BFF"/>
    <w:rsid w:val="00F32EC6"/>
    <w:rsid w:val="00F340F2"/>
    <w:rsid w:val="00F34C21"/>
    <w:rsid w:val="00F3594C"/>
    <w:rsid w:val="00F40242"/>
    <w:rsid w:val="00F40BCE"/>
    <w:rsid w:val="00F4199F"/>
    <w:rsid w:val="00F4376F"/>
    <w:rsid w:val="00F43A50"/>
    <w:rsid w:val="00F44E6D"/>
    <w:rsid w:val="00F45F8D"/>
    <w:rsid w:val="00F46680"/>
    <w:rsid w:val="00F50729"/>
    <w:rsid w:val="00F516BF"/>
    <w:rsid w:val="00F54020"/>
    <w:rsid w:val="00F56B8B"/>
    <w:rsid w:val="00F57246"/>
    <w:rsid w:val="00F57F88"/>
    <w:rsid w:val="00F60D7F"/>
    <w:rsid w:val="00F60EF0"/>
    <w:rsid w:val="00F60F6C"/>
    <w:rsid w:val="00F612A6"/>
    <w:rsid w:val="00F627FC"/>
    <w:rsid w:val="00F63E84"/>
    <w:rsid w:val="00F66F21"/>
    <w:rsid w:val="00F70FA8"/>
    <w:rsid w:val="00F71D1F"/>
    <w:rsid w:val="00F71ED0"/>
    <w:rsid w:val="00F73C5D"/>
    <w:rsid w:val="00F73CA2"/>
    <w:rsid w:val="00F741DB"/>
    <w:rsid w:val="00F74962"/>
    <w:rsid w:val="00F751C7"/>
    <w:rsid w:val="00F75E42"/>
    <w:rsid w:val="00F75E4B"/>
    <w:rsid w:val="00F76C5D"/>
    <w:rsid w:val="00F76FE4"/>
    <w:rsid w:val="00F77570"/>
    <w:rsid w:val="00F77691"/>
    <w:rsid w:val="00F77C8F"/>
    <w:rsid w:val="00F805E6"/>
    <w:rsid w:val="00F8132A"/>
    <w:rsid w:val="00F82908"/>
    <w:rsid w:val="00F8489A"/>
    <w:rsid w:val="00F84E63"/>
    <w:rsid w:val="00F86240"/>
    <w:rsid w:val="00F868A6"/>
    <w:rsid w:val="00F91BF9"/>
    <w:rsid w:val="00F91C17"/>
    <w:rsid w:val="00F92606"/>
    <w:rsid w:val="00F9272C"/>
    <w:rsid w:val="00F943CB"/>
    <w:rsid w:val="00F97606"/>
    <w:rsid w:val="00F97C73"/>
    <w:rsid w:val="00FA12F4"/>
    <w:rsid w:val="00FA39FA"/>
    <w:rsid w:val="00FA5160"/>
    <w:rsid w:val="00FA7B61"/>
    <w:rsid w:val="00FB1CE4"/>
    <w:rsid w:val="00FB6C56"/>
    <w:rsid w:val="00FB7A59"/>
    <w:rsid w:val="00FB7D54"/>
    <w:rsid w:val="00FC0B0E"/>
    <w:rsid w:val="00FC19BC"/>
    <w:rsid w:val="00FC23A3"/>
    <w:rsid w:val="00FC3D56"/>
    <w:rsid w:val="00FC5259"/>
    <w:rsid w:val="00FC683C"/>
    <w:rsid w:val="00FC693A"/>
    <w:rsid w:val="00FD1292"/>
    <w:rsid w:val="00FD59DB"/>
    <w:rsid w:val="00FE186E"/>
    <w:rsid w:val="00FE226B"/>
    <w:rsid w:val="00FE2C05"/>
    <w:rsid w:val="00FE366A"/>
    <w:rsid w:val="00FE4B43"/>
    <w:rsid w:val="00FE5573"/>
    <w:rsid w:val="00FE6044"/>
    <w:rsid w:val="00FE6D7B"/>
    <w:rsid w:val="00FE7C4F"/>
    <w:rsid w:val="00FF049A"/>
    <w:rsid w:val="00FF07D0"/>
    <w:rsid w:val="00FF28E9"/>
    <w:rsid w:val="00FF2C8E"/>
    <w:rsid w:val="00FF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120CA4DE"/>
  <w15:docId w15:val="{B7DAA03B-6D6B-4467-857D-2D832889D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A0A5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basedOn w:val="Normalny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A0A5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markedcontent">
    <w:name w:val="markedcontent"/>
    <w:basedOn w:val="Domylnaczcionkaakapitu"/>
    <w:rsid w:val="00394E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4CF5E8-5EBC-4F9C-B7D3-C566CEEAD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9311</TotalTime>
  <Pages>1</Pages>
  <Words>409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648</cp:revision>
  <cp:lastPrinted>2018-09-11T09:18:00Z</cp:lastPrinted>
  <dcterms:created xsi:type="dcterms:W3CDTF">2015-03-05T11:30:00Z</dcterms:created>
  <dcterms:modified xsi:type="dcterms:W3CDTF">2026-01-30T13:50:00Z</dcterms:modified>
</cp:coreProperties>
</file>