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49BE1" w14:textId="77777777" w:rsidR="00B10C87" w:rsidRDefault="00B10C87" w:rsidP="00B10C87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Znak postępowania:</w:t>
      </w:r>
      <w:r w:rsidRPr="0014394E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B618A4">
        <w:rPr>
          <w:rFonts w:ascii="Arial" w:hAnsi="Arial" w:cs="Arial"/>
          <w:i/>
          <w:color w:val="auto"/>
          <w:sz w:val="18"/>
          <w:szCs w:val="18"/>
        </w:rPr>
        <w:t>KPTS-Z-3/U/OME/1/26/8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  </w:t>
      </w:r>
      <w:r w:rsidRPr="00322DFD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</w:t>
      </w:r>
      <w:r w:rsidRPr="00322DFD">
        <w:rPr>
          <w:rFonts w:ascii="Arial" w:hAnsi="Arial" w:cs="Arial"/>
          <w:i/>
          <w:color w:val="auto"/>
          <w:sz w:val="18"/>
          <w:szCs w:val="18"/>
        </w:rPr>
        <w:t xml:space="preserve">                              </w:t>
      </w:r>
      <w:r w:rsidRPr="00080927">
        <w:rPr>
          <w:rFonts w:ascii="Arial" w:hAnsi="Arial" w:cs="Arial"/>
          <w:i/>
          <w:color w:val="auto"/>
          <w:sz w:val="18"/>
          <w:szCs w:val="18"/>
        </w:rPr>
        <w:t xml:space="preserve">Załącznik nr </w:t>
      </w:r>
      <w:r>
        <w:rPr>
          <w:rFonts w:ascii="Arial" w:hAnsi="Arial" w:cs="Arial"/>
          <w:i/>
          <w:color w:val="auto"/>
          <w:sz w:val="18"/>
          <w:szCs w:val="18"/>
        </w:rPr>
        <w:t>3a</w:t>
      </w:r>
      <w:r w:rsidRPr="00BD352E">
        <w:rPr>
          <w:rFonts w:ascii="Arial" w:hAnsi="Arial" w:cs="Arial"/>
          <w:color w:val="FF0000"/>
          <w:sz w:val="20"/>
          <w:szCs w:val="20"/>
        </w:rPr>
        <w:t xml:space="preserve"> </w:t>
      </w:r>
      <w:r w:rsidRPr="00477077">
        <w:rPr>
          <w:rFonts w:ascii="Arial" w:hAnsi="Arial" w:cs="Arial"/>
          <w:i/>
          <w:color w:val="auto"/>
          <w:sz w:val="18"/>
          <w:szCs w:val="18"/>
        </w:rPr>
        <w:t xml:space="preserve">do </w:t>
      </w:r>
      <w:r>
        <w:rPr>
          <w:rFonts w:ascii="Arial" w:hAnsi="Arial" w:cs="Arial"/>
          <w:i/>
          <w:color w:val="auto"/>
          <w:sz w:val="18"/>
          <w:szCs w:val="18"/>
        </w:rPr>
        <w:t>S</w:t>
      </w:r>
      <w:r w:rsidRPr="00477077">
        <w:rPr>
          <w:rFonts w:ascii="Arial" w:hAnsi="Arial" w:cs="Arial"/>
          <w:i/>
          <w:color w:val="auto"/>
          <w:sz w:val="18"/>
          <w:szCs w:val="18"/>
        </w:rPr>
        <w:t>WZ</w:t>
      </w:r>
    </w:p>
    <w:p w14:paraId="4C8CD2CA" w14:textId="77777777" w:rsidR="00B10C87" w:rsidRDefault="00B10C87" w:rsidP="00B10C87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Grupa kapitałowa</w:t>
      </w:r>
    </w:p>
    <w:p w14:paraId="517F773C" w14:textId="77777777" w:rsidR="00B10C87" w:rsidRDefault="00B10C87" w:rsidP="00B10C87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 xml:space="preserve">Zadanie nr 1 </w:t>
      </w:r>
    </w:p>
    <w:p w14:paraId="220E0932" w14:textId="77777777" w:rsidR="00B10C87" w:rsidRDefault="00B10C87" w:rsidP="00B10C87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</w:p>
    <w:p w14:paraId="0F83992F" w14:textId="77777777" w:rsidR="00B10C87" w:rsidRDefault="00B10C87" w:rsidP="00B10C8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i/>
          <w:color w:val="auto"/>
          <w:sz w:val="18"/>
          <w:szCs w:val="18"/>
        </w:rPr>
      </w:pPr>
    </w:p>
    <w:p w14:paraId="469867A1" w14:textId="77777777" w:rsidR="00B10C87" w:rsidRDefault="00B10C87" w:rsidP="00B10C87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/>
          <w:noProof/>
          <w:sz w:val="20"/>
          <w:szCs w:val="20"/>
        </w:rPr>
        <w:pict w14:anchorId="6F25CE9F">
          <v:rect id="_x0000_s1029" style="position:absolute;left:0;text-align:left;margin-left:2.45pt;margin-top:.25pt;width:162pt;height:82.5pt;z-index:251659264;mso-position-horizontal-relative:text;mso-position-vertical-relative:text" filled="f"/>
        </w:pict>
      </w:r>
    </w:p>
    <w:p w14:paraId="5FCC773C" w14:textId="77777777" w:rsidR="00B10C87" w:rsidRDefault="00B10C87" w:rsidP="00B10C87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42071A47" w14:textId="77777777" w:rsidR="00B10C87" w:rsidRDefault="00B10C87" w:rsidP="00B10C87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2587FBB3" w14:textId="77777777" w:rsidR="00B10C87" w:rsidRDefault="00B10C87" w:rsidP="00B10C87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CCFB6B3" w14:textId="77777777" w:rsidR="00B10C87" w:rsidRDefault="00B10C87" w:rsidP="00B10C87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77A0E576" w14:textId="77777777" w:rsidR="00B10C87" w:rsidRPr="00B93A5E" w:rsidRDefault="00B10C87" w:rsidP="00B10C87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      </w:t>
      </w:r>
      <w:r>
        <w:rPr>
          <w:rFonts w:ascii="Arial" w:hAnsi="Arial"/>
          <w:sz w:val="20"/>
          <w:szCs w:val="20"/>
        </w:rPr>
        <w:t xml:space="preserve">                               </w:t>
      </w:r>
    </w:p>
    <w:p w14:paraId="728FEA8F" w14:textId="77777777" w:rsidR="00B10C87" w:rsidRPr="00B93A5E" w:rsidRDefault="00B10C87" w:rsidP="00B10C87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</w:t>
      </w:r>
      <w:r w:rsidRPr="00B93A5E">
        <w:rPr>
          <w:rFonts w:ascii="Arial" w:hAnsi="Arial"/>
          <w:i/>
          <w:sz w:val="18"/>
          <w:szCs w:val="18"/>
        </w:rPr>
        <w:t xml:space="preserve"> /</w:t>
      </w:r>
      <w:r>
        <w:rPr>
          <w:rFonts w:ascii="Arial" w:hAnsi="Arial"/>
          <w:i/>
          <w:sz w:val="18"/>
          <w:szCs w:val="18"/>
        </w:rPr>
        <w:t xml:space="preserve">Nazwa </w:t>
      </w:r>
      <w:r w:rsidRPr="00B93A5E">
        <w:rPr>
          <w:rFonts w:ascii="Arial" w:hAnsi="Arial"/>
          <w:i/>
          <w:sz w:val="18"/>
          <w:szCs w:val="18"/>
        </w:rPr>
        <w:t xml:space="preserve">Wykonawcy/                                                                                                                                    </w:t>
      </w:r>
      <w:r>
        <w:rPr>
          <w:rFonts w:ascii="Arial" w:hAnsi="Arial"/>
          <w:i/>
          <w:sz w:val="18"/>
          <w:szCs w:val="18"/>
        </w:rPr>
        <w:t xml:space="preserve">                  </w:t>
      </w:r>
      <w:r w:rsidRPr="00B93A5E">
        <w:rPr>
          <w:rFonts w:ascii="Arial" w:hAnsi="Arial"/>
          <w:i/>
          <w:sz w:val="18"/>
          <w:szCs w:val="18"/>
        </w:rPr>
        <w:t xml:space="preserve">         </w:t>
      </w:r>
    </w:p>
    <w:p w14:paraId="1626522F" w14:textId="77777777" w:rsidR="00B10C87" w:rsidRDefault="00B10C87" w:rsidP="00B10C87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572B8DA5" w14:textId="77777777" w:rsidR="00B10C87" w:rsidRDefault="00B10C87" w:rsidP="00B10C8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3CE5D21A" w14:textId="77777777" w:rsidR="00B10C87" w:rsidRDefault="00B10C87" w:rsidP="00B10C8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57B9FD25" w14:textId="77777777" w:rsidR="00B10C87" w:rsidRDefault="00B10C87" w:rsidP="00B10C8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Oświadczenie</w:t>
      </w:r>
    </w:p>
    <w:p w14:paraId="15315C25" w14:textId="77777777" w:rsidR="00B10C87" w:rsidRDefault="00B10C87" w:rsidP="00B10C8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 przynależności lub braku przynależności do tej samej grupy kapitałowej</w:t>
      </w:r>
    </w:p>
    <w:p w14:paraId="21A8B9E8" w14:textId="77777777" w:rsidR="00B10C87" w:rsidRDefault="00B10C87" w:rsidP="00B10C8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Zadanie nr 1</w:t>
      </w:r>
    </w:p>
    <w:p w14:paraId="60F0B12D" w14:textId="77777777" w:rsidR="00B10C87" w:rsidRDefault="00B10C87" w:rsidP="00B10C8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0CC9F886" w14:textId="77777777" w:rsidR="00B10C87" w:rsidRDefault="00B10C87" w:rsidP="00B10C87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975A9F">
        <w:rPr>
          <w:rFonts w:ascii="Arial" w:hAnsi="Arial" w:cs="Arial"/>
          <w:sz w:val="20"/>
          <w:szCs w:val="20"/>
        </w:rPr>
        <w:t>My, niżej podpisani, działając w imieniu i na rzecz</w:t>
      </w:r>
      <w:r>
        <w:rPr>
          <w:rFonts w:ascii="Arial" w:hAnsi="Arial" w:cs="Arial"/>
          <w:sz w:val="20"/>
          <w:szCs w:val="20"/>
        </w:rPr>
        <w:t xml:space="preserve"> Wykonawcy, którego nazwa i adres została podana powyżej (w ramce), po zapoznaniu się z listą Wykonawców, którzy złożyli oferty w postępowaniu o udzielenie zamówienia na</w:t>
      </w:r>
      <w:r w:rsidRPr="00EF74CF">
        <w:rPr>
          <w:rFonts w:ascii="Arial" w:hAnsi="Arial" w:cs="Arial"/>
          <w:color w:val="auto"/>
          <w:sz w:val="20"/>
          <w:szCs w:val="20"/>
        </w:rPr>
        <w:t xml:space="preserve"> </w:t>
      </w:r>
      <w:r>
        <w:rPr>
          <w:rFonts w:ascii="Arial" w:hAnsi="Arial" w:cs="Arial"/>
          <w:color w:val="auto"/>
          <w:sz w:val="20"/>
          <w:szCs w:val="20"/>
        </w:rPr>
        <w:t xml:space="preserve">usługi o nazwie: </w:t>
      </w:r>
      <w:r w:rsidRPr="00606417">
        <w:rPr>
          <w:rFonts w:ascii="Arial" w:hAnsi="Arial" w:cs="Arial"/>
          <w:b/>
          <w:sz w:val="20"/>
          <w:szCs w:val="20"/>
        </w:rPr>
        <w:t xml:space="preserve">„Ochrona </w:t>
      </w:r>
      <w:r>
        <w:rPr>
          <w:rFonts w:ascii="Arial" w:hAnsi="Arial" w:cs="Arial"/>
          <w:b/>
          <w:sz w:val="20"/>
          <w:szCs w:val="20"/>
        </w:rPr>
        <w:t>elektroniczna</w:t>
      </w:r>
      <w:r w:rsidRPr="00606417">
        <w:rPr>
          <w:rFonts w:ascii="Arial" w:hAnsi="Arial" w:cs="Arial"/>
          <w:b/>
          <w:sz w:val="20"/>
          <w:szCs w:val="20"/>
        </w:rPr>
        <w:t xml:space="preserve"> mienia”</w:t>
      </w:r>
      <w:r>
        <w:rPr>
          <w:rFonts w:ascii="Arial" w:hAnsi="Arial" w:cs="Arial"/>
          <w:b/>
          <w:sz w:val="20"/>
          <w:szCs w:val="20"/>
        </w:rPr>
        <w:t xml:space="preserve">, </w:t>
      </w:r>
      <w:r w:rsidRPr="00943DC5">
        <w:rPr>
          <w:rFonts w:ascii="Arial" w:hAnsi="Arial" w:cs="Arial"/>
          <w:color w:val="auto"/>
          <w:sz w:val="20"/>
          <w:szCs w:val="20"/>
        </w:rPr>
        <w:t>w części dotyczącej zadania nr 1</w:t>
      </w:r>
    </w:p>
    <w:p w14:paraId="3B4FD2BE" w14:textId="77777777" w:rsidR="00B10C87" w:rsidRDefault="00B10C87" w:rsidP="00B10C8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0054A75B" w14:textId="77777777" w:rsidR="00B10C87" w:rsidRDefault="00B10C87" w:rsidP="00B10C8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4AA509DA" w14:textId="77777777" w:rsidR="00B10C87" w:rsidRDefault="00B10C87" w:rsidP="00B10C8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D2D69">
        <w:rPr>
          <w:rFonts w:ascii="Arial" w:hAnsi="Arial" w:cs="Arial"/>
          <w:b/>
          <w:sz w:val="20"/>
          <w:szCs w:val="20"/>
        </w:rPr>
        <w:t>oświadczamy, że</w:t>
      </w:r>
    </w:p>
    <w:p w14:paraId="3877C817" w14:textId="77777777" w:rsidR="00B10C87" w:rsidRDefault="00B10C87" w:rsidP="00B10C8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643DEB0" w14:textId="77777777" w:rsidR="00B10C87" w:rsidRPr="00975A9F" w:rsidRDefault="00B10C87" w:rsidP="00B10C87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54C2F8F4" w14:textId="77777777" w:rsidR="00B10C87" w:rsidRDefault="00B10C87" w:rsidP="00B10C87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nie 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 z żadnym z Wykonawców</w:t>
      </w:r>
      <w:r>
        <w:rPr>
          <w:rFonts w:ascii="Arial" w:hAnsi="Arial" w:cs="Arial"/>
          <w:sz w:val="20"/>
          <w:szCs w:val="20"/>
        </w:rPr>
        <w:t>, uczestniczącym w niniejszym postępowaniu, w części dotyczącej zadania nr 1,</w:t>
      </w:r>
    </w:p>
    <w:p w14:paraId="56D57B83" w14:textId="77777777" w:rsidR="00B10C87" w:rsidRPr="00C13695" w:rsidRDefault="00B10C87" w:rsidP="00B10C87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56F02662" w14:textId="77777777" w:rsidR="00B10C87" w:rsidRDefault="00B10C87" w:rsidP="00B10C87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tej samej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konsumentów, w skład której wchodzą następujący Wykonawcy uczestniczący w niniejszym postępowaniu</w:t>
      </w:r>
      <w:r>
        <w:rPr>
          <w:rFonts w:ascii="Arial" w:hAnsi="Arial" w:cs="Arial"/>
          <w:sz w:val="20"/>
          <w:szCs w:val="20"/>
        </w:rPr>
        <w:t>, w części dotyczącej zadania nr 1:</w:t>
      </w:r>
    </w:p>
    <w:p w14:paraId="55FD569E" w14:textId="77777777" w:rsidR="00B10C87" w:rsidRPr="00C13695" w:rsidRDefault="00B10C87" w:rsidP="00B10C87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72F0BD24" w14:textId="77777777" w:rsidR="00B10C87" w:rsidRPr="00DB7686" w:rsidRDefault="00B10C87" w:rsidP="00B10C87">
      <w:pPr>
        <w:pStyle w:val="WW-Tekstpodstawowy2"/>
        <w:numPr>
          <w:ilvl w:val="0"/>
          <w:numId w:val="45"/>
        </w:numPr>
        <w:tabs>
          <w:tab w:val="left" w:pos="1417"/>
        </w:tabs>
        <w:spacing w:line="240" w:lineRule="auto"/>
        <w:jc w:val="center"/>
        <w:rPr>
          <w:rFonts w:ascii="Arial" w:hAnsi="Arial" w:cs="Arial"/>
          <w:sz w:val="6"/>
          <w:szCs w:val="6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"/>
        <w:gridCol w:w="8404"/>
      </w:tblGrid>
      <w:tr w:rsidR="00B10C87" w:rsidRPr="001A2FC9" w14:paraId="3813A7A3" w14:textId="77777777" w:rsidTr="00093FD7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9514CD" w14:textId="77777777" w:rsidR="00B10C87" w:rsidRPr="001A2FC9" w:rsidRDefault="00B10C87" w:rsidP="00093FD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A2FC9">
              <w:rPr>
                <w:rFonts w:ascii="Arial" w:hAnsi="Arial" w:cs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4BC6BA" w14:textId="77777777" w:rsidR="00B10C87" w:rsidRPr="001A2FC9" w:rsidRDefault="00B10C87" w:rsidP="00093FD7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Wykaz podmiotów</w:t>
            </w:r>
          </w:p>
        </w:tc>
      </w:tr>
      <w:tr w:rsidR="00B10C87" w:rsidRPr="001A2FC9" w14:paraId="5E3DC087" w14:textId="77777777" w:rsidTr="00093FD7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12D86D" w14:textId="77777777" w:rsidR="00B10C87" w:rsidRPr="001A2FC9" w:rsidRDefault="00B10C87" w:rsidP="00093FD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5C0FD" w14:textId="77777777" w:rsidR="00B10C87" w:rsidRPr="001A2FC9" w:rsidRDefault="00B10C87" w:rsidP="00093FD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AC97943" w14:textId="77777777" w:rsidR="00B10C87" w:rsidRPr="001A2FC9" w:rsidRDefault="00B10C87" w:rsidP="00093FD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0C87" w:rsidRPr="001A2FC9" w14:paraId="7B3F6DDA" w14:textId="77777777" w:rsidTr="00093FD7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0FD5EF" w14:textId="77777777" w:rsidR="00B10C87" w:rsidRPr="001A2FC9" w:rsidRDefault="00B10C87" w:rsidP="00093FD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EF1F7" w14:textId="77777777" w:rsidR="00B10C87" w:rsidRPr="001A2FC9" w:rsidRDefault="00B10C87" w:rsidP="00093FD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AE556CA" w14:textId="77777777" w:rsidR="00B10C87" w:rsidRPr="001A2FC9" w:rsidRDefault="00B10C87" w:rsidP="00093FD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0C87" w:rsidRPr="001A2FC9" w14:paraId="0A3ED73F" w14:textId="77777777" w:rsidTr="00093FD7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6648BE" w14:textId="77777777" w:rsidR="00B10C87" w:rsidRPr="001A2FC9" w:rsidRDefault="00B10C87" w:rsidP="00093FD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E01874D" w14:textId="77777777" w:rsidR="00B10C87" w:rsidRPr="001A2FC9" w:rsidRDefault="00B10C87" w:rsidP="00093FD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06C7E" w14:textId="77777777" w:rsidR="00B10C87" w:rsidRPr="001A2FC9" w:rsidRDefault="00B10C87" w:rsidP="00093FD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0C87" w:rsidRPr="001A2FC9" w14:paraId="1E113178" w14:textId="77777777" w:rsidTr="00093FD7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D44B94" w14:textId="77777777" w:rsidR="00B10C87" w:rsidRPr="001A2FC9" w:rsidRDefault="00B10C87" w:rsidP="00093FD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6642F61" w14:textId="77777777" w:rsidR="00B10C87" w:rsidRPr="001A2FC9" w:rsidRDefault="00B10C87" w:rsidP="00093FD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A6213" w14:textId="77777777" w:rsidR="00B10C87" w:rsidRPr="001A2FC9" w:rsidRDefault="00B10C87" w:rsidP="00093FD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0C87" w:rsidRPr="001A2FC9" w14:paraId="7C622D7F" w14:textId="77777777" w:rsidTr="00093FD7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A395C6" w14:textId="77777777" w:rsidR="00B10C87" w:rsidRPr="001A2FC9" w:rsidRDefault="00B10C87" w:rsidP="00093FD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2B583DA" w14:textId="77777777" w:rsidR="00B10C87" w:rsidRPr="001A2FC9" w:rsidRDefault="00B10C87" w:rsidP="00093FD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02180" w14:textId="77777777" w:rsidR="00B10C87" w:rsidRPr="001A2FC9" w:rsidRDefault="00B10C87" w:rsidP="00093FD7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D7866F5" w14:textId="77777777" w:rsidR="00B10C87" w:rsidRDefault="00B10C87" w:rsidP="00B10C87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</w:p>
    <w:p w14:paraId="6F12AEBA" w14:textId="77777777" w:rsidR="00B10C87" w:rsidRDefault="00B10C87" w:rsidP="00B10C87">
      <w:pPr>
        <w:spacing w:after="0" w:line="240" w:lineRule="auto"/>
        <w:ind w:firstLine="426"/>
        <w:jc w:val="both"/>
        <w:rPr>
          <w:rFonts w:ascii="Arial" w:hAnsi="Arial"/>
          <w:b/>
          <w:i/>
          <w:sz w:val="18"/>
          <w:szCs w:val="18"/>
        </w:rPr>
      </w:pPr>
      <w:r w:rsidRPr="0022611B">
        <w:rPr>
          <w:rFonts w:ascii="Arial" w:hAnsi="Arial"/>
          <w:b/>
          <w:i/>
          <w:sz w:val="18"/>
          <w:szCs w:val="18"/>
        </w:rPr>
        <w:t>Uwaga:</w:t>
      </w:r>
    </w:p>
    <w:p w14:paraId="3AC5FAB9" w14:textId="77777777" w:rsidR="00B10C87" w:rsidRPr="00EF74CF" w:rsidRDefault="00B10C87" w:rsidP="00B10C87">
      <w:pPr>
        <w:spacing w:after="0" w:line="240" w:lineRule="auto"/>
        <w:ind w:left="142" w:firstLine="284"/>
        <w:jc w:val="both"/>
        <w:rPr>
          <w:rFonts w:ascii="Arial" w:hAnsi="Arial"/>
          <w:i/>
          <w:sz w:val="18"/>
          <w:szCs w:val="18"/>
        </w:rPr>
      </w:pPr>
      <w:r w:rsidRPr="00EF74CF">
        <w:rPr>
          <w:rFonts w:ascii="Arial" w:hAnsi="Arial"/>
          <w:i/>
          <w:sz w:val="18"/>
          <w:szCs w:val="18"/>
        </w:rPr>
        <w:t>1.Tabelę wypełnić tylko w przypadku przynależności do tej samej grupy kapitałowej z innymi Wykonawcami.</w:t>
      </w:r>
    </w:p>
    <w:p w14:paraId="58306D70" w14:textId="77777777" w:rsidR="00B10C87" w:rsidRDefault="00B10C87" w:rsidP="00B10C87">
      <w:pPr>
        <w:spacing w:after="0" w:line="240" w:lineRule="auto"/>
        <w:ind w:firstLine="426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>2.</w:t>
      </w:r>
      <w:r w:rsidRPr="00405350">
        <w:rPr>
          <w:rFonts w:ascii="Arial" w:hAnsi="Arial"/>
          <w:i/>
          <w:sz w:val="18"/>
          <w:szCs w:val="18"/>
        </w:rPr>
        <w:t>Wielkość tabeli należy dostosować do liczby podmiotów.</w:t>
      </w:r>
    </w:p>
    <w:p w14:paraId="54E3408C" w14:textId="77777777" w:rsidR="00B10C87" w:rsidRPr="0027007F" w:rsidRDefault="00B10C87" w:rsidP="00B10C87">
      <w:pPr>
        <w:spacing w:after="0" w:line="240" w:lineRule="auto"/>
        <w:ind w:left="709" w:hanging="283"/>
        <w:jc w:val="both"/>
        <w:rPr>
          <w:rFonts w:ascii="Arial" w:hAnsi="Arial" w:cs="Arial"/>
          <w:i/>
          <w:color w:val="FF0000"/>
          <w:sz w:val="18"/>
          <w:szCs w:val="18"/>
        </w:rPr>
      </w:pPr>
      <w:r w:rsidRPr="00B57C09">
        <w:rPr>
          <w:rFonts w:ascii="Arial" w:hAnsi="Arial"/>
          <w:i/>
          <w:sz w:val="18"/>
          <w:szCs w:val="18"/>
        </w:rPr>
        <w:t xml:space="preserve">3. </w:t>
      </w:r>
      <w:r w:rsidRPr="00B57C09">
        <w:rPr>
          <w:rFonts w:ascii="Arial" w:hAnsi="Arial" w:cs="Arial"/>
          <w:i/>
          <w:sz w:val="18"/>
          <w:szCs w:val="18"/>
        </w:rPr>
        <w:t>W</w:t>
      </w:r>
      <w:r>
        <w:rPr>
          <w:rFonts w:ascii="Arial" w:hAnsi="Arial" w:cs="Arial"/>
          <w:i/>
          <w:sz w:val="18"/>
          <w:szCs w:val="18"/>
        </w:rPr>
        <w:t xml:space="preserve">  </w:t>
      </w:r>
      <w:r w:rsidRPr="00B57C09">
        <w:rPr>
          <w:rFonts w:ascii="Arial" w:hAnsi="Arial" w:cs="Arial"/>
          <w:i/>
          <w:sz w:val="18"/>
          <w:szCs w:val="18"/>
        </w:rPr>
        <w:t xml:space="preserve"> przypadku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przynależności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do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tej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samej grupy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kapitałowej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Wykonawc</w:t>
      </w:r>
      <w:r>
        <w:rPr>
          <w:rFonts w:ascii="Arial" w:hAnsi="Arial" w:cs="Arial"/>
          <w:i/>
          <w:sz w:val="18"/>
          <w:szCs w:val="18"/>
        </w:rPr>
        <w:t>y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wraz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ze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złożonym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oświadczeniem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mo</w:t>
      </w:r>
      <w:r>
        <w:rPr>
          <w:rFonts w:ascii="Arial" w:hAnsi="Arial" w:cs="Arial"/>
          <w:i/>
          <w:sz w:val="18"/>
          <w:szCs w:val="18"/>
        </w:rPr>
        <w:t xml:space="preserve">gą złożyć 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>informacje wykazujące, że przygotowali  oferty  niezależnie od siebie</w:t>
      </w:r>
      <w:r w:rsidRPr="0027007F">
        <w:rPr>
          <w:rFonts w:ascii="Arial" w:hAnsi="Arial" w:cs="Arial"/>
          <w:i/>
          <w:color w:val="FF0000"/>
          <w:sz w:val="18"/>
          <w:szCs w:val="18"/>
        </w:rPr>
        <w:t xml:space="preserve">. </w:t>
      </w:r>
    </w:p>
    <w:p w14:paraId="2D30130D" w14:textId="77777777" w:rsidR="00B10C87" w:rsidRPr="0027007F" w:rsidRDefault="00B10C87" w:rsidP="00B10C87">
      <w:pPr>
        <w:spacing w:after="0" w:line="240" w:lineRule="auto"/>
        <w:jc w:val="both"/>
        <w:rPr>
          <w:rFonts w:ascii="Arial" w:hAnsi="Arial"/>
          <w:i/>
          <w:color w:val="FF0000"/>
          <w:sz w:val="18"/>
          <w:szCs w:val="18"/>
        </w:rPr>
      </w:pPr>
    </w:p>
    <w:p w14:paraId="2857AB8C" w14:textId="77777777" w:rsidR="00B10C87" w:rsidRDefault="00B10C87" w:rsidP="00B10C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</w:t>
      </w:r>
    </w:p>
    <w:p w14:paraId="465CDAD2" w14:textId="77777777" w:rsidR="00B10C87" w:rsidRDefault="00B10C87" w:rsidP="00B10C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34396A2" w14:textId="77777777" w:rsidR="00B10C87" w:rsidRDefault="00B10C87" w:rsidP="00B10C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F6B7B8" w14:textId="77777777" w:rsidR="00B10C87" w:rsidRDefault="00B10C87" w:rsidP="00B10C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</w:t>
      </w:r>
    </w:p>
    <w:p w14:paraId="4DF2D2DA" w14:textId="77777777" w:rsidR="00B10C87" w:rsidRDefault="00B10C87" w:rsidP="00B10C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</w:t>
      </w:r>
    </w:p>
    <w:p w14:paraId="778FDA33" w14:textId="77777777" w:rsidR="00B10C87" w:rsidRPr="001A2FC9" w:rsidRDefault="00B10C87" w:rsidP="00B10C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……………….………………………………………………</w:t>
      </w:r>
    </w:p>
    <w:p w14:paraId="64B2C1AC" w14:textId="77777777" w:rsidR="00B10C87" w:rsidRPr="005F41DA" w:rsidRDefault="00B10C87" w:rsidP="00B10C87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DB6A3E">
        <w:rPr>
          <w:rFonts w:ascii="Arial" w:hAnsi="Arial"/>
          <w:sz w:val="18"/>
          <w:szCs w:val="18"/>
        </w:rPr>
        <w:t xml:space="preserve">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                     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38BCDA19" w14:textId="77777777" w:rsidR="00B10C87" w:rsidRPr="005F41DA" w:rsidRDefault="00B10C87" w:rsidP="00B10C87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4007B92A" w14:textId="77777777" w:rsidR="00B10C87" w:rsidRDefault="00B10C87" w:rsidP="00B10C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357500F" w14:textId="77777777" w:rsidR="00B10C87" w:rsidRDefault="00B10C87" w:rsidP="00B10C8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47A71415" w14:textId="77777777" w:rsidR="00B10C87" w:rsidRPr="001A2FC9" w:rsidRDefault="00B10C87" w:rsidP="00B10C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FBA5227" w14:textId="77777777" w:rsidR="00B10C87" w:rsidRDefault="00B10C87" w:rsidP="00B10C87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</w:p>
    <w:p w14:paraId="0DC92E67" w14:textId="77777777" w:rsidR="004C68E2" w:rsidRPr="00B10C87" w:rsidRDefault="004C68E2" w:rsidP="00B10C87"/>
    <w:sectPr w:rsidR="004C68E2" w:rsidRPr="00B10C87" w:rsidSect="003E765B">
      <w:footerReference w:type="firs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936B2" w14:textId="77777777" w:rsidR="00355371" w:rsidRDefault="00355371" w:rsidP="00C95DED">
      <w:pPr>
        <w:spacing w:after="0" w:line="240" w:lineRule="auto"/>
      </w:pPr>
      <w:r>
        <w:separator/>
      </w:r>
    </w:p>
  </w:endnote>
  <w:endnote w:type="continuationSeparator" w:id="0">
    <w:p w14:paraId="5976862C" w14:textId="77777777" w:rsidR="00355371" w:rsidRDefault="00355371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D0241" w14:textId="77777777" w:rsidR="006C1C06" w:rsidRPr="00C95DED" w:rsidRDefault="006C1C06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B5345F" w14:textId="77777777" w:rsidR="00355371" w:rsidRDefault="00355371" w:rsidP="00C95DED">
      <w:pPr>
        <w:spacing w:after="0" w:line="240" w:lineRule="auto"/>
      </w:pPr>
      <w:r>
        <w:separator/>
      </w:r>
    </w:p>
  </w:footnote>
  <w:footnote w:type="continuationSeparator" w:id="0">
    <w:p w14:paraId="340CC747" w14:textId="77777777" w:rsidR="00355371" w:rsidRDefault="00355371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8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9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D4F3D67"/>
    <w:multiLevelType w:val="hybridMultilevel"/>
    <w:tmpl w:val="BC326A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0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6D766B1"/>
    <w:multiLevelType w:val="hybridMultilevel"/>
    <w:tmpl w:val="FBCA3066"/>
    <w:lvl w:ilvl="0" w:tplc="391A203A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483676">
    <w:abstractNumId w:val="0"/>
  </w:num>
  <w:num w:numId="2" w16cid:durableId="1420443683">
    <w:abstractNumId w:val="16"/>
  </w:num>
  <w:num w:numId="3" w16cid:durableId="39792095">
    <w:abstractNumId w:val="17"/>
  </w:num>
  <w:num w:numId="4" w16cid:durableId="1962999838">
    <w:abstractNumId w:val="28"/>
  </w:num>
  <w:num w:numId="5" w16cid:durableId="1775128593">
    <w:abstractNumId w:val="24"/>
  </w:num>
  <w:num w:numId="6" w16cid:durableId="135224211">
    <w:abstractNumId w:val="44"/>
  </w:num>
  <w:num w:numId="7" w16cid:durableId="1456558502">
    <w:abstractNumId w:val="36"/>
  </w:num>
  <w:num w:numId="8" w16cid:durableId="1768193276">
    <w:abstractNumId w:val="34"/>
  </w:num>
  <w:num w:numId="9" w16cid:durableId="1022976069">
    <w:abstractNumId w:val="35"/>
  </w:num>
  <w:num w:numId="10" w16cid:durableId="1577130017">
    <w:abstractNumId w:val="31"/>
  </w:num>
  <w:num w:numId="11" w16cid:durableId="132628076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48087045">
    <w:abstractNumId w:val="2"/>
  </w:num>
  <w:num w:numId="13" w16cid:durableId="979310773">
    <w:abstractNumId w:val="37"/>
  </w:num>
  <w:num w:numId="14" w16cid:durableId="460151532">
    <w:abstractNumId w:val="25"/>
  </w:num>
  <w:num w:numId="15" w16cid:durableId="1292981683">
    <w:abstractNumId w:val="22"/>
  </w:num>
  <w:num w:numId="16" w16cid:durableId="156576752">
    <w:abstractNumId w:val="32"/>
  </w:num>
  <w:num w:numId="17" w16cid:durableId="1495564161">
    <w:abstractNumId w:val="29"/>
  </w:num>
  <w:num w:numId="18" w16cid:durableId="1269047319">
    <w:abstractNumId w:val="40"/>
  </w:num>
  <w:num w:numId="19" w16cid:durableId="765542145">
    <w:abstractNumId w:val="27"/>
  </w:num>
  <w:num w:numId="20" w16cid:durableId="1420637693">
    <w:abstractNumId w:val="19"/>
  </w:num>
  <w:num w:numId="21" w16cid:durableId="1711145657">
    <w:abstractNumId w:val="26"/>
  </w:num>
  <w:num w:numId="22" w16cid:durableId="1659110823">
    <w:abstractNumId w:val="9"/>
  </w:num>
  <w:num w:numId="23" w16cid:durableId="1852061899">
    <w:abstractNumId w:val="7"/>
  </w:num>
  <w:num w:numId="24" w16cid:durableId="292490719">
    <w:abstractNumId w:val="8"/>
  </w:num>
  <w:num w:numId="25" w16cid:durableId="69161855">
    <w:abstractNumId w:val="11"/>
  </w:num>
  <w:num w:numId="26" w16cid:durableId="420300751">
    <w:abstractNumId w:val="39"/>
  </w:num>
  <w:num w:numId="27" w16cid:durableId="1860773970">
    <w:abstractNumId w:val="30"/>
  </w:num>
  <w:num w:numId="28" w16cid:durableId="618538166">
    <w:abstractNumId w:val="42"/>
  </w:num>
  <w:num w:numId="29" w16cid:durableId="954407765">
    <w:abstractNumId w:val="21"/>
  </w:num>
  <w:num w:numId="30" w16cid:durableId="1006252738">
    <w:abstractNumId w:val="6"/>
  </w:num>
  <w:num w:numId="31" w16cid:durableId="1281301015">
    <w:abstractNumId w:val="3"/>
  </w:num>
  <w:num w:numId="32" w16cid:durableId="1454518918">
    <w:abstractNumId w:val="5"/>
  </w:num>
  <w:num w:numId="33" w16cid:durableId="2053652299">
    <w:abstractNumId w:val="4"/>
  </w:num>
  <w:num w:numId="34" w16cid:durableId="480193747">
    <w:abstractNumId w:val="1"/>
  </w:num>
  <w:num w:numId="35" w16cid:durableId="1544102424">
    <w:abstractNumId w:val="12"/>
  </w:num>
  <w:num w:numId="36" w16cid:durableId="2133864169">
    <w:abstractNumId w:val="43"/>
  </w:num>
  <w:num w:numId="37" w16cid:durableId="919218281">
    <w:abstractNumId w:val="10"/>
  </w:num>
  <w:num w:numId="38" w16cid:durableId="766343278">
    <w:abstractNumId w:val="13"/>
  </w:num>
  <w:num w:numId="39" w16cid:durableId="1131288751">
    <w:abstractNumId w:val="15"/>
  </w:num>
  <w:num w:numId="40" w16cid:durableId="2085102039">
    <w:abstractNumId w:val="20"/>
  </w:num>
  <w:num w:numId="41" w16cid:durableId="773945059">
    <w:abstractNumId w:val="14"/>
  </w:num>
  <w:num w:numId="42" w16cid:durableId="90512998">
    <w:abstractNumId w:val="33"/>
  </w:num>
  <w:num w:numId="43" w16cid:durableId="1564101801">
    <w:abstractNumId w:val="38"/>
  </w:num>
  <w:num w:numId="44" w16cid:durableId="864485977">
    <w:abstractNumId w:val="23"/>
  </w:num>
  <w:num w:numId="45" w16cid:durableId="2115324950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CA7"/>
    <w:rsid w:val="000053F8"/>
    <w:rsid w:val="00013D2D"/>
    <w:rsid w:val="00015022"/>
    <w:rsid w:val="000152EA"/>
    <w:rsid w:val="0001589E"/>
    <w:rsid w:val="00020F61"/>
    <w:rsid w:val="000214DA"/>
    <w:rsid w:val="00021631"/>
    <w:rsid w:val="00021E31"/>
    <w:rsid w:val="00022EFA"/>
    <w:rsid w:val="00026F19"/>
    <w:rsid w:val="00027C90"/>
    <w:rsid w:val="00031318"/>
    <w:rsid w:val="000316E3"/>
    <w:rsid w:val="00031FFA"/>
    <w:rsid w:val="00032D7F"/>
    <w:rsid w:val="00033FD1"/>
    <w:rsid w:val="00034A5A"/>
    <w:rsid w:val="0003504D"/>
    <w:rsid w:val="00036A7A"/>
    <w:rsid w:val="00037A67"/>
    <w:rsid w:val="00040B1E"/>
    <w:rsid w:val="00041BC5"/>
    <w:rsid w:val="0004239B"/>
    <w:rsid w:val="000428EF"/>
    <w:rsid w:val="00042A0F"/>
    <w:rsid w:val="000438E3"/>
    <w:rsid w:val="0004509B"/>
    <w:rsid w:val="0004627B"/>
    <w:rsid w:val="00046F2B"/>
    <w:rsid w:val="00047987"/>
    <w:rsid w:val="00047F49"/>
    <w:rsid w:val="00051BA4"/>
    <w:rsid w:val="0005401A"/>
    <w:rsid w:val="0005447B"/>
    <w:rsid w:val="00055FB4"/>
    <w:rsid w:val="00057C02"/>
    <w:rsid w:val="00060C98"/>
    <w:rsid w:val="000623A4"/>
    <w:rsid w:val="000637BB"/>
    <w:rsid w:val="00063BF1"/>
    <w:rsid w:val="00063F23"/>
    <w:rsid w:val="00065027"/>
    <w:rsid w:val="00066C7E"/>
    <w:rsid w:val="0007284F"/>
    <w:rsid w:val="00074940"/>
    <w:rsid w:val="00075F0F"/>
    <w:rsid w:val="00081F21"/>
    <w:rsid w:val="00082F74"/>
    <w:rsid w:val="00083FE2"/>
    <w:rsid w:val="0008408C"/>
    <w:rsid w:val="000840AB"/>
    <w:rsid w:val="00085373"/>
    <w:rsid w:val="0009189B"/>
    <w:rsid w:val="00091B14"/>
    <w:rsid w:val="00092E4D"/>
    <w:rsid w:val="00094C55"/>
    <w:rsid w:val="000954F7"/>
    <w:rsid w:val="00096E15"/>
    <w:rsid w:val="00097D6B"/>
    <w:rsid w:val="000A0A53"/>
    <w:rsid w:val="000A0EB9"/>
    <w:rsid w:val="000A1231"/>
    <w:rsid w:val="000A1ADB"/>
    <w:rsid w:val="000A26D0"/>
    <w:rsid w:val="000A50FE"/>
    <w:rsid w:val="000A5644"/>
    <w:rsid w:val="000A71E3"/>
    <w:rsid w:val="000A7A6B"/>
    <w:rsid w:val="000B2074"/>
    <w:rsid w:val="000B3960"/>
    <w:rsid w:val="000B4A7B"/>
    <w:rsid w:val="000B4CFE"/>
    <w:rsid w:val="000B6010"/>
    <w:rsid w:val="000B60B1"/>
    <w:rsid w:val="000B6DB7"/>
    <w:rsid w:val="000B6DF1"/>
    <w:rsid w:val="000B7F24"/>
    <w:rsid w:val="000C05CB"/>
    <w:rsid w:val="000C3F35"/>
    <w:rsid w:val="000C7EC9"/>
    <w:rsid w:val="000D05A5"/>
    <w:rsid w:val="000D1EBD"/>
    <w:rsid w:val="000D292E"/>
    <w:rsid w:val="000D2F90"/>
    <w:rsid w:val="000D4671"/>
    <w:rsid w:val="000D6330"/>
    <w:rsid w:val="000D639F"/>
    <w:rsid w:val="000D74A0"/>
    <w:rsid w:val="000D74E9"/>
    <w:rsid w:val="000E0127"/>
    <w:rsid w:val="000E07F2"/>
    <w:rsid w:val="000E0C98"/>
    <w:rsid w:val="000E2565"/>
    <w:rsid w:val="000E2620"/>
    <w:rsid w:val="000E4BB7"/>
    <w:rsid w:val="000E4F10"/>
    <w:rsid w:val="000E563F"/>
    <w:rsid w:val="000E564C"/>
    <w:rsid w:val="000F24BA"/>
    <w:rsid w:val="000F3BE5"/>
    <w:rsid w:val="000F5F87"/>
    <w:rsid w:val="000F6220"/>
    <w:rsid w:val="000F67F2"/>
    <w:rsid w:val="000F715A"/>
    <w:rsid w:val="00100C98"/>
    <w:rsid w:val="00101C79"/>
    <w:rsid w:val="00101E42"/>
    <w:rsid w:val="001021F6"/>
    <w:rsid w:val="00104952"/>
    <w:rsid w:val="001068CD"/>
    <w:rsid w:val="00106EAE"/>
    <w:rsid w:val="00107C0D"/>
    <w:rsid w:val="001106BC"/>
    <w:rsid w:val="00110C01"/>
    <w:rsid w:val="0011256D"/>
    <w:rsid w:val="0011262A"/>
    <w:rsid w:val="0011504D"/>
    <w:rsid w:val="00115232"/>
    <w:rsid w:val="0011779E"/>
    <w:rsid w:val="00117B57"/>
    <w:rsid w:val="00120461"/>
    <w:rsid w:val="00120F17"/>
    <w:rsid w:val="0012157C"/>
    <w:rsid w:val="00121831"/>
    <w:rsid w:val="00122B7F"/>
    <w:rsid w:val="00123E74"/>
    <w:rsid w:val="001249C7"/>
    <w:rsid w:val="0012511A"/>
    <w:rsid w:val="00127190"/>
    <w:rsid w:val="00127271"/>
    <w:rsid w:val="001302BB"/>
    <w:rsid w:val="00130B21"/>
    <w:rsid w:val="0014023A"/>
    <w:rsid w:val="00140432"/>
    <w:rsid w:val="00142F7B"/>
    <w:rsid w:val="00144190"/>
    <w:rsid w:val="001510A9"/>
    <w:rsid w:val="0015113D"/>
    <w:rsid w:val="001518E4"/>
    <w:rsid w:val="00152C5E"/>
    <w:rsid w:val="0015311C"/>
    <w:rsid w:val="00161D36"/>
    <w:rsid w:val="00162C5C"/>
    <w:rsid w:val="00163E74"/>
    <w:rsid w:val="00170CC9"/>
    <w:rsid w:val="00172D88"/>
    <w:rsid w:val="001754F9"/>
    <w:rsid w:val="001762B8"/>
    <w:rsid w:val="001777E1"/>
    <w:rsid w:val="00177A08"/>
    <w:rsid w:val="001805AF"/>
    <w:rsid w:val="001816B7"/>
    <w:rsid w:val="00181E3E"/>
    <w:rsid w:val="00183433"/>
    <w:rsid w:val="00184AF0"/>
    <w:rsid w:val="00184F26"/>
    <w:rsid w:val="00185CC6"/>
    <w:rsid w:val="0018635D"/>
    <w:rsid w:val="00186FF2"/>
    <w:rsid w:val="0018795C"/>
    <w:rsid w:val="0018796D"/>
    <w:rsid w:val="00190325"/>
    <w:rsid w:val="001924E5"/>
    <w:rsid w:val="00193E88"/>
    <w:rsid w:val="0019679D"/>
    <w:rsid w:val="0019767D"/>
    <w:rsid w:val="001A15E7"/>
    <w:rsid w:val="001A1B2A"/>
    <w:rsid w:val="001A3493"/>
    <w:rsid w:val="001A38D8"/>
    <w:rsid w:val="001A4F4E"/>
    <w:rsid w:val="001A53C5"/>
    <w:rsid w:val="001A6587"/>
    <w:rsid w:val="001B0844"/>
    <w:rsid w:val="001B27CF"/>
    <w:rsid w:val="001B419A"/>
    <w:rsid w:val="001B4874"/>
    <w:rsid w:val="001B5BD7"/>
    <w:rsid w:val="001C043F"/>
    <w:rsid w:val="001C0759"/>
    <w:rsid w:val="001C0F85"/>
    <w:rsid w:val="001C1AFC"/>
    <w:rsid w:val="001C226A"/>
    <w:rsid w:val="001C271D"/>
    <w:rsid w:val="001C36BC"/>
    <w:rsid w:val="001C4296"/>
    <w:rsid w:val="001C4A3B"/>
    <w:rsid w:val="001C54FB"/>
    <w:rsid w:val="001C55CB"/>
    <w:rsid w:val="001C6267"/>
    <w:rsid w:val="001C6FE2"/>
    <w:rsid w:val="001D1085"/>
    <w:rsid w:val="001D2EE5"/>
    <w:rsid w:val="001D3273"/>
    <w:rsid w:val="001D699D"/>
    <w:rsid w:val="001E0172"/>
    <w:rsid w:val="001E0425"/>
    <w:rsid w:val="001E15D1"/>
    <w:rsid w:val="001E2A62"/>
    <w:rsid w:val="001E2EB3"/>
    <w:rsid w:val="001E38D0"/>
    <w:rsid w:val="001E3CB0"/>
    <w:rsid w:val="001E585D"/>
    <w:rsid w:val="001E5E75"/>
    <w:rsid w:val="001E652D"/>
    <w:rsid w:val="001F2991"/>
    <w:rsid w:val="001F2DCC"/>
    <w:rsid w:val="001F6061"/>
    <w:rsid w:val="002010EC"/>
    <w:rsid w:val="00201CE4"/>
    <w:rsid w:val="002027FA"/>
    <w:rsid w:val="00203100"/>
    <w:rsid w:val="00203E4D"/>
    <w:rsid w:val="002072C4"/>
    <w:rsid w:val="002075FC"/>
    <w:rsid w:val="00210432"/>
    <w:rsid w:val="00210EAE"/>
    <w:rsid w:val="0021125D"/>
    <w:rsid w:val="002116EF"/>
    <w:rsid w:val="00214E17"/>
    <w:rsid w:val="00214F39"/>
    <w:rsid w:val="00215286"/>
    <w:rsid w:val="0021590F"/>
    <w:rsid w:val="00216372"/>
    <w:rsid w:val="00216411"/>
    <w:rsid w:val="00216CA8"/>
    <w:rsid w:val="00216FF5"/>
    <w:rsid w:val="00224190"/>
    <w:rsid w:val="002258CF"/>
    <w:rsid w:val="00225CB7"/>
    <w:rsid w:val="00225DC4"/>
    <w:rsid w:val="0022611B"/>
    <w:rsid w:val="002274B8"/>
    <w:rsid w:val="002318F7"/>
    <w:rsid w:val="00232603"/>
    <w:rsid w:val="00233DF9"/>
    <w:rsid w:val="00235A14"/>
    <w:rsid w:val="00235EC4"/>
    <w:rsid w:val="00236167"/>
    <w:rsid w:val="00236493"/>
    <w:rsid w:val="00236F1E"/>
    <w:rsid w:val="0023734C"/>
    <w:rsid w:val="0024306A"/>
    <w:rsid w:val="002442E6"/>
    <w:rsid w:val="00246088"/>
    <w:rsid w:val="00246755"/>
    <w:rsid w:val="00246923"/>
    <w:rsid w:val="00250322"/>
    <w:rsid w:val="00250349"/>
    <w:rsid w:val="00250570"/>
    <w:rsid w:val="0025081B"/>
    <w:rsid w:val="00251AD5"/>
    <w:rsid w:val="002520DA"/>
    <w:rsid w:val="00252A78"/>
    <w:rsid w:val="00252B4C"/>
    <w:rsid w:val="00253ED3"/>
    <w:rsid w:val="002545C0"/>
    <w:rsid w:val="00256E50"/>
    <w:rsid w:val="00261554"/>
    <w:rsid w:val="00261C80"/>
    <w:rsid w:val="002633C9"/>
    <w:rsid w:val="00264302"/>
    <w:rsid w:val="00266C41"/>
    <w:rsid w:val="002670C8"/>
    <w:rsid w:val="00267D6D"/>
    <w:rsid w:val="00271FD5"/>
    <w:rsid w:val="002739EF"/>
    <w:rsid w:val="002753B2"/>
    <w:rsid w:val="00275D0F"/>
    <w:rsid w:val="0027643F"/>
    <w:rsid w:val="00277446"/>
    <w:rsid w:val="002819B0"/>
    <w:rsid w:val="00283881"/>
    <w:rsid w:val="00285C64"/>
    <w:rsid w:val="00286585"/>
    <w:rsid w:val="00287E23"/>
    <w:rsid w:val="00287ECF"/>
    <w:rsid w:val="002925E2"/>
    <w:rsid w:val="00292B38"/>
    <w:rsid w:val="002941CB"/>
    <w:rsid w:val="002942A5"/>
    <w:rsid w:val="002942B7"/>
    <w:rsid w:val="0029721F"/>
    <w:rsid w:val="002A12B0"/>
    <w:rsid w:val="002A2A25"/>
    <w:rsid w:val="002A4924"/>
    <w:rsid w:val="002A492E"/>
    <w:rsid w:val="002A4C48"/>
    <w:rsid w:val="002A64DA"/>
    <w:rsid w:val="002B0173"/>
    <w:rsid w:val="002B0C4F"/>
    <w:rsid w:val="002B2B3F"/>
    <w:rsid w:val="002B41D5"/>
    <w:rsid w:val="002B7AD6"/>
    <w:rsid w:val="002C175C"/>
    <w:rsid w:val="002C19B0"/>
    <w:rsid w:val="002C25CC"/>
    <w:rsid w:val="002C2AF8"/>
    <w:rsid w:val="002C522C"/>
    <w:rsid w:val="002C6D99"/>
    <w:rsid w:val="002D046F"/>
    <w:rsid w:val="002D1131"/>
    <w:rsid w:val="002D166E"/>
    <w:rsid w:val="002D2BF5"/>
    <w:rsid w:val="002D33C6"/>
    <w:rsid w:val="002D389E"/>
    <w:rsid w:val="002D3B1B"/>
    <w:rsid w:val="002D5197"/>
    <w:rsid w:val="002D6FC5"/>
    <w:rsid w:val="002D7A52"/>
    <w:rsid w:val="002E06B8"/>
    <w:rsid w:val="002E09CA"/>
    <w:rsid w:val="002E2684"/>
    <w:rsid w:val="002E436B"/>
    <w:rsid w:val="002E652B"/>
    <w:rsid w:val="002E6BA5"/>
    <w:rsid w:val="002E7257"/>
    <w:rsid w:val="002E75F7"/>
    <w:rsid w:val="002F0D4D"/>
    <w:rsid w:val="002F2A49"/>
    <w:rsid w:val="002F2CC2"/>
    <w:rsid w:val="002F2FEE"/>
    <w:rsid w:val="002F57BD"/>
    <w:rsid w:val="002F5A6D"/>
    <w:rsid w:val="002F5AAF"/>
    <w:rsid w:val="002F6A19"/>
    <w:rsid w:val="002F6C7F"/>
    <w:rsid w:val="002F7D8E"/>
    <w:rsid w:val="003000D8"/>
    <w:rsid w:val="00300B17"/>
    <w:rsid w:val="003015D6"/>
    <w:rsid w:val="00304EDE"/>
    <w:rsid w:val="003064F0"/>
    <w:rsid w:val="003065CE"/>
    <w:rsid w:val="003112FD"/>
    <w:rsid w:val="00311DE8"/>
    <w:rsid w:val="00313484"/>
    <w:rsid w:val="00313E29"/>
    <w:rsid w:val="00315009"/>
    <w:rsid w:val="00315256"/>
    <w:rsid w:val="003163AC"/>
    <w:rsid w:val="0031679E"/>
    <w:rsid w:val="00316FD4"/>
    <w:rsid w:val="00317025"/>
    <w:rsid w:val="00317638"/>
    <w:rsid w:val="003179BE"/>
    <w:rsid w:val="00317A99"/>
    <w:rsid w:val="003206A7"/>
    <w:rsid w:val="00320AF7"/>
    <w:rsid w:val="00321405"/>
    <w:rsid w:val="00321421"/>
    <w:rsid w:val="003218F2"/>
    <w:rsid w:val="0032360E"/>
    <w:rsid w:val="00323728"/>
    <w:rsid w:val="0032399F"/>
    <w:rsid w:val="003264C8"/>
    <w:rsid w:val="00326AA0"/>
    <w:rsid w:val="00327E26"/>
    <w:rsid w:val="00327F88"/>
    <w:rsid w:val="00330164"/>
    <w:rsid w:val="00330D63"/>
    <w:rsid w:val="003315D3"/>
    <w:rsid w:val="0033233D"/>
    <w:rsid w:val="003329F2"/>
    <w:rsid w:val="003362ED"/>
    <w:rsid w:val="003370B3"/>
    <w:rsid w:val="0034262B"/>
    <w:rsid w:val="00343558"/>
    <w:rsid w:val="003441E5"/>
    <w:rsid w:val="00344692"/>
    <w:rsid w:val="0034531C"/>
    <w:rsid w:val="00346864"/>
    <w:rsid w:val="0034691F"/>
    <w:rsid w:val="00346EC9"/>
    <w:rsid w:val="003470BC"/>
    <w:rsid w:val="0034749B"/>
    <w:rsid w:val="00347552"/>
    <w:rsid w:val="00352D4D"/>
    <w:rsid w:val="003536DA"/>
    <w:rsid w:val="00353896"/>
    <w:rsid w:val="003545D9"/>
    <w:rsid w:val="00355371"/>
    <w:rsid w:val="0035602E"/>
    <w:rsid w:val="003566F4"/>
    <w:rsid w:val="0036145D"/>
    <w:rsid w:val="003635CC"/>
    <w:rsid w:val="003656AE"/>
    <w:rsid w:val="00366BF3"/>
    <w:rsid w:val="0036772A"/>
    <w:rsid w:val="003710D8"/>
    <w:rsid w:val="00373526"/>
    <w:rsid w:val="003749CD"/>
    <w:rsid w:val="00375483"/>
    <w:rsid w:val="00376FE2"/>
    <w:rsid w:val="003771E9"/>
    <w:rsid w:val="003804B9"/>
    <w:rsid w:val="0038241C"/>
    <w:rsid w:val="00382A7B"/>
    <w:rsid w:val="00383329"/>
    <w:rsid w:val="00384AFA"/>
    <w:rsid w:val="00385EDE"/>
    <w:rsid w:val="00386B28"/>
    <w:rsid w:val="00391DF6"/>
    <w:rsid w:val="00392EB7"/>
    <w:rsid w:val="00392FA4"/>
    <w:rsid w:val="003937F6"/>
    <w:rsid w:val="00394E2A"/>
    <w:rsid w:val="003961AE"/>
    <w:rsid w:val="0039670C"/>
    <w:rsid w:val="003A1270"/>
    <w:rsid w:val="003A14C7"/>
    <w:rsid w:val="003A3E92"/>
    <w:rsid w:val="003A4058"/>
    <w:rsid w:val="003A479F"/>
    <w:rsid w:val="003A61B8"/>
    <w:rsid w:val="003A6F8F"/>
    <w:rsid w:val="003B0FA8"/>
    <w:rsid w:val="003B2971"/>
    <w:rsid w:val="003B3FA9"/>
    <w:rsid w:val="003B6840"/>
    <w:rsid w:val="003C0172"/>
    <w:rsid w:val="003C18EF"/>
    <w:rsid w:val="003C26F7"/>
    <w:rsid w:val="003C2902"/>
    <w:rsid w:val="003C42CC"/>
    <w:rsid w:val="003C609D"/>
    <w:rsid w:val="003C6504"/>
    <w:rsid w:val="003C7324"/>
    <w:rsid w:val="003D0F42"/>
    <w:rsid w:val="003D104B"/>
    <w:rsid w:val="003D1696"/>
    <w:rsid w:val="003D2AB8"/>
    <w:rsid w:val="003D4D50"/>
    <w:rsid w:val="003D517A"/>
    <w:rsid w:val="003D5F3F"/>
    <w:rsid w:val="003D5FC4"/>
    <w:rsid w:val="003D62C8"/>
    <w:rsid w:val="003D76F2"/>
    <w:rsid w:val="003D7E30"/>
    <w:rsid w:val="003E0F91"/>
    <w:rsid w:val="003E1E1A"/>
    <w:rsid w:val="003E30E8"/>
    <w:rsid w:val="003E55CF"/>
    <w:rsid w:val="003E56E7"/>
    <w:rsid w:val="003E765B"/>
    <w:rsid w:val="003E78AF"/>
    <w:rsid w:val="003F116F"/>
    <w:rsid w:val="00400AEB"/>
    <w:rsid w:val="0040100D"/>
    <w:rsid w:val="00402727"/>
    <w:rsid w:val="00405344"/>
    <w:rsid w:val="00405350"/>
    <w:rsid w:val="00405BA9"/>
    <w:rsid w:val="0041062B"/>
    <w:rsid w:val="00410738"/>
    <w:rsid w:val="004124CA"/>
    <w:rsid w:val="0041280C"/>
    <w:rsid w:val="00412989"/>
    <w:rsid w:val="00412C5C"/>
    <w:rsid w:val="00412DB1"/>
    <w:rsid w:val="00413E22"/>
    <w:rsid w:val="004143B8"/>
    <w:rsid w:val="00414F09"/>
    <w:rsid w:val="00415817"/>
    <w:rsid w:val="00415E88"/>
    <w:rsid w:val="004200F4"/>
    <w:rsid w:val="004205CF"/>
    <w:rsid w:val="004217FC"/>
    <w:rsid w:val="00423324"/>
    <w:rsid w:val="00423A93"/>
    <w:rsid w:val="00423CA9"/>
    <w:rsid w:val="00431B93"/>
    <w:rsid w:val="00431BE3"/>
    <w:rsid w:val="00433288"/>
    <w:rsid w:val="00433F84"/>
    <w:rsid w:val="00435A6D"/>
    <w:rsid w:val="0043731A"/>
    <w:rsid w:val="00440BBC"/>
    <w:rsid w:val="00440C25"/>
    <w:rsid w:val="00441BEE"/>
    <w:rsid w:val="00441CE9"/>
    <w:rsid w:val="00443747"/>
    <w:rsid w:val="00443B39"/>
    <w:rsid w:val="0044534C"/>
    <w:rsid w:val="00445CD4"/>
    <w:rsid w:val="00445D55"/>
    <w:rsid w:val="00446B32"/>
    <w:rsid w:val="00447424"/>
    <w:rsid w:val="0044766B"/>
    <w:rsid w:val="00447722"/>
    <w:rsid w:val="00450253"/>
    <w:rsid w:val="00450EA1"/>
    <w:rsid w:val="0045449B"/>
    <w:rsid w:val="00454670"/>
    <w:rsid w:val="0045561F"/>
    <w:rsid w:val="00456AB1"/>
    <w:rsid w:val="00456D35"/>
    <w:rsid w:val="00460C82"/>
    <w:rsid w:val="0046391B"/>
    <w:rsid w:val="00465319"/>
    <w:rsid w:val="004667E3"/>
    <w:rsid w:val="00467195"/>
    <w:rsid w:val="004673B3"/>
    <w:rsid w:val="0047029F"/>
    <w:rsid w:val="00477517"/>
    <w:rsid w:val="0047759E"/>
    <w:rsid w:val="00477F8C"/>
    <w:rsid w:val="0048124B"/>
    <w:rsid w:val="00481D63"/>
    <w:rsid w:val="00483089"/>
    <w:rsid w:val="004846D6"/>
    <w:rsid w:val="00484ED4"/>
    <w:rsid w:val="00485E25"/>
    <w:rsid w:val="004864E4"/>
    <w:rsid w:val="0049066C"/>
    <w:rsid w:val="00493D66"/>
    <w:rsid w:val="00495A2C"/>
    <w:rsid w:val="00495C3E"/>
    <w:rsid w:val="0049756D"/>
    <w:rsid w:val="004A19F1"/>
    <w:rsid w:val="004A1A0D"/>
    <w:rsid w:val="004A1B1D"/>
    <w:rsid w:val="004A271F"/>
    <w:rsid w:val="004A4D31"/>
    <w:rsid w:val="004A582A"/>
    <w:rsid w:val="004A6089"/>
    <w:rsid w:val="004A62D7"/>
    <w:rsid w:val="004A6D93"/>
    <w:rsid w:val="004B08AD"/>
    <w:rsid w:val="004B25F1"/>
    <w:rsid w:val="004B40CB"/>
    <w:rsid w:val="004B6242"/>
    <w:rsid w:val="004C0856"/>
    <w:rsid w:val="004C17F7"/>
    <w:rsid w:val="004C3D59"/>
    <w:rsid w:val="004C4832"/>
    <w:rsid w:val="004C49B9"/>
    <w:rsid w:val="004C57D7"/>
    <w:rsid w:val="004C68E2"/>
    <w:rsid w:val="004C7F40"/>
    <w:rsid w:val="004D19DB"/>
    <w:rsid w:val="004D21BD"/>
    <w:rsid w:val="004D4F2A"/>
    <w:rsid w:val="004D5AB0"/>
    <w:rsid w:val="004D73F4"/>
    <w:rsid w:val="004D7A9A"/>
    <w:rsid w:val="004E096B"/>
    <w:rsid w:val="004E1C46"/>
    <w:rsid w:val="004E62FF"/>
    <w:rsid w:val="004E7FFE"/>
    <w:rsid w:val="004F1103"/>
    <w:rsid w:val="004F241A"/>
    <w:rsid w:val="004F2DBE"/>
    <w:rsid w:val="004F42A1"/>
    <w:rsid w:val="004F44CC"/>
    <w:rsid w:val="004F6891"/>
    <w:rsid w:val="004F78F1"/>
    <w:rsid w:val="004F7ADE"/>
    <w:rsid w:val="00501C86"/>
    <w:rsid w:val="00503386"/>
    <w:rsid w:val="0050482B"/>
    <w:rsid w:val="00507B5E"/>
    <w:rsid w:val="00507D2C"/>
    <w:rsid w:val="0051069F"/>
    <w:rsid w:val="0051267C"/>
    <w:rsid w:val="0051348F"/>
    <w:rsid w:val="00513D8E"/>
    <w:rsid w:val="0051610B"/>
    <w:rsid w:val="00520A5D"/>
    <w:rsid w:val="00520F73"/>
    <w:rsid w:val="0052277B"/>
    <w:rsid w:val="00522F0A"/>
    <w:rsid w:val="00523435"/>
    <w:rsid w:val="00523AC4"/>
    <w:rsid w:val="00526883"/>
    <w:rsid w:val="0052697C"/>
    <w:rsid w:val="005277B1"/>
    <w:rsid w:val="00527E77"/>
    <w:rsid w:val="00531614"/>
    <w:rsid w:val="005332D1"/>
    <w:rsid w:val="005336EA"/>
    <w:rsid w:val="00534DE3"/>
    <w:rsid w:val="00534E0C"/>
    <w:rsid w:val="00536328"/>
    <w:rsid w:val="005364EE"/>
    <w:rsid w:val="00537655"/>
    <w:rsid w:val="005409FF"/>
    <w:rsid w:val="00544638"/>
    <w:rsid w:val="00550432"/>
    <w:rsid w:val="00550B57"/>
    <w:rsid w:val="00550E63"/>
    <w:rsid w:val="00552280"/>
    <w:rsid w:val="005537FC"/>
    <w:rsid w:val="0055414D"/>
    <w:rsid w:val="00554681"/>
    <w:rsid w:val="005568C1"/>
    <w:rsid w:val="005602C5"/>
    <w:rsid w:val="00561F0C"/>
    <w:rsid w:val="005640F7"/>
    <w:rsid w:val="005675C6"/>
    <w:rsid w:val="00570624"/>
    <w:rsid w:val="005720DD"/>
    <w:rsid w:val="00572938"/>
    <w:rsid w:val="00572D6D"/>
    <w:rsid w:val="00573793"/>
    <w:rsid w:val="00576906"/>
    <w:rsid w:val="00577081"/>
    <w:rsid w:val="00581233"/>
    <w:rsid w:val="00582386"/>
    <w:rsid w:val="005837C3"/>
    <w:rsid w:val="005908B5"/>
    <w:rsid w:val="00590E1A"/>
    <w:rsid w:val="005927DD"/>
    <w:rsid w:val="00592EB3"/>
    <w:rsid w:val="00596BE5"/>
    <w:rsid w:val="00597457"/>
    <w:rsid w:val="00597B5B"/>
    <w:rsid w:val="005A02C5"/>
    <w:rsid w:val="005A1020"/>
    <w:rsid w:val="005A4B43"/>
    <w:rsid w:val="005A4C58"/>
    <w:rsid w:val="005A52A2"/>
    <w:rsid w:val="005A59B5"/>
    <w:rsid w:val="005A5AD2"/>
    <w:rsid w:val="005A721E"/>
    <w:rsid w:val="005B0888"/>
    <w:rsid w:val="005B0F1C"/>
    <w:rsid w:val="005B27DF"/>
    <w:rsid w:val="005B31C8"/>
    <w:rsid w:val="005B3978"/>
    <w:rsid w:val="005B3A61"/>
    <w:rsid w:val="005B5B2C"/>
    <w:rsid w:val="005B5DCC"/>
    <w:rsid w:val="005C05E3"/>
    <w:rsid w:val="005C05F0"/>
    <w:rsid w:val="005C0B78"/>
    <w:rsid w:val="005C0BCA"/>
    <w:rsid w:val="005C6031"/>
    <w:rsid w:val="005C7B47"/>
    <w:rsid w:val="005D1CAF"/>
    <w:rsid w:val="005D35A0"/>
    <w:rsid w:val="005D38C5"/>
    <w:rsid w:val="005D5E1A"/>
    <w:rsid w:val="005D6AED"/>
    <w:rsid w:val="005D6BAF"/>
    <w:rsid w:val="005D71D5"/>
    <w:rsid w:val="005E232D"/>
    <w:rsid w:val="005E448D"/>
    <w:rsid w:val="005E4FF9"/>
    <w:rsid w:val="005E5796"/>
    <w:rsid w:val="005E6025"/>
    <w:rsid w:val="005E6B9D"/>
    <w:rsid w:val="005E771D"/>
    <w:rsid w:val="005E7848"/>
    <w:rsid w:val="005F0B05"/>
    <w:rsid w:val="005F0E24"/>
    <w:rsid w:val="005F145C"/>
    <w:rsid w:val="005F28FD"/>
    <w:rsid w:val="005F2CA4"/>
    <w:rsid w:val="005F2FFA"/>
    <w:rsid w:val="005F44B7"/>
    <w:rsid w:val="005F5C3B"/>
    <w:rsid w:val="005F70FD"/>
    <w:rsid w:val="00600220"/>
    <w:rsid w:val="006007BD"/>
    <w:rsid w:val="00601162"/>
    <w:rsid w:val="0060395D"/>
    <w:rsid w:val="00604CCD"/>
    <w:rsid w:val="00605AF8"/>
    <w:rsid w:val="00605CB9"/>
    <w:rsid w:val="006060E2"/>
    <w:rsid w:val="006071F6"/>
    <w:rsid w:val="00612429"/>
    <w:rsid w:val="00612A5C"/>
    <w:rsid w:val="0061333E"/>
    <w:rsid w:val="0061373E"/>
    <w:rsid w:val="00615B54"/>
    <w:rsid w:val="0061628B"/>
    <w:rsid w:val="00617549"/>
    <w:rsid w:val="00621ED8"/>
    <w:rsid w:val="0062287D"/>
    <w:rsid w:val="006232B3"/>
    <w:rsid w:val="00623A42"/>
    <w:rsid w:val="00626EC7"/>
    <w:rsid w:val="00630A46"/>
    <w:rsid w:val="00631100"/>
    <w:rsid w:val="00631FFA"/>
    <w:rsid w:val="00634957"/>
    <w:rsid w:val="00635848"/>
    <w:rsid w:val="006373DB"/>
    <w:rsid w:val="006404F2"/>
    <w:rsid w:val="00640DAA"/>
    <w:rsid w:val="0064267B"/>
    <w:rsid w:val="00644743"/>
    <w:rsid w:val="006452AA"/>
    <w:rsid w:val="0064573A"/>
    <w:rsid w:val="006457FC"/>
    <w:rsid w:val="00645DCF"/>
    <w:rsid w:val="00647680"/>
    <w:rsid w:val="006533CD"/>
    <w:rsid w:val="00661788"/>
    <w:rsid w:val="00663BD5"/>
    <w:rsid w:val="00663C03"/>
    <w:rsid w:val="00666A52"/>
    <w:rsid w:val="00671108"/>
    <w:rsid w:val="006737BE"/>
    <w:rsid w:val="00674668"/>
    <w:rsid w:val="006750DC"/>
    <w:rsid w:val="006759AC"/>
    <w:rsid w:val="006764B7"/>
    <w:rsid w:val="00677D95"/>
    <w:rsid w:val="0068277E"/>
    <w:rsid w:val="00684974"/>
    <w:rsid w:val="00687DB4"/>
    <w:rsid w:val="00690E32"/>
    <w:rsid w:val="006919F8"/>
    <w:rsid w:val="006921FF"/>
    <w:rsid w:val="00692C40"/>
    <w:rsid w:val="00693890"/>
    <w:rsid w:val="00693A07"/>
    <w:rsid w:val="00693CEA"/>
    <w:rsid w:val="00697BD5"/>
    <w:rsid w:val="006A02B1"/>
    <w:rsid w:val="006A1059"/>
    <w:rsid w:val="006A15DF"/>
    <w:rsid w:val="006A4609"/>
    <w:rsid w:val="006A570B"/>
    <w:rsid w:val="006A6962"/>
    <w:rsid w:val="006B1565"/>
    <w:rsid w:val="006B24D4"/>
    <w:rsid w:val="006B3A22"/>
    <w:rsid w:val="006B4E93"/>
    <w:rsid w:val="006B531C"/>
    <w:rsid w:val="006B5772"/>
    <w:rsid w:val="006B5D84"/>
    <w:rsid w:val="006B60EC"/>
    <w:rsid w:val="006B657E"/>
    <w:rsid w:val="006B7E5A"/>
    <w:rsid w:val="006C0575"/>
    <w:rsid w:val="006C0807"/>
    <w:rsid w:val="006C0C91"/>
    <w:rsid w:val="006C170F"/>
    <w:rsid w:val="006C1787"/>
    <w:rsid w:val="006C1B81"/>
    <w:rsid w:val="006C1C06"/>
    <w:rsid w:val="006C2251"/>
    <w:rsid w:val="006C2953"/>
    <w:rsid w:val="006C41C6"/>
    <w:rsid w:val="006C437C"/>
    <w:rsid w:val="006C54FA"/>
    <w:rsid w:val="006C5810"/>
    <w:rsid w:val="006C6BF5"/>
    <w:rsid w:val="006D11F5"/>
    <w:rsid w:val="006D1963"/>
    <w:rsid w:val="006D2803"/>
    <w:rsid w:val="006D2C20"/>
    <w:rsid w:val="006D71A3"/>
    <w:rsid w:val="006D770F"/>
    <w:rsid w:val="006D7C4A"/>
    <w:rsid w:val="006E03AD"/>
    <w:rsid w:val="006E054B"/>
    <w:rsid w:val="006E0C00"/>
    <w:rsid w:val="006E1AAC"/>
    <w:rsid w:val="006E2319"/>
    <w:rsid w:val="006F1CFA"/>
    <w:rsid w:val="006F2FE3"/>
    <w:rsid w:val="006F3553"/>
    <w:rsid w:val="006F4C67"/>
    <w:rsid w:val="007005D8"/>
    <w:rsid w:val="0070068D"/>
    <w:rsid w:val="007050A9"/>
    <w:rsid w:val="00705358"/>
    <w:rsid w:val="007054D2"/>
    <w:rsid w:val="007060E4"/>
    <w:rsid w:val="00706BD7"/>
    <w:rsid w:val="00707546"/>
    <w:rsid w:val="00710111"/>
    <w:rsid w:val="00711041"/>
    <w:rsid w:val="00715610"/>
    <w:rsid w:val="00716E1B"/>
    <w:rsid w:val="007172DD"/>
    <w:rsid w:val="00721A1C"/>
    <w:rsid w:val="00723E8F"/>
    <w:rsid w:val="007278C2"/>
    <w:rsid w:val="007305AC"/>
    <w:rsid w:val="00730EAE"/>
    <w:rsid w:val="00731628"/>
    <w:rsid w:val="00733703"/>
    <w:rsid w:val="0073385F"/>
    <w:rsid w:val="0073448D"/>
    <w:rsid w:val="00734F3E"/>
    <w:rsid w:val="007358BB"/>
    <w:rsid w:val="00735D85"/>
    <w:rsid w:val="007364D4"/>
    <w:rsid w:val="007368D9"/>
    <w:rsid w:val="00736917"/>
    <w:rsid w:val="0073707B"/>
    <w:rsid w:val="00737839"/>
    <w:rsid w:val="0074106F"/>
    <w:rsid w:val="00743F94"/>
    <w:rsid w:val="00744262"/>
    <w:rsid w:val="00744A12"/>
    <w:rsid w:val="00745F20"/>
    <w:rsid w:val="00746334"/>
    <w:rsid w:val="00750122"/>
    <w:rsid w:val="007521B8"/>
    <w:rsid w:val="00752E4D"/>
    <w:rsid w:val="0075341D"/>
    <w:rsid w:val="0075409E"/>
    <w:rsid w:val="007549EB"/>
    <w:rsid w:val="0075587A"/>
    <w:rsid w:val="00755E2A"/>
    <w:rsid w:val="0075732F"/>
    <w:rsid w:val="00761A46"/>
    <w:rsid w:val="00761AD4"/>
    <w:rsid w:val="0076296F"/>
    <w:rsid w:val="00763706"/>
    <w:rsid w:val="00763B9D"/>
    <w:rsid w:val="00767668"/>
    <w:rsid w:val="007752B8"/>
    <w:rsid w:val="00776163"/>
    <w:rsid w:val="0077647A"/>
    <w:rsid w:val="007807D3"/>
    <w:rsid w:val="00780A8B"/>
    <w:rsid w:val="00781231"/>
    <w:rsid w:val="00781775"/>
    <w:rsid w:val="00781BD8"/>
    <w:rsid w:val="00781F19"/>
    <w:rsid w:val="00782381"/>
    <w:rsid w:val="0078350F"/>
    <w:rsid w:val="00784406"/>
    <w:rsid w:val="0078446B"/>
    <w:rsid w:val="00784D78"/>
    <w:rsid w:val="00785E6B"/>
    <w:rsid w:val="007865DD"/>
    <w:rsid w:val="00786694"/>
    <w:rsid w:val="00790526"/>
    <w:rsid w:val="00790F27"/>
    <w:rsid w:val="007916B8"/>
    <w:rsid w:val="007916C2"/>
    <w:rsid w:val="00792EE2"/>
    <w:rsid w:val="00793697"/>
    <w:rsid w:val="00793CFE"/>
    <w:rsid w:val="00793E6D"/>
    <w:rsid w:val="0079442A"/>
    <w:rsid w:val="007948C7"/>
    <w:rsid w:val="007961D9"/>
    <w:rsid w:val="007967B1"/>
    <w:rsid w:val="00797731"/>
    <w:rsid w:val="007A090E"/>
    <w:rsid w:val="007A125B"/>
    <w:rsid w:val="007A1F18"/>
    <w:rsid w:val="007A3AC4"/>
    <w:rsid w:val="007A42B8"/>
    <w:rsid w:val="007A46E2"/>
    <w:rsid w:val="007A481F"/>
    <w:rsid w:val="007A4E7C"/>
    <w:rsid w:val="007A60E0"/>
    <w:rsid w:val="007B0686"/>
    <w:rsid w:val="007B07A5"/>
    <w:rsid w:val="007B18D7"/>
    <w:rsid w:val="007B1FC8"/>
    <w:rsid w:val="007B23BF"/>
    <w:rsid w:val="007B2E02"/>
    <w:rsid w:val="007B3045"/>
    <w:rsid w:val="007B305F"/>
    <w:rsid w:val="007B3301"/>
    <w:rsid w:val="007B579E"/>
    <w:rsid w:val="007B5D3C"/>
    <w:rsid w:val="007B7FAD"/>
    <w:rsid w:val="007C1B54"/>
    <w:rsid w:val="007C3535"/>
    <w:rsid w:val="007C4AC6"/>
    <w:rsid w:val="007C4B01"/>
    <w:rsid w:val="007C5007"/>
    <w:rsid w:val="007C688A"/>
    <w:rsid w:val="007D2320"/>
    <w:rsid w:val="007D3A7D"/>
    <w:rsid w:val="007D4463"/>
    <w:rsid w:val="007D5CF7"/>
    <w:rsid w:val="007D6B40"/>
    <w:rsid w:val="007D7148"/>
    <w:rsid w:val="007D75A2"/>
    <w:rsid w:val="007D7D3C"/>
    <w:rsid w:val="007E0E56"/>
    <w:rsid w:val="007E293E"/>
    <w:rsid w:val="007E7D83"/>
    <w:rsid w:val="007F2909"/>
    <w:rsid w:val="007F3E12"/>
    <w:rsid w:val="007F4190"/>
    <w:rsid w:val="007F783E"/>
    <w:rsid w:val="008003A8"/>
    <w:rsid w:val="00801935"/>
    <w:rsid w:val="008072AF"/>
    <w:rsid w:val="008073E3"/>
    <w:rsid w:val="00813970"/>
    <w:rsid w:val="00813A5B"/>
    <w:rsid w:val="00814734"/>
    <w:rsid w:val="00815205"/>
    <w:rsid w:val="00816009"/>
    <w:rsid w:val="00820DDE"/>
    <w:rsid w:val="00821762"/>
    <w:rsid w:val="00821B0E"/>
    <w:rsid w:val="008301A7"/>
    <w:rsid w:val="0083039B"/>
    <w:rsid w:val="00831358"/>
    <w:rsid w:val="0083348C"/>
    <w:rsid w:val="00833E8E"/>
    <w:rsid w:val="00834A1F"/>
    <w:rsid w:val="00837029"/>
    <w:rsid w:val="00841198"/>
    <w:rsid w:val="0084394B"/>
    <w:rsid w:val="008439C3"/>
    <w:rsid w:val="008439CB"/>
    <w:rsid w:val="0084403B"/>
    <w:rsid w:val="00844F54"/>
    <w:rsid w:val="008456B1"/>
    <w:rsid w:val="008476A0"/>
    <w:rsid w:val="00847D22"/>
    <w:rsid w:val="008500AE"/>
    <w:rsid w:val="00850396"/>
    <w:rsid w:val="0085133F"/>
    <w:rsid w:val="0085314A"/>
    <w:rsid w:val="00853358"/>
    <w:rsid w:val="00856C6E"/>
    <w:rsid w:val="0086107B"/>
    <w:rsid w:val="0086114A"/>
    <w:rsid w:val="0086140D"/>
    <w:rsid w:val="00861790"/>
    <w:rsid w:val="00861E13"/>
    <w:rsid w:val="00862891"/>
    <w:rsid w:val="00864B14"/>
    <w:rsid w:val="00866288"/>
    <w:rsid w:val="00867FDA"/>
    <w:rsid w:val="008702BF"/>
    <w:rsid w:val="00870605"/>
    <w:rsid w:val="008708D3"/>
    <w:rsid w:val="00871AE6"/>
    <w:rsid w:val="00872810"/>
    <w:rsid w:val="0087286A"/>
    <w:rsid w:val="00873662"/>
    <w:rsid w:val="00874282"/>
    <w:rsid w:val="0087669B"/>
    <w:rsid w:val="00876AD6"/>
    <w:rsid w:val="00881D9B"/>
    <w:rsid w:val="00882659"/>
    <w:rsid w:val="00882F17"/>
    <w:rsid w:val="00883EA6"/>
    <w:rsid w:val="00883F2A"/>
    <w:rsid w:val="00884AF2"/>
    <w:rsid w:val="00885D6F"/>
    <w:rsid w:val="0088639E"/>
    <w:rsid w:val="0089139B"/>
    <w:rsid w:val="00891D9B"/>
    <w:rsid w:val="008920F8"/>
    <w:rsid w:val="00892763"/>
    <w:rsid w:val="00892E86"/>
    <w:rsid w:val="00894670"/>
    <w:rsid w:val="00894A5F"/>
    <w:rsid w:val="00895105"/>
    <w:rsid w:val="008959C5"/>
    <w:rsid w:val="008A07C7"/>
    <w:rsid w:val="008A10FB"/>
    <w:rsid w:val="008A28EB"/>
    <w:rsid w:val="008A3625"/>
    <w:rsid w:val="008B0D9A"/>
    <w:rsid w:val="008B11CB"/>
    <w:rsid w:val="008B1CDA"/>
    <w:rsid w:val="008B31E9"/>
    <w:rsid w:val="008B636B"/>
    <w:rsid w:val="008C1039"/>
    <w:rsid w:val="008C1DEC"/>
    <w:rsid w:val="008C1E1A"/>
    <w:rsid w:val="008C3AEF"/>
    <w:rsid w:val="008C456F"/>
    <w:rsid w:val="008C47A9"/>
    <w:rsid w:val="008C50CE"/>
    <w:rsid w:val="008C5426"/>
    <w:rsid w:val="008C68BA"/>
    <w:rsid w:val="008C6DAB"/>
    <w:rsid w:val="008D35B4"/>
    <w:rsid w:val="008D511B"/>
    <w:rsid w:val="008D5491"/>
    <w:rsid w:val="008E38FA"/>
    <w:rsid w:val="008E4F36"/>
    <w:rsid w:val="008E5FD2"/>
    <w:rsid w:val="008E6ABB"/>
    <w:rsid w:val="008E6BB4"/>
    <w:rsid w:val="008E7BF7"/>
    <w:rsid w:val="008F1A48"/>
    <w:rsid w:val="008F529F"/>
    <w:rsid w:val="008F648E"/>
    <w:rsid w:val="008F6C39"/>
    <w:rsid w:val="008F7631"/>
    <w:rsid w:val="009005DD"/>
    <w:rsid w:val="0090193F"/>
    <w:rsid w:val="00901F24"/>
    <w:rsid w:val="009030AF"/>
    <w:rsid w:val="0090536D"/>
    <w:rsid w:val="00905D1F"/>
    <w:rsid w:val="0090731A"/>
    <w:rsid w:val="00910344"/>
    <w:rsid w:val="00912BD5"/>
    <w:rsid w:val="00912CCF"/>
    <w:rsid w:val="00914AFE"/>
    <w:rsid w:val="00917E70"/>
    <w:rsid w:val="00920979"/>
    <w:rsid w:val="00921009"/>
    <w:rsid w:val="009229CC"/>
    <w:rsid w:val="00924F91"/>
    <w:rsid w:val="00926F52"/>
    <w:rsid w:val="00927FA0"/>
    <w:rsid w:val="00932F46"/>
    <w:rsid w:val="00935ADC"/>
    <w:rsid w:val="00941B21"/>
    <w:rsid w:val="009428B8"/>
    <w:rsid w:val="00943892"/>
    <w:rsid w:val="00943B0D"/>
    <w:rsid w:val="009442BA"/>
    <w:rsid w:val="00944700"/>
    <w:rsid w:val="00946F40"/>
    <w:rsid w:val="00947410"/>
    <w:rsid w:val="0095100E"/>
    <w:rsid w:val="0095120E"/>
    <w:rsid w:val="00951E7C"/>
    <w:rsid w:val="00952221"/>
    <w:rsid w:val="00953296"/>
    <w:rsid w:val="00953A09"/>
    <w:rsid w:val="00955D38"/>
    <w:rsid w:val="00960F2A"/>
    <w:rsid w:val="009625EF"/>
    <w:rsid w:val="009626AE"/>
    <w:rsid w:val="00964277"/>
    <w:rsid w:val="0096464B"/>
    <w:rsid w:val="009649E9"/>
    <w:rsid w:val="009654C6"/>
    <w:rsid w:val="0096553F"/>
    <w:rsid w:val="009706D5"/>
    <w:rsid w:val="00973932"/>
    <w:rsid w:val="00974D7D"/>
    <w:rsid w:val="00980E0C"/>
    <w:rsid w:val="0098200D"/>
    <w:rsid w:val="009821E8"/>
    <w:rsid w:val="00984A0F"/>
    <w:rsid w:val="00985D19"/>
    <w:rsid w:val="0099070D"/>
    <w:rsid w:val="0099141E"/>
    <w:rsid w:val="0099248E"/>
    <w:rsid w:val="0099285F"/>
    <w:rsid w:val="00992953"/>
    <w:rsid w:val="00993CF9"/>
    <w:rsid w:val="009960D8"/>
    <w:rsid w:val="00996163"/>
    <w:rsid w:val="00997E1A"/>
    <w:rsid w:val="009A075F"/>
    <w:rsid w:val="009A076A"/>
    <w:rsid w:val="009A24FE"/>
    <w:rsid w:val="009A2A36"/>
    <w:rsid w:val="009A3C41"/>
    <w:rsid w:val="009A3C48"/>
    <w:rsid w:val="009A483E"/>
    <w:rsid w:val="009A4CCB"/>
    <w:rsid w:val="009A6D46"/>
    <w:rsid w:val="009B1F12"/>
    <w:rsid w:val="009B217C"/>
    <w:rsid w:val="009B406C"/>
    <w:rsid w:val="009B4A0E"/>
    <w:rsid w:val="009B63AC"/>
    <w:rsid w:val="009B6B5A"/>
    <w:rsid w:val="009C1AEE"/>
    <w:rsid w:val="009C1CD9"/>
    <w:rsid w:val="009C20BA"/>
    <w:rsid w:val="009C4D2A"/>
    <w:rsid w:val="009D0326"/>
    <w:rsid w:val="009D05D1"/>
    <w:rsid w:val="009D2478"/>
    <w:rsid w:val="009D251C"/>
    <w:rsid w:val="009D34A8"/>
    <w:rsid w:val="009D3B0D"/>
    <w:rsid w:val="009D4AE3"/>
    <w:rsid w:val="009D4F15"/>
    <w:rsid w:val="009D584C"/>
    <w:rsid w:val="009D5DFA"/>
    <w:rsid w:val="009E00C8"/>
    <w:rsid w:val="009E02AF"/>
    <w:rsid w:val="009E0F56"/>
    <w:rsid w:val="009E2D2B"/>
    <w:rsid w:val="009E36C7"/>
    <w:rsid w:val="009E4779"/>
    <w:rsid w:val="009E4DBD"/>
    <w:rsid w:val="009E4EA9"/>
    <w:rsid w:val="009E557C"/>
    <w:rsid w:val="009E57DF"/>
    <w:rsid w:val="009E627B"/>
    <w:rsid w:val="009E637B"/>
    <w:rsid w:val="009E764E"/>
    <w:rsid w:val="009E7E2D"/>
    <w:rsid w:val="009F159E"/>
    <w:rsid w:val="009F1B09"/>
    <w:rsid w:val="009F24B5"/>
    <w:rsid w:val="009F384D"/>
    <w:rsid w:val="009F40C8"/>
    <w:rsid w:val="009F4C71"/>
    <w:rsid w:val="009F6C97"/>
    <w:rsid w:val="00A00C16"/>
    <w:rsid w:val="00A02064"/>
    <w:rsid w:val="00A02E23"/>
    <w:rsid w:val="00A037C0"/>
    <w:rsid w:val="00A03AA2"/>
    <w:rsid w:val="00A03D92"/>
    <w:rsid w:val="00A04C3C"/>
    <w:rsid w:val="00A05116"/>
    <w:rsid w:val="00A069D0"/>
    <w:rsid w:val="00A06FED"/>
    <w:rsid w:val="00A07AB6"/>
    <w:rsid w:val="00A07C27"/>
    <w:rsid w:val="00A10476"/>
    <w:rsid w:val="00A11606"/>
    <w:rsid w:val="00A12FD4"/>
    <w:rsid w:val="00A131C1"/>
    <w:rsid w:val="00A13A77"/>
    <w:rsid w:val="00A14EC0"/>
    <w:rsid w:val="00A16DA1"/>
    <w:rsid w:val="00A16EF7"/>
    <w:rsid w:val="00A16EF8"/>
    <w:rsid w:val="00A23E64"/>
    <w:rsid w:val="00A25C57"/>
    <w:rsid w:val="00A260D1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10AF"/>
    <w:rsid w:val="00A413A5"/>
    <w:rsid w:val="00A41565"/>
    <w:rsid w:val="00A41CE8"/>
    <w:rsid w:val="00A422C5"/>
    <w:rsid w:val="00A46257"/>
    <w:rsid w:val="00A47010"/>
    <w:rsid w:val="00A52709"/>
    <w:rsid w:val="00A569F2"/>
    <w:rsid w:val="00A602BD"/>
    <w:rsid w:val="00A64C75"/>
    <w:rsid w:val="00A653D0"/>
    <w:rsid w:val="00A65553"/>
    <w:rsid w:val="00A65A9E"/>
    <w:rsid w:val="00A668BA"/>
    <w:rsid w:val="00A66FDD"/>
    <w:rsid w:val="00A6755F"/>
    <w:rsid w:val="00A677E7"/>
    <w:rsid w:val="00A67E24"/>
    <w:rsid w:val="00A723F3"/>
    <w:rsid w:val="00A73903"/>
    <w:rsid w:val="00A769DD"/>
    <w:rsid w:val="00A76E6A"/>
    <w:rsid w:val="00A803C8"/>
    <w:rsid w:val="00A81322"/>
    <w:rsid w:val="00A81815"/>
    <w:rsid w:val="00A81EDE"/>
    <w:rsid w:val="00A8247B"/>
    <w:rsid w:val="00A82A39"/>
    <w:rsid w:val="00A82A70"/>
    <w:rsid w:val="00A82EDD"/>
    <w:rsid w:val="00A832C5"/>
    <w:rsid w:val="00A843E5"/>
    <w:rsid w:val="00A876CF"/>
    <w:rsid w:val="00A91C47"/>
    <w:rsid w:val="00A93B20"/>
    <w:rsid w:val="00AA0D93"/>
    <w:rsid w:val="00AA1561"/>
    <w:rsid w:val="00AA22E9"/>
    <w:rsid w:val="00AA4F25"/>
    <w:rsid w:val="00AA6789"/>
    <w:rsid w:val="00AA75B7"/>
    <w:rsid w:val="00AB4402"/>
    <w:rsid w:val="00AB4592"/>
    <w:rsid w:val="00AB4979"/>
    <w:rsid w:val="00AB606D"/>
    <w:rsid w:val="00AC0675"/>
    <w:rsid w:val="00AC0742"/>
    <w:rsid w:val="00AC0DD5"/>
    <w:rsid w:val="00AC2C46"/>
    <w:rsid w:val="00AC3A6D"/>
    <w:rsid w:val="00AC4D46"/>
    <w:rsid w:val="00AC5357"/>
    <w:rsid w:val="00AC54BF"/>
    <w:rsid w:val="00AC625A"/>
    <w:rsid w:val="00AD0079"/>
    <w:rsid w:val="00AD259B"/>
    <w:rsid w:val="00AD60EC"/>
    <w:rsid w:val="00AD63A3"/>
    <w:rsid w:val="00AD658B"/>
    <w:rsid w:val="00AD75B0"/>
    <w:rsid w:val="00AD7955"/>
    <w:rsid w:val="00AD7E7B"/>
    <w:rsid w:val="00AE0385"/>
    <w:rsid w:val="00AE1075"/>
    <w:rsid w:val="00AE11BE"/>
    <w:rsid w:val="00AE3BDC"/>
    <w:rsid w:val="00AE3E1C"/>
    <w:rsid w:val="00AE3E91"/>
    <w:rsid w:val="00AE417B"/>
    <w:rsid w:val="00AE4C81"/>
    <w:rsid w:val="00AE6AC8"/>
    <w:rsid w:val="00AE7EC6"/>
    <w:rsid w:val="00AF1372"/>
    <w:rsid w:val="00AF25E5"/>
    <w:rsid w:val="00AF298F"/>
    <w:rsid w:val="00AF5261"/>
    <w:rsid w:val="00AF5BE0"/>
    <w:rsid w:val="00AF66BE"/>
    <w:rsid w:val="00AF7CC7"/>
    <w:rsid w:val="00B005D6"/>
    <w:rsid w:val="00B0300F"/>
    <w:rsid w:val="00B043C2"/>
    <w:rsid w:val="00B04704"/>
    <w:rsid w:val="00B06F97"/>
    <w:rsid w:val="00B10C87"/>
    <w:rsid w:val="00B10EF5"/>
    <w:rsid w:val="00B12DBC"/>
    <w:rsid w:val="00B13FDA"/>
    <w:rsid w:val="00B143E4"/>
    <w:rsid w:val="00B14629"/>
    <w:rsid w:val="00B15B8F"/>
    <w:rsid w:val="00B1761F"/>
    <w:rsid w:val="00B1796A"/>
    <w:rsid w:val="00B200AF"/>
    <w:rsid w:val="00B21113"/>
    <w:rsid w:val="00B21A09"/>
    <w:rsid w:val="00B226EC"/>
    <w:rsid w:val="00B22D1A"/>
    <w:rsid w:val="00B23128"/>
    <w:rsid w:val="00B252AF"/>
    <w:rsid w:val="00B26DB8"/>
    <w:rsid w:val="00B26FF3"/>
    <w:rsid w:val="00B30F76"/>
    <w:rsid w:val="00B31CF0"/>
    <w:rsid w:val="00B35205"/>
    <w:rsid w:val="00B41A31"/>
    <w:rsid w:val="00B41BA7"/>
    <w:rsid w:val="00B42508"/>
    <w:rsid w:val="00B42D54"/>
    <w:rsid w:val="00B435FD"/>
    <w:rsid w:val="00B447B4"/>
    <w:rsid w:val="00B4480F"/>
    <w:rsid w:val="00B45F15"/>
    <w:rsid w:val="00B462BF"/>
    <w:rsid w:val="00B46901"/>
    <w:rsid w:val="00B46B98"/>
    <w:rsid w:val="00B47F2D"/>
    <w:rsid w:val="00B50809"/>
    <w:rsid w:val="00B51694"/>
    <w:rsid w:val="00B54B87"/>
    <w:rsid w:val="00B5763C"/>
    <w:rsid w:val="00B60287"/>
    <w:rsid w:val="00B61702"/>
    <w:rsid w:val="00B629A6"/>
    <w:rsid w:val="00B65797"/>
    <w:rsid w:val="00B666C3"/>
    <w:rsid w:val="00B7187D"/>
    <w:rsid w:val="00B80DBE"/>
    <w:rsid w:val="00B82E5C"/>
    <w:rsid w:val="00B85A16"/>
    <w:rsid w:val="00B8779D"/>
    <w:rsid w:val="00B909AA"/>
    <w:rsid w:val="00B90AC8"/>
    <w:rsid w:val="00B91DCF"/>
    <w:rsid w:val="00B92052"/>
    <w:rsid w:val="00B936D9"/>
    <w:rsid w:val="00B941FA"/>
    <w:rsid w:val="00B9609E"/>
    <w:rsid w:val="00B96A1B"/>
    <w:rsid w:val="00B973A6"/>
    <w:rsid w:val="00B97E4F"/>
    <w:rsid w:val="00BA1CB1"/>
    <w:rsid w:val="00BA21E1"/>
    <w:rsid w:val="00BA3075"/>
    <w:rsid w:val="00BA36EA"/>
    <w:rsid w:val="00BA38C9"/>
    <w:rsid w:val="00BA3E14"/>
    <w:rsid w:val="00BA4908"/>
    <w:rsid w:val="00BA5106"/>
    <w:rsid w:val="00BA526D"/>
    <w:rsid w:val="00BA5CFB"/>
    <w:rsid w:val="00BA5DD2"/>
    <w:rsid w:val="00BB2144"/>
    <w:rsid w:val="00BB3152"/>
    <w:rsid w:val="00BB4844"/>
    <w:rsid w:val="00BB556F"/>
    <w:rsid w:val="00BB5B7C"/>
    <w:rsid w:val="00BC0B49"/>
    <w:rsid w:val="00BC0BED"/>
    <w:rsid w:val="00BC1924"/>
    <w:rsid w:val="00BC1C6B"/>
    <w:rsid w:val="00BC20AA"/>
    <w:rsid w:val="00BC325B"/>
    <w:rsid w:val="00BC53A1"/>
    <w:rsid w:val="00BC5860"/>
    <w:rsid w:val="00BC66A9"/>
    <w:rsid w:val="00BD10AD"/>
    <w:rsid w:val="00BD3F7E"/>
    <w:rsid w:val="00BE0211"/>
    <w:rsid w:val="00BE255F"/>
    <w:rsid w:val="00BE279D"/>
    <w:rsid w:val="00BE47A3"/>
    <w:rsid w:val="00BE51F9"/>
    <w:rsid w:val="00BE63E9"/>
    <w:rsid w:val="00BF0523"/>
    <w:rsid w:val="00BF2574"/>
    <w:rsid w:val="00BF583B"/>
    <w:rsid w:val="00BF58AD"/>
    <w:rsid w:val="00BF72D6"/>
    <w:rsid w:val="00C02F1C"/>
    <w:rsid w:val="00C0385D"/>
    <w:rsid w:val="00C04158"/>
    <w:rsid w:val="00C043F4"/>
    <w:rsid w:val="00C0454D"/>
    <w:rsid w:val="00C065D1"/>
    <w:rsid w:val="00C11A60"/>
    <w:rsid w:val="00C11CA9"/>
    <w:rsid w:val="00C13393"/>
    <w:rsid w:val="00C137A0"/>
    <w:rsid w:val="00C14361"/>
    <w:rsid w:val="00C15EC2"/>
    <w:rsid w:val="00C1749C"/>
    <w:rsid w:val="00C17727"/>
    <w:rsid w:val="00C201E8"/>
    <w:rsid w:val="00C25D53"/>
    <w:rsid w:val="00C30895"/>
    <w:rsid w:val="00C30FDC"/>
    <w:rsid w:val="00C3202C"/>
    <w:rsid w:val="00C32AA9"/>
    <w:rsid w:val="00C353F6"/>
    <w:rsid w:val="00C35E48"/>
    <w:rsid w:val="00C40B6E"/>
    <w:rsid w:val="00C40C96"/>
    <w:rsid w:val="00C413BA"/>
    <w:rsid w:val="00C41507"/>
    <w:rsid w:val="00C4258A"/>
    <w:rsid w:val="00C42AF0"/>
    <w:rsid w:val="00C461B9"/>
    <w:rsid w:val="00C47E55"/>
    <w:rsid w:val="00C51C9A"/>
    <w:rsid w:val="00C524A2"/>
    <w:rsid w:val="00C5353E"/>
    <w:rsid w:val="00C539AE"/>
    <w:rsid w:val="00C542DC"/>
    <w:rsid w:val="00C544F2"/>
    <w:rsid w:val="00C55434"/>
    <w:rsid w:val="00C55A79"/>
    <w:rsid w:val="00C57B91"/>
    <w:rsid w:val="00C57D74"/>
    <w:rsid w:val="00C60C40"/>
    <w:rsid w:val="00C62A46"/>
    <w:rsid w:val="00C6325D"/>
    <w:rsid w:val="00C6369B"/>
    <w:rsid w:val="00C66474"/>
    <w:rsid w:val="00C67D58"/>
    <w:rsid w:val="00C70098"/>
    <w:rsid w:val="00C72C9A"/>
    <w:rsid w:val="00C74673"/>
    <w:rsid w:val="00C7479F"/>
    <w:rsid w:val="00C74D52"/>
    <w:rsid w:val="00C74F4F"/>
    <w:rsid w:val="00C75EB4"/>
    <w:rsid w:val="00C762D4"/>
    <w:rsid w:val="00C7650A"/>
    <w:rsid w:val="00C82AC8"/>
    <w:rsid w:val="00C84020"/>
    <w:rsid w:val="00C84370"/>
    <w:rsid w:val="00C872DB"/>
    <w:rsid w:val="00C87DB1"/>
    <w:rsid w:val="00C9114E"/>
    <w:rsid w:val="00C95619"/>
    <w:rsid w:val="00C95DED"/>
    <w:rsid w:val="00CA224C"/>
    <w:rsid w:val="00CA3305"/>
    <w:rsid w:val="00CA3DE8"/>
    <w:rsid w:val="00CA63C8"/>
    <w:rsid w:val="00CA6501"/>
    <w:rsid w:val="00CB0A99"/>
    <w:rsid w:val="00CB12D7"/>
    <w:rsid w:val="00CB35B6"/>
    <w:rsid w:val="00CB6A19"/>
    <w:rsid w:val="00CB6EE9"/>
    <w:rsid w:val="00CC4416"/>
    <w:rsid w:val="00CC50DD"/>
    <w:rsid w:val="00CC5256"/>
    <w:rsid w:val="00CC5F31"/>
    <w:rsid w:val="00CC669A"/>
    <w:rsid w:val="00CC6791"/>
    <w:rsid w:val="00CC731F"/>
    <w:rsid w:val="00CC7ED1"/>
    <w:rsid w:val="00CC7FCA"/>
    <w:rsid w:val="00CD022E"/>
    <w:rsid w:val="00CD0783"/>
    <w:rsid w:val="00CD1619"/>
    <w:rsid w:val="00CD1860"/>
    <w:rsid w:val="00CD2FF6"/>
    <w:rsid w:val="00CD4DD6"/>
    <w:rsid w:val="00CD5DCD"/>
    <w:rsid w:val="00CD6A00"/>
    <w:rsid w:val="00CE0824"/>
    <w:rsid w:val="00CE1741"/>
    <w:rsid w:val="00CE178B"/>
    <w:rsid w:val="00CE2855"/>
    <w:rsid w:val="00CE48F2"/>
    <w:rsid w:val="00CE4C09"/>
    <w:rsid w:val="00CE60D1"/>
    <w:rsid w:val="00CE6A0F"/>
    <w:rsid w:val="00CE7238"/>
    <w:rsid w:val="00CE7954"/>
    <w:rsid w:val="00CF19EA"/>
    <w:rsid w:val="00CF27D0"/>
    <w:rsid w:val="00CF2B5D"/>
    <w:rsid w:val="00CF2DF7"/>
    <w:rsid w:val="00CF60F7"/>
    <w:rsid w:val="00CF6EDE"/>
    <w:rsid w:val="00D01AA5"/>
    <w:rsid w:val="00D01AF7"/>
    <w:rsid w:val="00D02555"/>
    <w:rsid w:val="00D02D7A"/>
    <w:rsid w:val="00D02F28"/>
    <w:rsid w:val="00D03322"/>
    <w:rsid w:val="00D05B65"/>
    <w:rsid w:val="00D06D05"/>
    <w:rsid w:val="00D113C9"/>
    <w:rsid w:val="00D1421D"/>
    <w:rsid w:val="00D149DD"/>
    <w:rsid w:val="00D14D70"/>
    <w:rsid w:val="00D16EB3"/>
    <w:rsid w:val="00D21C06"/>
    <w:rsid w:val="00D21F4F"/>
    <w:rsid w:val="00D25095"/>
    <w:rsid w:val="00D253B5"/>
    <w:rsid w:val="00D255F3"/>
    <w:rsid w:val="00D25E61"/>
    <w:rsid w:val="00D25F29"/>
    <w:rsid w:val="00D301A5"/>
    <w:rsid w:val="00D327D0"/>
    <w:rsid w:val="00D32C39"/>
    <w:rsid w:val="00D35189"/>
    <w:rsid w:val="00D35BDB"/>
    <w:rsid w:val="00D360BA"/>
    <w:rsid w:val="00D40E79"/>
    <w:rsid w:val="00D413BC"/>
    <w:rsid w:val="00D42FB9"/>
    <w:rsid w:val="00D4369D"/>
    <w:rsid w:val="00D448C6"/>
    <w:rsid w:val="00D44C10"/>
    <w:rsid w:val="00D4547D"/>
    <w:rsid w:val="00D45F0C"/>
    <w:rsid w:val="00D45F48"/>
    <w:rsid w:val="00D46CD2"/>
    <w:rsid w:val="00D46D8E"/>
    <w:rsid w:val="00D47CE6"/>
    <w:rsid w:val="00D52568"/>
    <w:rsid w:val="00D52A86"/>
    <w:rsid w:val="00D53998"/>
    <w:rsid w:val="00D55101"/>
    <w:rsid w:val="00D56086"/>
    <w:rsid w:val="00D56420"/>
    <w:rsid w:val="00D5699B"/>
    <w:rsid w:val="00D56BFB"/>
    <w:rsid w:val="00D57411"/>
    <w:rsid w:val="00D57BDF"/>
    <w:rsid w:val="00D61ABD"/>
    <w:rsid w:val="00D637D7"/>
    <w:rsid w:val="00D67102"/>
    <w:rsid w:val="00D67440"/>
    <w:rsid w:val="00D67676"/>
    <w:rsid w:val="00D70674"/>
    <w:rsid w:val="00D768E8"/>
    <w:rsid w:val="00D76C15"/>
    <w:rsid w:val="00D80A54"/>
    <w:rsid w:val="00D81F32"/>
    <w:rsid w:val="00D83754"/>
    <w:rsid w:val="00D83B77"/>
    <w:rsid w:val="00D83C10"/>
    <w:rsid w:val="00D841C1"/>
    <w:rsid w:val="00D851E6"/>
    <w:rsid w:val="00D90FFC"/>
    <w:rsid w:val="00D9105F"/>
    <w:rsid w:val="00D91BAB"/>
    <w:rsid w:val="00D974C8"/>
    <w:rsid w:val="00DA1C34"/>
    <w:rsid w:val="00DA215C"/>
    <w:rsid w:val="00DA3EC4"/>
    <w:rsid w:val="00DA5F2C"/>
    <w:rsid w:val="00DB12C5"/>
    <w:rsid w:val="00DB25B5"/>
    <w:rsid w:val="00DB37EE"/>
    <w:rsid w:val="00DB3F99"/>
    <w:rsid w:val="00DB3FC0"/>
    <w:rsid w:val="00DB51AD"/>
    <w:rsid w:val="00DB6A3E"/>
    <w:rsid w:val="00DC15AF"/>
    <w:rsid w:val="00DC1BB8"/>
    <w:rsid w:val="00DC5291"/>
    <w:rsid w:val="00DC5716"/>
    <w:rsid w:val="00DD0E50"/>
    <w:rsid w:val="00DD0F06"/>
    <w:rsid w:val="00DD1C72"/>
    <w:rsid w:val="00DD2DC1"/>
    <w:rsid w:val="00DD3EA9"/>
    <w:rsid w:val="00DD461C"/>
    <w:rsid w:val="00DE04F2"/>
    <w:rsid w:val="00DE1B8E"/>
    <w:rsid w:val="00DE49A8"/>
    <w:rsid w:val="00DE6149"/>
    <w:rsid w:val="00DE64A6"/>
    <w:rsid w:val="00DE6994"/>
    <w:rsid w:val="00DF08DE"/>
    <w:rsid w:val="00DF20D6"/>
    <w:rsid w:val="00DF2FD1"/>
    <w:rsid w:val="00DF451E"/>
    <w:rsid w:val="00DF565C"/>
    <w:rsid w:val="00DF5792"/>
    <w:rsid w:val="00DF58C2"/>
    <w:rsid w:val="00E00943"/>
    <w:rsid w:val="00E02F72"/>
    <w:rsid w:val="00E06462"/>
    <w:rsid w:val="00E06541"/>
    <w:rsid w:val="00E06C4D"/>
    <w:rsid w:val="00E1072A"/>
    <w:rsid w:val="00E112A1"/>
    <w:rsid w:val="00E11764"/>
    <w:rsid w:val="00E1177D"/>
    <w:rsid w:val="00E11FC2"/>
    <w:rsid w:val="00E126B7"/>
    <w:rsid w:val="00E1382C"/>
    <w:rsid w:val="00E13FC5"/>
    <w:rsid w:val="00E14584"/>
    <w:rsid w:val="00E14F26"/>
    <w:rsid w:val="00E1567D"/>
    <w:rsid w:val="00E16413"/>
    <w:rsid w:val="00E1788B"/>
    <w:rsid w:val="00E2230A"/>
    <w:rsid w:val="00E25D6E"/>
    <w:rsid w:val="00E268F1"/>
    <w:rsid w:val="00E27C3A"/>
    <w:rsid w:val="00E3021C"/>
    <w:rsid w:val="00E32C65"/>
    <w:rsid w:val="00E33200"/>
    <w:rsid w:val="00E33A39"/>
    <w:rsid w:val="00E354C5"/>
    <w:rsid w:val="00E35FB6"/>
    <w:rsid w:val="00E37201"/>
    <w:rsid w:val="00E37DC3"/>
    <w:rsid w:val="00E400AA"/>
    <w:rsid w:val="00E43B85"/>
    <w:rsid w:val="00E44530"/>
    <w:rsid w:val="00E453D9"/>
    <w:rsid w:val="00E4604D"/>
    <w:rsid w:val="00E47113"/>
    <w:rsid w:val="00E52CC8"/>
    <w:rsid w:val="00E53B98"/>
    <w:rsid w:val="00E53DBF"/>
    <w:rsid w:val="00E53E2A"/>
    <w:rsid w:val="00E54262"/>
    <w:rsid w:val="00E61C10"/>
    <w:rsid w:val="00E628F6"/>
    <w:rsid w:val="00E63EEE"/>
    <w:rsid w:val="00E653A0"/>
    <w:rsid w:val="00E71DCE"/>
    <w:rsid w:val="00E733AE"/>
    <w:rsid w:val="00E74107"/>
    <w:rsid w:val="00E74125"/>
    <w:rsid w:val="00E74376"/>
    <w:rsid w:val="00E8015A"/>
    <w:rsid w:val="00E818FA"/>
    <w:rsid w:val="00E852A7"/>
    <w:rsid w:val="00E859F2"/>
    <w:rsid w:val="00E8712C"/>
    <w:rsid w:val="00E874CD"/>
    <w:rsid w:val="00E90047"/>
    <w:rsid w:val="00E904B4"/>
    <w:rsid w:val="00E921F1"/>
    <w:rsid w:val="00E948F3"/>
    <w:rsid w:val="00E94924"/>
    <w:rsid w:val="00E96D42"/>
    <w:rsid w:val="00EA04F8"/>
    <w:rsid w:val="00EA1CBC"/>
    <w:rsid w:val="00EA1DD6"/>
    <w:rsid w:val="00EA20F6"/>
    <w:rsid w:val="00EA3059"/>
    <w:rsid w:val="00EA3E4F"/>
    <w:rsid w:val="00EA3F6C"/>
    <w:rsid w:val="00EA4392"/>
    <w:rsid w:val="00EA47C3"/>
    <w:rsid w:val="00EA76B6"/>
    <w:rsid w:val="00EA7F79"/>
    <w:rsid w:val="00EB0200"/>
    <w:rsid w:val="00EB2A2D"/>
    <w:rsid w:val="00EC0FED"/>
    <w:rsid w:val="00EC1EEF"/>
    <w:rsid w:val="00EC2B4D"/>
    <w:rsid w:val="00ED1A9A"/>
    <w:rsid w:val="00ED2515"/>
    <w:rsid w:val="00ED2D84"/>
    <w:rsid w:val="00ED3112"/>
    <w:rsid w:val="00EE0E19"/>
    <w:rsid w:val="00EE10E4"/>
    <w:rsid w:val="00EE2347"/>
    <w:rsid w:val="00EE45AB"/>
    <w:rsid w:val="00EE4B07"/>
    <w:rsid w:val="00EE6DE9"/>
    <w:rsid w:val="00EE72EB"/>
    <w:rsid w:val="00EF0A16"/>
    <w:rsid w:val="00EF1908"/>
    <w:rsid w:val="00EF458E"/>
    <w:rsid w:val="00EF4D96"/>
    <w:rsid w:val="00F068D7"/>
    <w:rsid w:val="00F07030"/>
    <w:rsid w:val="00F07FC1"/>
    <w:rsid w:val="00F104E3"/>
    <w:rsid w:val="00F10744"/>
    <w:rsid w:val="00F12936"/>
    <w:rsid w:val="00F12F5C"/>
    <w:rsid w:val="00F1388A"/>
    <w:rsid w:val="00F16297"/>
    <w:rsid w:val="00F16DF0"/>
    <w:rsid w:val="00F17A1D"/>
    <w:rsid w:val="00F20623"/>
    <w:rsid w:val="00F255C6"/>
    <w:rsid w:val="00F256FB"/>
    <w:rsid w:val="00F25793"/>
    <w:rsid w:val="00F2625B"/>
    <w:rsid w:val="00F27EEE"/>
    <w:rsid w:val="00F32BFF"/>
    <w:rsid w:val="00F32EC6"/>
    <w:rsid w:val="00F340F2"/>
    <w:rsid w:val="00F34C21"/>
    <w:rsid w:val="00F3594C"/>
    <w:rsid w:val="00F40242"/>
    <w:rsid w:val="00F40BCE"/>
    <w:rsid w:val="00F4199F"/>
    <w:rsid w:val="00F4376F"/>
    <w:rsid w:val="00F43A50"/>
    <w:rsid w:val="00F44E6D"/>
    <w:rsid w:val="00F45F8D"/>
    <w:rsid w:val="00F46680"/>
    <w:rsid w:val="00F50729"/>
    <w:rsid w:val="00F516BF"/>
    <w:rsid w:val="00F54020"/>
    <w:rsid w:val="00F56B8B"/>
    <w:rsid w:val="00F57246"/>
    <w:rsid w:val="00F57F88"/>
    <w:rsid w:val="00F60D7F"/>
    <w:rsid w:val="00F60EF0"/>
    <w:rsid w:val="00F60F6C"/>
    <w:rsid w:val="00F612A6"/>
    <w:rsid w:val="00F627FC"/>
    <w:rsid w:val="00F63E84"/>
    <w:rsid w:val="00F66F21"/>
    <w:rsid w:val="00F70FA8"/>
    <w:rsid w:val="00F71D1F"/>
    <w:rsid w:val="00F71ED0"/>
    <w:rsid w:val="00F73C5D"/>
    <w:rsid w:val="00F73CA2"/>
    <w:rsid w:val="00F741DB"/>
    <w:rsid w:val="00F74962"/>
    <w:rsid w:val="00F751C7"/>
    <w:rsid w:val="00F75E42"/>
    <w:rsid w:val="00F75E4B"/>
    <w:rsid w:val="00F76C5D"/>
    <w:rsid w:val="00F76FE4"/>
    <w:rsid w:val="00F77570"/>
    <w:rsid w:val="00F77691"/>
    <w:rsid w:val="00F77C8F"/>
    <w:rsid w:val="00F805E6"/>
    <w:rsid w:val="00F8132A"/>
    <w:rsid w:val="00F82908"/>
    <w:rsid w:val="00F8489A"/>
    <w:rsid w:val="00F84E63"/>
    <w:rsid w:val="00F86240"/>
    <w:rsid w:val="00F868A6"/>
    <w:rsid w:val="00F91BF9"/>
    <w:rsid w:val="00F91C17"/>
    <w:rsid w:val="00F92606"/>
    <w:rsid w:val="00F9272C"/>
    <w:rsid w:val="00F943CB"/>
    <w:rsid w:val="00F97606"/>
    <w:rsid w:val="00F97C73"/>
    <w:rsid w:val="00FA12F4"/>
    <w:rsid w:val="00FA39FA"/>
    <w:rsid w:val="00FA5160"/>
    <w:rsid w:val="00FA7B61"/>
    <w:rsid w:val="00FB1CE4"/>
    <w:rsid w:val="00FB6C56"/>
    <w:rsid w:val="00FB7A59"/>
    <w:rsid w:val="00FB7D54"/>
    <w:rsid w:val="00FC0B0E"/>
    <w:rsid w:val="00FC19BC"/>
    <w:rsid w:val="00FC23A3"/>
    <w:rsid w:val="00FC3D56"/>
    <w:rsid w:val="00FC5259"/>
    <w:rsid w:val="00FC683C"/>
    <w:rsid w:val="00FC693A"/>
    <w:rsid w:val="00FD1292"/>
    <w:rsid w:val="00FD1453"/>
    <w:rsid w:val="00FD59DB"/>
    <w:rsid w:val="00FE186E"/>
    <w:rsid w:val="00FE226B"/>
    <w:rsid w:val="00FE2C05"/>
    <w:rsid w:val="00FE366A"/>
    <w:rsid w:val="00FE4B43"/>
    <w:rsid w:val="00FE5573"/>
    <w:rsid w:val="00FE6044"/>
    <w:rsid w:val="00FE6D7B"/>
    <w:rsid w:val="00FE7C4F"/>
    <w:rsid w:val="00FF049A"/>
    <w:rsid w:val="00FF07D0"/>
    <w:rsid w:val="00FF28E9"/>
    <w:rsid w:val="00FF2C8E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4F510605"/>
  <w15:docId w15:val="{B7DAA03B-6D6B-4467-857D-2D832889D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0A5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0A5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arkedcontent">
    <w:name w:val="markedcontent"/>
    <w:basedOn w:val="Domylnaczcionkaakapitu"/>
    <w:rsid w:val="00394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67C56-8FF9-44F6-88C1-06EE912EB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9314</TotalTime>
  <Pages>1</Pages>
  <Words>409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650</cp:revision>
  <cp:lastPrinted>2018-09-11T09:18:00Z</cp:lastPrinted>
  <dcterms:created xsi:type="dcterms:W3CDTF">2015-03-05T11:30:00Z</dcterms:created>
  <dcterms:modified xsi:type="dcterms:W3CDTF">2026-01-30T13:50:00Z</dcterms:modified>
</cp:coreProperties>
</file>