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5349C" w14:textId="77777777" w:rsidR="005E4D78" w:rsidRPr="009F40C8" w:rsidRDefault="005E4D78" w:rsidP="005E4D78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>postępowania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: </w:t>
      </w:r>
      <w:r w:rsidRPr="00177201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17720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U</w:t>
      </w:r>
      <w:r w:rsidRPr="0017720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OME</w:t>
      </w:r>
      <w:r w:rsidRPr="00177201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17720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8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2b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60C01285" w14:textId="77777777" w:rsidR="005E4D78" w:rsidRDefault="005E4D78" w:rsidP="005E4D7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Wykaz usług</w:t>
      </w:r>
    </w:p>
    <w:p w14:paraId="43936DF4" w14:textId="77777777" w:rsidR="005E4D78" w:rsidRDefault="005E4D78" w:rsidP="005E4D78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Zadanie nr 2                                                                                                       </w:t>
      </w:r>
    </w:p>
    <w:p w14:paraId="09EE0A3A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C0B0BB8" w14:textId="77777777" w:rsidR="005E4D78" w:rsidRDefault="005E4D78" w:rsidP="005E4D7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1ECD519C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74810E0E">
          <v:rect id="_x0000_s1030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45C09740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8775A54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5D10774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F17DD29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18C3693" w14:textId="77777777" w:rsidR="005E4D78" w:rsidRPr="00B93A5E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2B168696" w14:textId="77777777" w:rsidR="005E4D78" w:rsidRPr="00B93A5E" w:rsidRDefault="005E4D78" w:rsidP="005E4D7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A35F299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2A8A3B6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A9D4593" w14:textId="77777777" w:rsidR="005E4D78" w:rsidRPr="0089139B" w:rsidRDefault="005E4D78" w:rsidP="005E4D78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3E82E4AE" w14:textId="77777777" w:rsidR="005E4D78" w:rsidRPr="006C5810" w:rsidRDefault="005E4D78" w:rsidP="005E4D78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3E8BBD9B" w14:textId="77777777" w:rsidR="005E4D78" w:rsidRPr="007E1E56" w:rsidRDefault="005E4D78" w:rsidP="005E4D78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 w:rsidRPr="007E1E56">
        <w:rPr>
          <w:rFonts w:ascii="Arial" w:hAnsi="Arial"/>
          <w:b/>
          <w:sz w:val="20"/>
          <w:szCs w:val="20"/>
        </w:rPr>
        <w:t>usług ochrony osób i</w:t>
      </w:r>
      <w:r>
        <w:rPr>
          <w:rFonts w:ascii="Arial" w:hAnsi="Arial"/>
          <w:b/>
          <w:sz w:val="20"/>
          <w:szCs w:val="20"/>
        </w:rPr>
        <w:t>/lub</w:t>
      </w:r>
      <w:r w:rsidRPr="007E1E56">
        <w:rPr>
          <w:rFonts w:ascii="Arial" w:hAnsi="Arial"/>
          <w:b/>
          <w:sz w:val="20"/>
          <w:szCs w:val="20"/>
        </w:rPr>
        <w:t xml:space="preserve"> mienia</w:t>
      </w:r>
    </w:p>
    <w:p w14:paraId="11F5A759" w14:textId="77777777" w:rsidR="005E4D78" w:rsidRPr="00B0172E" w:rsidRDefault="005E4D78" w:rsidP="005E4D78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B0172E">
        <w:rPr>
          <w:rFonts w:ascii="Arial" w:hAnsi="Arial"/>
          <w:b/>
          <w:sz w:val="20"/>
          <w:szCs w:val="20"/>
        </w:rPr>
        <w:t xml:space="preserve">Zadanie nr </w:t>
      </w:r>
      <w:r>
        <w:rPr>
          <w:rFonts w:ascii="Arial" w:hAnsi="Arial"/>
          <w:b/>
          <w:sz w:val="20"/>
          <w:szCs w:val="20"/>
        </w:rPr>
        <w:t>2</w:t>
      </w:r>
    </w:p>
    <w:p w14:paraId="1821B21D" w14:textId="77777777" w:rsidR="005E4D78" w:rsidRPr="006C5810" w:rsidRDefault="005E4D78" w:rsidP="005E4D78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5FBABF86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Przystępując do </w:t>
      </w:r>
      <w:r w:rsidRPr="00943DC5">
        <w:rPr>
          <w:rFonts w:ascii="Arial" w:hAnsi="Arial"/>
          <w:b/>
          <w:sz w:val="20"/>
          <w:szCs w:val="20"/>
        </w:rPr>
        <w:t>części I</w:t>
      </w:r>
      <w:r>
        <w:rPr>
          <w:rFonts w:ascii="Arial" w:hAnsi="Arial"/>
          <w:b/>
          <w:sz w:val="20"/>
          <w:szCs w:val="20"/>
        </w:rPr>
        <w:t>I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>postępowania</w:t>
      </w:r>
      <w:r>
        <w:rPr>
          <w:rFonts w:ascii="Arial" w:hAnsi="Arial"/>
          <w:sz w:val="20"/>
          <w:szCs w:val="20"/>
        </w:rPr>
        <w:t xml:space="preserve"> (zadanie nr 2)</w:t>
      </w:r>
      <w:r w:rsidRPr="006C5810">
        <w:rPr>
          <w:rFonts w:ascii="Arial" w:hAnsi="Arial"/>
          <w:sz w:val="20"/>
          <w:szCs w:val="20"/>
        </w:rPr>
        <w:t xml:space="preserve">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>elektroniczna mienia</w:t>
      </w:r>
      <w:r w:rsidRPr="00606417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1A527257" w14:textId="77777777" w:rsidR="005E4D78" w:rsidRPr="006C5810" w:rsidRDefault="005E4D78" w:rsidP="005E4D78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67F93457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usług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5E59EB69" w14:textId="77777777" w:rsidR="005E4D78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402"/>
        <w:gridCol w:w="1701"/>
        <w:gridCol w:w="1984"/>
      </w:tblGrid>
      <w:tr w:rsidR="005E4D78" w:rsidRPr="006C5810" w14:paraId="53E5CB89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8F403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A5DAE5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  <w:p w14:paraId="3BCB9228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2D1E4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AC4A2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11C66C85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F2DA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  <w:p w14:paraId="579A4214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5E4D78" w:rsidRPr="006C5810" w14:paraId="47D04E0A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E318B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F751D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CBCCEA5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08C78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D39A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8619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E4D78" w:rsidRPr="006C5810" w14:paraId="240C0E68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EB11F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DC3C8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27CC179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7157F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A179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6E01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E4D78" w:rsidRPr="006C5810" w14:paraId="2617DFE3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170F0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69A20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573B00A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5577D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0072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EB70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E4D78" w:rsidRPr="006C5810" w14:paraId="1E62AC02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4C3C7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7B1F6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3431032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1223B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B29FF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D913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E4D78" w:rsidRPr="006C5810" w14:paraId="64D24AAA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D971A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A9A22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E07F473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9C169" w14:textId="77777777" w:rsidR="005E4D78" w:rsidRPr="006C5810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A6B2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D46D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E4D78" w:rsidRPr="006C5810" w14:paraId="11F74295" w14:textId="77777777" w:rsidTr="00093FD7">
        <w:tc>
          <w:tcPr>
            <w:tcW w:w="7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73944" w14:textId="77777777" w:rsidR="005E4D78" w:rsidRPr="00785262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48ACD9EB" w14:textId="77777777" w:rsidR="005E4D78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2A30DBB9" w14:textId="77777777" w:rsidR="005E4D78" w:rsidRPr="00785262" w:rsidRDefault="005E4D78" w:rsidP="00093FD7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0965" w14:textId="77777777" w:rsidR="005E4D78" w:rsidRPr="006C5810" w:rsidRDefault="005E4D78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55C20E44" w14:textId="77777777" w:rsidR="005E4D78" w:rsidRPr="005C6031" w:rsidRDefault="005E4D78" w:rsidP="005E4D78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10AA3321" w14:textId="77777777" w:rsidR="005E4D78" w:rsidRDefault="005E4D78" w:rsidP="005E4D7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6C782618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585A4DE5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1B6B28AE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7904508F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5936461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727E9C66" w14:textId="77777777" w:rsidR="005E4D78" w:rsidRPr="006C5810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7E42F9F9" w14:textId="77777777" w:rsidR="005E4D78" w:rsidRPr="0089139B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6A7CCEA6" w14:textId="77777777" w:rsidR="005E4D78" w:rsidRPr="0089139B" w:rsidRDefault="005E4D78" w:rsidP="005E4D7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5110A69F" w14:textId="77777777" w:rsidR="005E4D78" w:rsidRPr="005F41DA" w:rsidRDefault="005E4D78" w:rsidP="005E4D7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6D50652" w14:textId="77777777" w:rsidR="005E4D78" w:rsidRPr="005F41DA" w:rsidRDefault="005E4D78" w:rsidP="005E4D7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5602220" w14:textId="77777777" w:rsidR="005E4D78" w:rsidRPr="0089139B" w:rsidRDefault="005E4D78" w:rsidP="005E4D78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4409F127" w14:textId="77777777" w:rsidR="005E4D78" w:rsidRPr="0089139B" w:rsidRDefault="005E4D78" w:rsidP="005E4D78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4C75429A" w14:textId="77777777" w:rsidR="005E4D78" w:rsidRDefault="005E4D78" w:rsidP="005E4D78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4988FB31" w14:textId="77777777" w:rsidR="005E4D78" w:rsidRPr="005E7634" w:rsidRDefault="005E4D78" w:rsidP="005E4D78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27195A33" w14:textId="77777777" w:rsidR="005E4D78" w:rsidRPr="005E7634" w:rsidRDefault="005E4D78" w:rsidP="005E4D7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usługi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12A61060" w14:textId="77777777" w:rsidR="005E4D78" w:rsidRDefault="005E4D78" w:rsidP="005E4D78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7CEEF0C" w14:textId="77777777" w:rsidR="005E4D78" w:rsidRDefault="005E4D78" w:rsidP="005E4D78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28B54D5E" w14:textId="77777777" w:rsidR="005E4D78" w:rsidRDefault="005E4D78" w:rsidP="005E4D78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7F80CA1E" w14:textId="77777777" w:rsidR="004C68E2" w:rsidRPr="005E4D78" w:rsidRDefault="004C68E2" w:rsidP="005E4D78"/>
    <w:sectPr w:rsidR="004C68E2" w:rsidRPr="005E4D78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F8B92" w14:textId="77777777" w:rsidR="00D908D6" w:rsidRDefault="00D908D6" w:rsidP="00C95DED">
      <w:pPr>
        <w:spacing w:after="0" w:line="240" w:lineRule="auto"/>
      </w:pPr>
      <w:r>
        <w:separator/>
      </w:r>
    </w:p>
  </w:endnote>
  <w:endnote w:type="continuationSeparator" w:id="0">
    <w:p w14:paraId="34593C58" w14:textId="77777777" w:rsidR="00D908D6" w:rsidRDefault="00D908D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679D4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D6084" w14:textId="77777777" w:rsidR="00D908D6" w:rsidRDefault="00D908D6" w:rsidP="00C95DED">
      <w:pPr>
        <w:spacing w:after="0" w:line="240" w:lineRule="auto"/>
      </w:pPr>
      <w:r>
        <w:separator/>
      </w:r>
    </w:p>
  </w:footnote>
  <w:footnote w:type="continuationSeparator" w:id="0">
    <w:p w14:paraId="7BA479B6" w14:textId="77777777" w:rsidR="00D908D6" w:rsidRDefault="00D908D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745323">
    <w:abstractNumId w:val="0"/>
  </w:num>
  <w:num w:numId="2" w16cid:durableId="135488016">
    <w:abstractNumId w:val="16"/>
  </w:num>
  <w:num w:numId="3" w16cid:durableId="948001932">
    <w:abstractNumId w:val="17"/>
  </w:num>
  <w:num w:numId="4" w16cid:durableId="1671713197">
    <w:abstractNumId w:val="28"/>
  </w:num>
  <w:num w:numId="5" w16cid:durableId="1742943253">
    <w:abstractNumId w:val="24"/>
  </w:num>
  <w:num w:numId="6" w16cid:durableId="2104255617">
    <w:abstractNumId w:val="43"/>
  </w:num>
  <w:num w:numId="7" w16cid:durableId="1255555528">
    <w:abstractNumId w:val="36"/>
  </w:num>
  <w:num w:numId="8" w16cid:durableId="1672247268">
    <w:abstractNumId w:val="34"/>
  </w:num>
  <w:num w:numId="9" w16cid:durableId="1176459343">
    <w:abstractNumId w:val="35"/>
  </w:num>
  <w:num w:numId="10" w16cid:durableId="1368409267">
    <w:abstractNumId w:val="31"/>
  </w:num>
  <w:num w:numId="11" w16cid:durableId="1544962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4316852">
    <w:abstractNumId w:val="2"/>
  </w:num>
  <w:num w:numId="13" w16cid:durableId="135949919">
    <w:abstractNumId w:val="37"/>
  </w:num>
  <w:num w:numId="14" w16cid:durableId="461727613">
    <w:abstractNumId w:val="25"/>
  </w:num>
  <w:num w:numId="15" w16cid:durableId="749157198">
    <w:abstractNumId w:val="22"/>
  </w:num>
  <w:num w:numId="16" w16cid:durableId="2109763517">
    <w:abstractNumId w:val="32"/>
  </w:num>
  <w:num w:numId="17" w16cid:durableId="442728271">
    <w:abstractNumId w:val="29"/>
  </w:num>
  <w:num w:numId="18" w16cid:durableId="1601141359">
    <w:abstractNumId w:val="40"/>
  </w:num>
  <w:num w:numId="19" w16cid:durableId="1329671826">
    <w:abstractNumId w:val="27"/>
  </w:num>
  <w:num w:numId="20" w16cid:durableId="767504680">
    <w:abstractNumId w:val="19"/>
  </w:num>
  <w:num w:numId="21" w16cid:durableId="1978954215">
    <w:abstractNumId w:val="26"/>
  </w:num>
  <w:num w:numId="22" w16cid:durableId="182785320">
    <w:abstractNumId w:val="9"/>
  </w:num>
  <w:num w:numId="23" w16cid:durableId="2141920101">
    <w:abstractNumId w:val="7"/>
  </w:num>
  <w:num w:numId="24" w16cid:durableId="1750274462">
    <w:abstractNumId w:val="8"/>
  </w:num>
  <w:num w:numId="25" w16cid:durableId="1389495587">
    <w:abstractNumId w:val="11"/>
  </w:num>
  <w:num w:numId="26" w16cid:durableId="804472241">
    <w:abstractNumId w:val="39"/>
  </w:num>
  <w:num w:numId="27" w16cid:durableId="1754550649">
    <w:abstractNumId w:val="30"/>
  </w:num>
  <w:num w:numId="28" w16cid:durableId="366025964">
    <w:abstractNumId w:val="41"/>
  </w:num>
  <w:num w:numId="29" w16cid:durableId="2111703699">
    <w:abstractNumId w:val="21"/>
  </w:num>
  <w:num w:numId="30" w16cid:durableId="2064911204">
    <w:abstractNumId w:val="6"/>
  </w:num>
  <w:num w:numId="31" w16cid:durableId="2014531926">
    <w:abstractNumId w:val="3"/>
  </w:num>
  <w:num w:numId="32" w16cid:durableId="1359425068">
    <w:abstractNumId w:val="5"/>
  </w:num>
  <w:num w:numId="33" w16cid:durableId="332612015">
    <w:abstractNumId w:val="4"/>
  </w:num>
  <w:num w:numId="34" w16cid:durableId="1981614821">
    <w:abstractNumId w:val="1"/>
  </w:num>
  <w:num w:numId="35" w16cid:durableId="635842321">
    <w:abstractNumId w:val="12"/>
  </w:num>
  <w:num w:numId="36" w16cid:durableId="740714747">
    <w:abstractNumId w:val="42"/>
  </w:num>
  <w:num w:numId="37" w16cid:durableId="1290165990">
    <w:abstractNumId w:val="10"/>
  </w:num>
  <w:num w:numId="38" w16cid:durableId="213544610">
    <w:abstractNumId w:val="13"/>
  </w:num>
  <w:num w:numId="39" w16cid:durableId="340552363">
    <w:abstractNumId w:val="15"/>
  </w:num>
  <w:num w:numId="40" w16cid:durableId="195776340">
    <w:abstractNumId w:val="20"/>
  </w:num>
  <w:num w:numId="41" w16cid:durableId="726686486">
    <w:abstractNumId w:val="14"/>
  </w:num>
  <w:num w:numId="42" w16cid:durableId="2121799748">
    <w:abstractNumId w:val="33"/>
  </w:num>
  <w:num w:numId="43" w16cid:durableId="189298971">
    <w:abstractNumId w:val="38"/>
  </w:num>
  <w:num w:numId="44" w16cid:durableId="140387127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627B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305D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0172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D78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2EE5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0E4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0998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8D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73B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6F74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253DC0A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FC09C-357F-4C3E-A90E-9568AAFFD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9311</TotalTime>
  <Pages>1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2026-01-30T13:49:00Z</dcterms:modified>
</cp:coreProperties>
</file>