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BA205" w14:textId="77777777" w:rsidR="007A41C1" w:rsidRPr="009F40C8" w:rsidRDefault="007A41C1" w:rsidP="007A41C1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>postępowania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: </w:t>
      </w:r>
      <w:r w:rsidRPr="00177201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177201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U</w:t>
      </w:r>
      <w:r w:rsidRPr="00177201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OME</w:t>
      </w:r>
      <w:r w:rsidRPr="00177201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177201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177201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2a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 </w:t>
      </w:r>
      <w:r>
        <w:rPr>
          <w:rFonts w:ascii="Arial" w:hAnsi="Arial"/>
          <w:i/>
          <w:color w:val="auto"/>
          <w:sz w:val="18"/>
          <w:szCs w:val="18"/>
        </w:rPr>
        <w:t xml:space="preserve"> do SWZ</w:t>
      </w:r>
    </w:p>
    <w:p w14:paraId="6A8374B4" w14:textId="77777777" w:rsidR="007A41C1" w:rsidRDefault="007A41C1" w:rsidP="007A41C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Wykaz usług</w:t>
      </w:r>
    </w:p>
    <w:p w14:paraId="502103E4" w14:textId="77777777" w:rsidR="007A41C1" w:rsidRDefault="007A41C1" w:rsidP="007A41C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Zadanie nr 1                                                                                                       </w:t>
      </w:r>
    </w:p>
    <w:p w14:paraId="1D9F2E40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EBE20B7" w14:textId="77777777" w:rsidR="007A41C1" w:rsidRDefault="007A41C1" w:rsidP="007A41C1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5EFA1A05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39EA0CD9">
          <v:rect id="_x0000_s1029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3BC5104D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20F35B0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C8B6100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A152274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7D793E1" w14:textId="77777777" w:rsidR="007A41C1" w:rsidRPr="00B93A5E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0451137B" w14:textId="77777777" w:rsidR="007A41C1" w:rsidRPr="00B93A5E" w:rsidRDefault="007A41C1" w:rsidP="007A41C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35650903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0177BD4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FF62F49" w14:textId="77777777" w:rsidR="007A41C1" w:rsidRPr="0089139B" w:rsidRDefault="007A41C1" w:rsidP="007A41C1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4280D0FF" w14:textId="77777777" w:rsidR="007A41C1" w:rsidRPr="006C5810" w:rsidRDefault="007A41C1" w:rsidP="007A41C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>WYKAZ</w:t>
      </w:r>
    </w:p>
    <w:p w14:paraId="62DEA711" w14:textId="77777777" w:rsidR="007A41C1" w:rsidRPr="007E1E56" w:rsidRDefault="007A41C1" w:rsidP="007A41C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 xml:space="preserve">wykonanych/wykonywanych </w:t>
      </w:r>
      <w:r w:rsidRPr="007E1E56">
        <w:rPr>
          <w:rFonts w:ascii="Arial" w:hAnsi="Arial"/>
          <w:b/>
          <w:sz w:val="20"/>
          <w:szCs w:val="20"/>
        </w:rPr>
        <w:t>usług ochrony osób i</w:t>
      </w:r>
      <w:r>
        <w:rPr>
          <w:rFonts w:ascii="Arial" w:hAnsi="Arial"/>
          <w:b/>
          <w:sz w:val="20"/>
          <w:szCs w:val="20"/>
        </w:rPr>
        <w:t>/lub</w:t>
      </w:r>
      <w:r w:rsidRPr="007E1E56">
        <w:rPr>
          <w:rFonts w:ascii="Arial" w:hAnsi="Arial"/>
          <w:b/>
          <w:sz w:val="20"/>
          <w:szCs w:val="20"/>
        </w:rPr>
        <w:t xml:space="preserve"> mienia</w:t>
      </w:r>
    </w:p>
    <w:p w14:paraId="12BC2E9D" w14:textId="77777777" w:rsidR="007A41C1" w:rsidRPr="00B0172E" w:rsidRDefault="007A41C1" w:rsidP="007A41C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B0172E">
        <w:rPr>
          <w:rFonts w:ascii="Arial" w:hAnsi="Arial"/>
          <w:b/>
          <w:sz w:val="20"/>
          <w:szCs w:val="20"/>
        </w:rPr>
        <w:t>Zadanie nr 1</w:t>
      </w:r>
    </w:p>
    <w:p w14:paraId="5855050A" w14:textId="77777777" w:rsidR="007A41C1" w:rsidRPr="006C5810" w:rsidRDefault="007A41C1" w:rsidP="007A41C1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50AF3FD3" w14:textId="77777777" w:rsidR="007A41C1" w:rsidRPr="006C5810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Przystępując do </w:t>
      </w:r>
      <w:r w:rsidRPr="00943DC5">
        <w:rPr>
          <w:rFonts w:ascii="Arial" w:hAnsi="Arial"/>
          <w:b/>
          <w:sz w:val="20"/>
          <w:szCs w:val="20"/>
        </w:rPr>
        <w:t>części I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>postępowania</w:t>
      </w:r>
      <w:r>
        <w:rPr>
          <w:rFonts w:ascii="Arial" w:hAnsi="Arial"/>
          <w:sz w:val="20"/>
          <w:szCs w:val="20"/>
        </w:rPr>
        <w:t xml:space="preserve"> (zadanie nr 1)</w:t>
      </w:r>
      <w:r w:rsidRPr="006C5810">
        <w:rPr>
          <w:rFonts w:ascii="Arial" w:hAnsi="Arial"/>
          <w:sz w:val="20"/>
          <w:szCs w:val="20"/>
        </w:rPr>
        <w:t xml:space="preserve">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606417">
        <w:rPr>
          <w:rFonts w:ascii="Arial" w:hAnsi="Arial" w:cs="Arial"/>
          <w:b/>
          <w:sz w:val="20"/>
          <w:szCs w:val="20"/>
        </w:rPr>
        <w:t xml:space="preserve">„Ochrona </w:t>
      </w:r>
      <w:r>
        <w:rPr>
          <w:rFonts w:ascii="Arial" w:hAnsi="Arial" w:cs="Arial"/>
          <w:b/>
          <w:sz w:val="20"/>
          <w:szCs w:val="20"/>
        </w:rPr>
        <w:t>elektroniczna</w:t>
      </w:r>
      <w:r w:rsidRPr="00606417">
        <w:rPr>
          <w:rFonts w:ascii="Arial" w:hAnsi="Arial" w:cs="Arial"/>
          <w:b/>
          <w:sz w:val="20"/>
          <w:szCs w:val="20"/>
        </w:rPr>
        <w:t xml:space="preserve"> mienia”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</w:p>
    <w:p w14:paraId="6E3070C5" w14:textId="77777777" w:rsidR="007A41C1" w:rsidRPr="006C5810" w:rsidRDefault="007A41C1" w:rsidP="007A41C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53631DB7" w14:textId="77777777" w:rsidR="007A41C1" w:rsidRPr="006C5810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 xml:space="preserve">/ wykonywanych </w:t>
      </w:r>
      <w:r>
        <w:rPr>
          <w:rFonts w:ascii="Arial" w:hAnsi="Arial"/>
          <w:sz w:val="20"/>
          <w:szCs w:val="20"/>
        </w:rPr>
        <w:t>usług</w:t>
      </w:r>
      <w:r w:rsidRPr="006C5810">
        <w:rPr>
          <w:rFonts w:ascii="Arial" w:hAnsi="Arial"/>
          <w:sz w:val="20"/>
          <w:szCs w:val="20"/>
        </w:rPr>
        <w:t xml:space="preserve"> w okresie ostatnich trzech lat przed upływem terminu składania ofert, a jeżeli okres prowadzenia działalności jest krótszy – w tym okresie:</w:t>
      </w:r>
    </w:p>
    <w:p w14:paraId="1C77E1E7" w14:textId="77777777" w:rsidR="007A41C1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402"/>
        <w:gridCol w:w="1701"/>
        <w:gridCol w:w="1984"/>
      </w:tblGrid>
      <w:tr w:rsidR="007A41C1" w:rsidRPr="006C5810" w14:paraId="1CAB559F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222E63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A7324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Przedmiot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  <w:p w14:paraId="69000A7C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usługi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F3227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Nazwa i adres odbiorc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3ECB8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</w:t>
            </w:r>
          </w:p>
          <w:p w14:paraId="15AD0D90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E0210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Wartość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usługi</w:t>
            </w:r>
          </w:p>
          <w:p w14:paraId="07D1F4DC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z VAT w zł</w:t>
            </w:r>
          </w:p>
        </w:tc>
      </w:tr>
      <w:tr w:rsidR="007A41C1" w:rsidRPr="006C5810" w14:paraId="70933B63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062FD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286E2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65D796D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7FE99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F0FAC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F607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A41C1" w:rsidRPr="006C5810" w14:paraId="3ADBC83F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5A44CB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F517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F8048EC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A7034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F7F71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D1F7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A41C1" w:rsidRPr="006C5810" w14:paraId="18E138F9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DF8B9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90E5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AD28A2B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5988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7BF1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D959C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A41C1" w:rsidRPr="006C5810" w14:paraId="24843819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35DE2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6E23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29EEFB0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DE48B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573C9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D508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A41C1" w:rsidRPr="006C5810" w14:paraId="33E22B87" w14:textId="77777777" w:rsidTr="00093FD7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E6A7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59C9F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3368369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C3287" w14:textId="77777777" w:rsidR="007A41C1" w:rsidRPr="006C5810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B47A6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886A4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7A41C1" w:rsidRPr="006C5810" w14:paraId="1AAFCAB0" w14:textId="77777777" w:rsidTr="00093FD7">
        <w:tc>
          <w:tcPr>
            <w:tcW w:w="7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CADE4" w14:textId="77777777" w:rsidR="007A41C1" w:rsidRPr="00785262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  <w:r w:rsidRPr="00785262">
              <w:rPr>
                <w:rFonts w:ascii="Arial" w:hAnsi="Arial"/>
                <w:sz w:val="10"/>
                <w:szCs w:val="10"/>
              </w:rPr>
              <w:t xml:space="preserve">                                                                                       </w:t>
            </w:r>
          </w:p>
          <w:p w14:paraId="2997C11F" w14:textId="77777777" w:rsidR="007A41C1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  <w:p w14:paraId="3DD88C11" w14:textId="77777777" w:rsidR="007A41C1" w:rsidRPr="00785262" w:rsidRDefault="007A41C1" w:rsidP="00093FD7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23ECB" w14:textId="77777777" w:rsidR="007A41C1" w:rsidRPr="006C5810" w:rsidRDefault="007A41C1" w:rsidP="00093FD7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4FF8CB7" w14:textId="77777777" w:rsidR="007A41C1" w:rsidRPr="005C6031" w:rsidRDefault="007A41C1" w:rsidP="007A41C1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3AC62CF6" w14:textId="77777777" w:rsidR="007A41C1" w:rsidRDefault="007A41C1" w:rsidP="007A41C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6C5810">
        <w:rPr>
          <w:rFonts w:ascii="Arial" w:hAnsi="Arial"/>
          <w:sz w:val="20"/>
          <w:szCs w:val="20"/>
        </w:rPr>
        <w:t xml:space="preserve"> </w:t>
      </w: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dostaw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5FB7A318" w14:textId="77777777" w:rsidR="007A41C1" w:rsidRPr="006C5810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</w:t>
      </w:r>
    </w:p>
    <w:p w14:paraId="22F8C5BC" w14:textId="77777777" w:rsidR="007A41C1" w:rsidRPr="006C5810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3CC673FF" w14:textId="77777777" w:rsidR="007A41C1" w:rsidRPr="006C5810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245CC80B" w14:textId="77777777" w:rsidR="007A41C1" w:rsidRPr="006C5810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6730FA3" w14:textId="77777777" w:rsidR="007A41C1" w:rsidRPr="006C5810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572B982F" w14:textId="77777777" w:rsidR="007A41C1" w:rsidRPr="006C5810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3E7A3737" w14:textId="77777777" w:rsidR="007A41C1" w:rsidRPr="0089139B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71A50149" w14:textId="77777777" w:rsidR="007A41C1" w:rsidRPr="0089139B" w:rsidRDefault="007A41C1" w:rsidP="007A41C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622F3239" w14:textId="77777777" w:rsidR="007A41C1" w:rsidRPr="005F41DA" w:rsidRDefault="007A41C1" w:rsidP="007A41C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7A69357" w14:textId="77777777" w:rsidR="007A41C1" w:rsidRPr="005F41DA" w:rsidRDefault="007A41C1" w:rsidP="007A41C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C6F5A41" w14:textId="77777777" w:rsidR="007A41C1" w:rsidRPr="0089139B" w:rsidRDefault="007A41C1" w:rsidP="007A41C1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36E64DCD" w14:textId="77777777" w:rsidR="007A41C1" w:rsidRPr="0089139B" w:rsidRDefault="007A41C1" w:rsidP="007A41C1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3C437150" w14:textId="77777777" w:rsidR="007A41C1" w:rsidRDefault="007A41C1" w:rsidP="007A41C1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025EDA9D" w14:textId="77777777" w:rsidR="007A41C1" w:rsidRPr="005E7634" w:rsidRDefault="007A41C1" w:rsidP="007A41C1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0BF576A1" w14:textId="77777777" w:rsidR="007A41C1" w:rsidRPr="005E7634" w:rsidRDefault="007A41C1" w:rsidP="007A41C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Do wykazu należy dołączyć dowody w postaci referencji bądź innych dokumentów sporządzonych przez podmiot, na rzecz którego </w:t>
      </w:r>
      <w:r>
        <w:rPr>
          <w:rFonts w:ascii="Arial" w:hAnsi="Arial"/>
          <w:i/>
          <w:sz w:val="18"/>
          <w:szCs w:val="18"/>
        </w:rPr>
        <w:t>usługi</w:t>
      </w:r>
      <w:r w:rsidRPr="005E7634">
        <w:rPr>
          <w:rFonts w:ascii="Arial" w:hAnsi="Arial"/>
          <w:i/>
          <w:sz w:val="18"/>
          <w:szCs w:val="18"/>
        </w:rPr>
        <w:t xml:space="preserve">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potwierdzające należyte wykonanie lub wykonywanie </w:t>
      </w:r>
      <w:r>
        <w:rPr>
          <w:rFonts w:ascii="Arial" w:hAnsi="Arial"/>
          <w:i/>
          <w:sz w:val="18"/>
          <w:szCs w:val="18"/>
        </w:rPr>
        <w:t>usług</w:t>
      </w:r>
      <w:r w:rsidRPr="005E7634">
        <w:rPr>
          <w:rFonts w:ascii="Arial" w:hAnsi="Arial"/>
          <w:i/>
          <w:sz w:val="18"/>
          <w:szCs w:val="18"/>
        </w:rPr>
        <w:t>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Składając oświadczenie Wykonawca zobowiązany jest podać, w formie pisemnej, przyczynę o obiektywnym charakterze, która uzasadnia brak referencji bądź innych dokumentów wystawionych przez odbiorcę </w:t>
      </w:r>
      <w:r>
        <w:rPr>
          <w:rFonts w:ascii="Arial" w:hAnsi="Arial"/>
          <w:i/>
          <w:sz w:val="18"/>
          <w:szCs w:val="18"/>
        </w:rPr>
        <w:t>usług</w:t>
      </w:r>
      <w:r w:rsidRPr="005E7634">
        <w:rPr>
          <w:rFonts w:ascii="Arial" w:hAnsi="Arial"/>
          <w:i/>
          <w:sz w:val="18"/>
          <w:szCs w:val="18"/>
        </w:rPr>
        <w:t>.</w:t>
      </w:r>
    </w:p>
    <w:p w14:paraId="62D4BDCE" w14:textId="77777777" w:rsidR="007A41C1" w:rsidRDefault="007A41C1" w:rsidP="007A41C1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168264F7" w14:textId="77777777" w:rsidR="007A41C1" w:rsidRDefault="007A41C1" w:rsidP="007A41C1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076FDDD8" w14:textId="77777777" w:rsidR="004C68E2" w:rsidRPr="007A41C1" w:rsidRDefault="004C68E2" w:rsidP="007A41C1"/>
    <w:sectPr w:rsidR="004C68E2" w:rsidRPr="007A41C1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4EA3F" w14:textId="77777777" w:rsidR="005F023B" w:rsidRDefault="005F023B" w:rsidP="00C95DED">
      <w:pPr>
        <w:spacing w:after="0" w:line="240" w:lineRule="auto"/>
      </w:pPr>
      <w:r>
        <w:separator/>
      </w:r>
    </w:p>
  </w:endnote>
  <w:endnote w:type="continuationSeparator" w:id="0">
    <w:p w14:paraId="1C9A94CD" w14:textId="77777777" w:rsidR="005F023B" w:rsidRDefault="005F023B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B137D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C6EA2" w14:textId="77777777" w:rsidR="005F023B" w:rsidRDefault="005F023B" w:rsidP="00C95DED">
      <w:pPr>
        <w:spacing w:after="0" w:line="240" w:lineRule="auto"/>
      </w:pPr>
      <w:r>
        <w:separator/>
      </w:r>
    </w:p>
  </w:footnote>
  <w:footnote w:type="continuationSeparator" w:id="0">
    <w:p w14:paraId="7AD1DBD8" w14:textId="77777777" w:rsidR="005F023B" w:rsidRDefault="005F023B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9441226">
    <w:abstractNumId w:val="0"/>
  </w:num>
  <w:num w:numId="2" w16cid:durableId="1074812174">
    <w:abstractNumId w:val="16"/>
  </w:num>
  <w:num w:numId="3" w16cid:durableId="1414472472">
    <w:abstractNumId w:val="17"/>
  </w:num>
  <w:num w:numId="4" w16cid:durableId="46690977">
    <w:abstractNumId w:val="28"/>
  </w:num>
  <w:num w:numId="5" w16cid:durableId="1387489989">
    <w:abstractNumId w:val="24"/>
  </w:num>
  <w:num w:numId="6" w16cid:durableId="720903193">
    <w:abstractNumId w:val="43"/>
  </w:num>
  <w:num w:numId="7" w16cid:durableId="1202668607">
    <w:abstractNumId w:val="36"/>
  </w:num>
  <w:num w:numId="8" w16cid:durableId="1988244524">
    <w:abstractNumId w:val="34"/>
  </w:num>
  <w:num w:numId="9" w16cid:durableId="639575417">
    <w:abstractNumId w:val="35"/>
  </w:num>
  <w:num w:numId="10" w16cid:durableId="1196845838">
    <w:abstractNumId w:val="31"/>
  </w:num>
  <w:num w:numId="11" w16cid:durableId="131124835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13416651">
    <w:abstractNumId w:val="2"/>
  </w:num>
  <w:num w:numId="13" w16cid:durableId="1868761510">
    <w:abstractNumId w:val="37"/>
  </w:num>
  <w:num w:numId="14" w16cid:durableId="183638071">
    <w:abstractNumId w:val="25"/>
  </w:num>
  <w:num w:numId="15" w16cid:durableId="2080517370">
    <w:abstractNumId w:val="22"/>
  </w:num>
  <w:num w:numId="16" w16cid:durableId="381097036">
    <w:abstractNumId w:val="32"/>
  </w:num>
  <w:num w:numId="17" w16cid:durableId="1505901374">
    <w:abstractNumId w:val="29"/>
  </w:num>
  <w:num w:numId="18" w16cid:durableId="1690329538">
    <w:abstractNumId w:val="40"/>
  </w:num>
  <w:num w:numId="19" w16cid:durableId="1128552798">
    <w:abstractNumId w:val="27"/>
  </w:num>
  <w:num w:numId="20" w16cid:durableId="1100375478">
    <w:abstractNumId w:val="19"/>
  </w:num>
  <w:num w:numId="21" w16cid:durableId="995456769">
    <w:abstractNumId w:val="26"/>
  </w:num>
  <w:num w:numId="22" w16cid:durableId="743184944">
    <w:abstractNumId w:val="9"/>
  </w:num>
  <w:num w:numId="23" w16cid:durableId="647248780">
    <w:abstractNumId w:val="7"/>
  </w:num>
  <w:num w:numId="24" w16cid:durableId="136386244">
    <w:abstractNumId w:val="8"/>
  </w:num>
  <w:num w:numId="25" w16cid:durableId="1458524719">
    <w:abstractNumId w:val="11"/>
  </w:num>
  <w:num w:numId="26" w16cid:durableId="1931696537">
    <w:abstractNumId w:val="39"/>
  </w:num>
  <w:num w:numId="27" w16cid:durableId="1517379822">
    <w:abstractNumId w:val="30"/>
  </w:num>
  <w:num w:numId="28" w16cid:durableId="599871789">
    <w:abstractNumId w:val="41"/>
  </w:num>
  <w:num w:numId="29" w16cid:durableId="1407264996">
    <w:abstractNumId w:val="21"/>
  </w:num>
  <w:num w:numId="30" w16cid:durableId="1079209771">
    <w:abstractNumId w:val="6"/>
  </w:num>
  <w:num w:numId="31" w16cid:durableId="967932782">
    <w:abstractNumId w:val="3"/>
  </w:num>
  <w:num w:numId="32" w16cid:durableId="147594289">
    <w:abstractNumId w:val="5"/>
  </w:num>
  <w:num w:numId="33" w16cid:durableId="1994018910">
    <w:abstractNumId w:val="4"/>
  </w:num>
  <w:num w:numId="34" w16cid:durableId="1769883420">
    <w:abstractNumId w:val="1"/>
  </w:num>
  <w:num w:numId="35" w16cid:durableId="1726945610">
    <w:abstractNumId w:val="12"/>
  </w:num>
  <w:num w:numId="36" w16cid:durableId="932905538">
    <w:abstractNumId w:val="42"/>
  </w:num>
  <w:num w:numId="37" w16cid:durableId="1121924157">
    <w:abstractNumId w:val="10"/>
  </w:num>
  <w:num w:numId="38" w16cid:durableId="468599606">
    <w:abstractNumId w:val="13"/>
  </w:num>
  <w:num w:numId="39" w16cid:durableId="838232296">
    <w:abstractNumId w:val="15"/>
  </w:num>
  <w:num w:numId="40" w16cid:durableId="61293495">
    <w:abstractNumId w:val="20"/>
  </w:num>
  <w:num w:numId="41" w16cid:durableId="1870798214">
    <w:abstractNumId w:val="14"/>
  </w:num>
  <w:num w:numId="42" w16cid:durableId="186722309">
    <w:abstractNumId w:val="33"/>
  </w:num>
  <w:num w:numId="43" w16cid:durableId="552811664">
    <w:abstractNumId w:val="38"/>
  </w:num>
  <w:num w:numId="44" w16cid:durableId="120169981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0BA2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2CFE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388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086A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25B2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23B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1C1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3B1E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65B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1595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B6617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759EE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0E4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2FD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D7C1E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6F74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177D04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EB6C4-B562-428D-925E-5DD2DFF4E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2018-09-11T09:18:00Z</cp:lastPrinted>
  <dcterms:created xsi:type="dcterms:W3CDTF">2015-03-05T11:30:00Z</dcterms:created>
  <dcterms:modified xsi:type="dcterms:W3CDTF">2026-01-30T13:49:00Z</dcterms:modified>
</cp:coreProperties>
</file>