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62AC0" w14:textId="77777777" w:rsidR="0059366C" w:rsidRDefault="0059366C" w:rsidP="0059366C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KPTS-</w:t>
      </w:r>
      <w:r w:rsidRPr="006644E8">
        <w:rPr>
          <w:rFonts w:ascii="Arial" w:hAnsi="Arial" w:cs="Arial"/>
          <w:i/>
          <w:color w:val="auto"/>
          <w:sz w:val="18"/>
          <w:szCs w:val="18"/>
        </w:rPr>
        <w:t>Z-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6644E8">
        <w:rPr>
          <w:rFonts w:ascii="Arial" w:hAnsi="Arial" w:cs="Arial"/>
          <w:i/>
          <w:color w:val="auto"/>
          <w:sz w:val="18"/>
          <w:szCs w:val="18"/>
        </w:rPr>
        <w:t>/U/OM</w:t>
      </w:r>
      <w:r>
        <w:rPr>
          <w:rFonts w:ascii="Arial" w:hAnsi="Arial" w:cs="Arial"/>
          <w:i/>
          <w:color w:val="auto"/>
          <w:sz w:val="18"/>
          <w:szCs w:val="18"/>
        </w:rPr>
        <w:t>E</w:t>
      </w:r>
      <w:r w:rsidRPr="006644E8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6644E8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8      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</w:t>
      </w:r>
      <w:r w:rsidRPr="00B02DE6">
        <w:rPr>
          <w:rFonts w:ascii="Arial" w:hAnsi="Arial" w:cs="Arial"/>
          <w:i/>
          <w:color w:val="auto"/>
          <w:sz w:val="18"/>
          <w:szCs w:val="18"/>
        </w:rPr>
        <w:t>Załącznik A</w:t>
      </w:r>
      <w:r>
        <w:rPr>
          <w:rFonts w:ascii="Arial" w:hAnsi="Arial" w:cs="Arial"/>
          <w:i/>
          <w:color w:val="auto"/>
          <w:sz w:val="18"/>
          <w:szCs w:val="18"/>
        </w:rPr>
        <w:t>2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6762F6CB" w14:textId="77777777" w:rsidR="0059366C" w:rsidRDefault="0059366C" w:rsidP="0059366C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5AA2AAED" w14:textId="77777777" w:rsidR="0059366C" w:rsidRDefault="0059366C" w:rsidP="0059366C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na zadanie nr 2</w:t>
      </w:r>
    </w:p>
    <w:p w14:paraId="442B44EF" w14:textId="77777777" w:rsidR="0059366C" w:rsidRPr="00AE419E" w:rsidRDefault="0059366C" w:rsidP="0059366C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14:paraId="4B005167" w14:textId="77777777" w:rsidR="0059366C" w:rsidRDefault="0059366C" w:rsidP="005936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663FA851" w14:textId="77777777" w:rsidR="0059366C" w:rsidRPr="00A02FA0" w:rsidRDefault="0059366C" w:rsidP="005936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3292BB4" w14:textId="77777777" w:rsidR="0059366C" w:rsidRPr="0061118C" w:rsidRDefault="0059366C" w:rsidP="0059366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4D7E7108" w14:textId="77777777" w:rsidR="0059366C" w:rsidRPr="0061118C" w:rsidRDefault="0059366C" w:rsidP="0059366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06C3152E" w14:textId="77777777" w:rsidR="0059366C" w:rsidRDefault="0059366C" w:rsidP="0059366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05102DF4" w14:textId="77777777" w:rsidR="0059366C" w:rsidRPr="004D2F63" w:rsidRDefault="0059366C" w:rsidP="0059366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</w:t>
      </w:r>
      <w:r w:rsidRPr="00B02DE6">
        <w:rPr>
          <w:rFonts w:ascii="Arial" w:hAnsi="Arial" w:cs="Arial"/>
          <w:b/>
          <w:sz w:val="20"/>
          <w:szCs w:val="20"/>
        </w:rPr>
        <w:t xml:space="preserve">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B02DE6">
        <w:rPr>
          <w:rFonts w:ascii="Arial" w:hAnsi="Arial" w:cs="Arial"/>
          <w:b/>
          <w:sz w:val="20"/>
          <w:szCs w:val="20"/>
        </w:rPr>
        <w:t xml:space="preserve"> mienia” </w:t>
      </w:r>
      <w:r w:rsidRPr="00B02DE6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część II zamówienia (zadanie nr 2)</w:t>
      </w:r>
    </w:p>
    <w:p w14:paraId="58BF8B82" w14:textId="77777777" w:rsidR="0059366C" w:rsidRDefault="0059366C" w:rsidP="005936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757D7F6" w14:textId="77777777" w:rsidR="0059366C" w:rsidRPr="00A02FA0" w:rsidRDefault="0059366C" w:rsidP="005936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004DB20" w14:textId="77777777" w:rsidR="0059366C" w:rsidRPr="001A2FC9" w:rsidRDefault="0059366C" w:rsidP="0059366C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25571D8A" w14:textId="77777777" w:rsidR="0059366C" w:rsidRDefault="0059366C" w:rsidP="0059366C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8B11CB">
        <w:rPr>
          <w:rFonts w:ascii="Arial" w:hAnsi="Arial"/>
          <w:color w:val="auto"/>
          <w:sz w:val="20"/>
          <w:szCs w:val="20"/>
        </w:rPr>
        <w:t>Usługa ochrony mienia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8B11CB">
        <w:rPr>
          <w:rFonts w:ascii="Arial" w:hAnsi="Arial"/>
          <w:color w:val="auto"/>
          <w:sz w:val="20"/>
          <w:szCs w:val="20"/>
        </w:rPr>
        <w:t xml:space="preserve">realizowana </w:t>
      </w:r>
      <w:r>
        <w:rPr>
          <w:rFonts w:ascii="Arial" w:hAnsi="Arial"/>
          <w:color w:val="auto"/>
          <w:sz w:val="20"/>
          <w:szCs w:val="20"/>
        </w:rPr>
        <w:t xml:space="preserve">w formie zabezpieczenia technicznego w oparciu o wykonany przez Wykonawcę i stanowiący jego własność system zabezpieczenia elektronicznego oraz system </w:t>
      </w:r>
      <w:proofErr w:type="spellStart"/>
      <w:r>
        <w:rPr>
          <w:rFonts w:ascii="Arial" w:hAnsi="Arial"/>
          <w:color w:val="auto"/>
          <w:sz w:val="20"/>
          <w:szCs w:val="20"/>
        </w:rPr>
        <w:t>wideomonitoringu</w:t>
      </w:r>
      <w:proofErr w:type="spellEnd"/>
      <w:r>
        <w:rPr>
          <w:rFonts w:ascii="Arial" w:hAnsi="Arial"/>
          <w:color w:val="auto"/>
          <w:sz w:val="20"/>
          <w:szCs w:val="20"/>
        </w:rPr>
        <w:t>, na terenie następujących jednostek należących do Zamawiającego:</w:t>
      </w:r>
    </w:p>
    <w:p w14:paraId="1A14F27B" w14:textId="77777777" w:rsidR="0059366C" w:rsidRDefault="0059366C" w:rsidP="0059366C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1) </w:t>
      </w:r>
      <w:r w:rsidRPr="00F279D5">
        <w:rPr>
          <w:rFonts w:ascii="Arial" w:hAnsi="Arial"/>
          <w:color w:val="auto"/>
          <w:sz w:val="20"/>
          <w:szCs w:val="20"/>
        </w:rPr>
        <w:t>dwor</w:t>
      </w:r>
      <w:r>
        <w:rPr>
          <w:rFonts w:ascii="Arial" w:hAnsi="Arial"/>
          <w:color w:val="auto"/>
          <w:sz w:val="20"/>
          <w:szCs w:val="20"/>
        </w:rPr>
        <w:t xml:space="preserve">zec </w:t>
      </w:r>
      <w:r w:rsidRPr="00F279D5">
        <w:rPr>
          <w:rFonts w:ascii="Arial" w:hAnsi="Arial"/>
          <w:color w:val="auto"/>
          <w:sz w:val="20"/>
          <w:szCs w:val="20"/>
        </w:rPr>
        <w:t>autobusow</w:t>
      </w:r>
      <w:r>
        <w:rPr>
          <w:rFonts w:ascii="Arial" w:hAnsi="Arial"/>
          <w:color w:val="auto"/>
          <w:sz w:val="20"/>
          <w:szCs w:val="20"/>
        </w:rPr>
        <w:t>y</w:t>
      </w:r>
      <w:r w:rsidRPr="00F279D5">
        <w:rPr>
          <w:rFonts w:ascii="Arial" w:hAnsi="Arial"/>
          <w:color w:val="auto"/>
          <w:sz w:val="20"/>
          <w:szCs w:val="20"/>
        </w:rPr>
        <w:t xml:space="preserve"> </w:t>
      </w:r>
      <w:r w:rsidRPr="00125CFB">
        <w:rPr>
          <w:rFonts w:ascii="Arial" w:hAnsi="Arial"/>
          <w:color w:val="000000" w:themeColor="text1"/>
          <w:sz w:val="20"/>
          <w:szCs w:val="20"/>
        </w:rPr>
        <w:t>i plac postojow</w:t>
      </w:r>
      <w:r>
        <w:rPr>
          <w:rFonts w:ascii="Arial" w:hAnsi="Arial"/>
          <w:color w:val="000000" w:themeColor="text1"/>
          <w:sz w:val="20"/>
          <w:szCs w:val="20"/>
        </w:rPr>
        <w:t>y</w:t>
      </w:r>
      <w:r>
        <w:rPr>
          <w:rFonts w:ascii="Arial" w:hAnsi="Arial"/>
          <w:color w:val="EE0000"/>
          <w:sz w:val="20"/>
          <w:szCs w:val="20"/>
        </w:rPr>
        <w:t xml:space="preserve"> </w:t>
      </w:r>
      <w:r w:rsidRPr="00F279D5">
        <w:rPr>
          <w:rFonts w:ascii="Arial" w:hAnsi="Arial"/>
          <w:color w:val="auto"/>
          <w:sz w:val="20"/>
          <w:szCs w:val="20"/>
        </w:rPr>
        <w:t>w Lipn</w:t>
      </w:r>
      <w:r>
        <w:rPr>
          <w:rFonts w:ascii="Arial" w:hAnsi="Arial"/>
          <w:color w:val="auto"/>
          <w:sz w:val="20"/>
          <w:szCs w:val="20"/>
        </w:rPr>
        <w:t xml:space="preserve">ie, </w:t>
      </w:r>
      <w:r w:rsidRPr="00F279D5">
        <w:rPr>
          <w:rFonts w:ascii="Arial" w:hAnsi="Arial"/>
          <w:color w:val="auto"/>
          <w:sz w:val="20"/>
          <w:szCs w:val="20"/>
        </w:rPr>
        <w:t>ul. 22 Stycznia 2</w:t>
      </w:r>
      <w:r>
        <w:rPr>
          <w:rFonts w:ascii="Arial" w:hAnsi="Arial"/>
          <w:color w:val="auto"/>
          <w:sz w:val="20"/>
          <w:szCs w:val="20"/>
        </w:rPr>
        <w:t>,</w:t>
      </w:r>
    </w:p>
    <w:p w14:paraId="30A706C4" w14:textId="77777777" w:rsidR="0059366C" w:rsidRDefault="0059366C" w:rsidP="0059366C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2) </w:t>
      </w:r>
      <w:r w:rsidRPr="00F279D5">
        <w:rPr>
          <w:rFonts w:ascii="Arial" w:hAnsi="Arial"/>
          <w:color w:val="auto"/>
          <w:sz w:val="20"/>
          <w:szCs w:val="20"/>
        </w:rPr>
        <w:t>dwor</w:t>
      </w:r>
      <w:r>
        <w:rPr>
          <w:rFonts w:ascii="Arial" w:hAnsi="Arial"/>
          <w:color w:val="auto"/>
          <w:sz w:val="20"/>
          <w:szCs w:val="20"/>
        </w:rPr>
        <w:t>zec</w:t>
      </w:r>
      <w:r w:rsidRPr="00F279D5">
        <w:rPr>
          <w:rFonts w:ascii="Arial" w:hAnsi="Arial"/>
          <w:color w:val="auto"/>
          <w:sz w:val="20"/>
          <w:szCs w:val="20"/>
        </w:rPr>
        <w:t xml:space="preserve"> autobusow</w:t>
      </w:r>
      <w:r>
        <w:rPr>
          <w:rFonts w:ascii="Arial" w:hAnsi="Arial"/>
          <w:color w:val="auto"/>
          <w:sz w:val="20"/>
          <w:szCs w:val="20"/>
        </w:rPr>
        <w:t>y</w:t>
      </w:r>
      <w:r w:rsidRPr="00F279D5">
        <w:rPr>
          <w:rFonts w:ascii="Arial" w:hAnsi="Arial"/>
          <w:color w:val="auto"/>
          <w:sz w:val="20"/>
          <w:szCs w:val="20"/>
        </w:rPr>
        <w:t xml:space="preserve"> w Golub</w:t>
      </w:r>
      <w:r>
        <w:rPr>
          <w:rFonts w:ascii="Arial" w:hAnsi="Arial"/>
          <w:color w:val="auto"/>
          <w:sz w:val="20"/>
          <w:szCs w:val="20"/>
        </w:rPr>
        <w:t>iu</w:t>
      </w:r>
      <w:r w:rsidRPr="00F279D5">
        <w:rPr>
          <w:rFonts w:ascii="Arial" w:hAnsi="Arial"/>
          <w:color w:val="auto"/>
          <w:sz w:val="20"/>
          <w:szCs w:val="20"/>
        </w:rPr>
        <w:t>-Dobrzy</w:t>
      </w:r>
      <w:r>
        <w:rPr>
          <w:rFonts w:ascii="Arial" w:hAnsi="Arial"/>
          <w:color w:val="auto"/>
          <w:sz w:val="20"/>
          <w:szCs w:val="20"/>
        </w:rPr>
        <w:t>nie</w:t>
      </w:r>
      <w:r w:rsidRPr="00F279D5">
        <w:rPr>
          <w:rFonts w:ascii="Arial" w:hAnsi="Arial"/>
          <w:color w:val="auto"/>
          <w:sz w:val="20"/>
          <w:szCs w:val="20"/>
        </w:rPr>
        <w:t>,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279D5">
        <w:rPr>
          <w:rFonts w:ascii="Arial" w:hAnsi="Arial"/>
          <w:color w:val="auto"/>
          <w:sz w:val="20"/>
          <w:szCs w:val="20"/>
        </w:rPr>
        <w:t>ul. Sokołowsk</w:t>
      </w:r>
      <w:r>
        <w:rPr>
          <w:rFonts w:ascii="Arial" w:hAnsi="Arial"/>
          <w:color w:val="auto"/>
          <w:sz w:val="20"/>
          <w:szCs w:val="20"/>
        </w:rPr>
        <w:t>a</w:t>
      </w:r>
      <w:r w:rsidRPr="00F279D5">
        <w:rPr>
          <w:rFonts w:ascii="Arial" w:hAnsi="Arial"/>
          <w:color w:val="auto"/>
          <w:sz w:val="20"/>
          <w:szCs w:val="20"/>
        </w:rPr>
        <w:t xml:space="preserve"> 11</w:t>
      </w:r>
      <w:r>
        <w:rPr>
          <w:rFonts w:ascii="Arial" w:hAnsi="Arial"/>
          <w:color w:val="auto"/>
          <w:sz w:val="20"/>
          <w:szCs w:val="20"/>
        </w:rPr>
        <w:t>,</w:t>
      </w:r>
    </w:p>
    <w:p w14:paraId="12BB5BE2" w14:textId="77777777" w:rsidR="0059366C" w:rsidRDefault="0059366C" w:rsidP="0059366C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3) </w:t>
      </w:r>
      <w:r w:rsidRPr="00F279D5">
        <w:rPr>
          <w:rFonts w:ascii="Arial" w:hAnsi="Arial"/>
          <w:color w:val="auto"/>
          <w:sz w:val="20"/>
          <w:szCs w:val="20"/>
        </w:rPr>
        <w:t>dwor</w:t>
      </w:r>
      <w:r>
        <w:rPr>
          <w:rFonts w:ascii="Arial" w:hAnsi="Arial"/>
          <w:color w:val="auto"/>
          <w:sz w:val="20"/>
          <w:szCs w:val="20"/>
        </w:rPr>
        <w:t>zec</w:t>
      </w:r>
      <w:r w:rsidRPr="00F279D5">
        <w:rPr>
          <w:rFonts w:ascii="Arial" w:hAnsi="Arial"/>
          <w:color w:val="auto"/>
          <w:sz w:val="20"/>
          <w:szCs w:val="20"/>
        </w:rPr>
        <w:t xml:space="preserve"> autobusow</w:t>
      </w:r>
      <w:r>
        <w:rPr>
          <w:rFonts w:ascii="Arial" w:hAnsi="Arial"/>
          <w:color w:val="auto"/>
          <w:sz w:val="20"/>
          <w:szCs w:val="20"/>
        </w:rPr>
        <w:t>y</w:t>
      </w:r>
      <w:r w:rsidRPr="00F279D5">
        <w:rPr>
          <w:rFonts w:ascii="Arial" w:hAnsi="Arial"/>
          <w:color w:val="auto"/>
          <w:sz w:val="20"/>
          <w:szCs w:val="20"/>
        </w:rPr>
        <w:t xml:space="preserve"> w Rypin</w:t>
      </w:r>
      <w:r>
        <w:rPr>
          <w:rFonts w:ascii="Arial" w:hAnsi="Arial"/>
          <w:color w:val="auto"/>
          <w:sz w:val="20"/>
          <w:szCs w:val="20"/>
        </w:rPr>
        <w:t>ie</w:t>
      </w:r>
      <w:r w:rsidRPr="00F279D5">
        <w:rPr>
          <w:rFonts w:ascii="Arial" w:hAnsi="Arial"/>
          <w:color w:val="auto"/>
          <w:sz w:val="20"/>
          <w:szCs w:val="20"/>
        </w:rPr>
        <w:t>, ul. Dworcow</w:t>
      </w:r>
      <w:r>
        <w:rPr>
          <w:rFonts w:ascii="Arial" w:hAnsi="Arial"/>
          <w:color w:val="auto"/>
          <w:sz w:val="20"/>
          <w:szCs w:val="20"/>
        </w:rPr>
        <w:t>a</w:t>
      </w:r>
      <w:r w:rsidRPr="00F279D5">
        <w:rPr>
          <w:rFonts w:ascii="Arial" w:hAnsi="Arial"/>
          <w:color w:val="auto"/>
          <w:sz w:val="20"/>
          <w:szCs w:val="20"/>
        </w:rPr>
        <w:t xml:space="preserve"> 20</w:t>
      </w:r>
      <w:r>
        <w:rPr>
          <w:rFonts w:ascii="Arial" w:hAnsi="Arial"/>
          <w:color w:val="auto"/>
          <w:sz w:val="20"/>
          <w:szCs w:val="20"/>
        </w:rPr>
        <w:t>.</w:t>
      </w:r>
    </w:p>
    <w:p w14:paraId="38C095F0" w14:textId="77777777" w:rsidR="0059366C" w:rsidRPr="00A02FA0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4F44F1CD" w14:textId="77777777" w:rsidR="0059366C" w:rsidRPr="003715AA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2FD289B" w14:textId="77777777" w:rsidR="0059366C" w:rsidRPr="003715AA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59366C" w14:paraId="4E991A8A" w14:textId="77777777" w:rsidTr="00093FD7">
        <w:tc>
          <w:tcPr>
            <w:tcW w:w="2943" w:type="dxa"/>
          </w:tcPr>
          <w:p w14:paraId="650B81B2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57B7D22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6D7C314E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07C60C4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07F37252" w14:textId="77777777" w:rsidTr="00093FD7">
        <w:tc>
          <w:tcPr>
            <w:tcW w:w="2943" w:type="dxa"/>
          </w:tcPr>
          <w:p w14:paraId="629C0A14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73B9B54" w14:textId="77777777" w:rsidR="0059366C" w:rsidRPr="003715AA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64C294DE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17D60110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37BEF59F" w14:textId="77777777" w:rsidTr="00093FD7">
        <w:tc>
          <w:tcPr>
            <w:tcW w:w="2943" w:type="dxa"/>
          </w:tcPr>
          <w:p w14:paraId="21756D69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30F322C6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7A89C04C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1A3108F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4DE225C0" w14:textId="77777777" w:rsidTr="00093FD7">
        <w:tc>
          <w:tcPr>
            <w:tcW w:w="2943" w:type="dxa"/>
          </w:tcPr>
          <w:p w14:paraId="33E1AD07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3B7BE55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6B0DA615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5A9605B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06BEECB0" w14:textId="77777777" w:rsidTr="00093FD7">
        <w:tc>
          <w:tcPr>
            <w:tcW w:w="2943" w:type="dxa"/>
          </w:tcPr>
          <w:p w14:paraId="77CF1468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E4EDBEE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25826EF" w14:textId="77777777" w:rsidR="0059366C" w:rsidRPr="00E60608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ADA60C3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6059233B" w14:textId="77777777" w:rsidTr="00093FD7">
        <w:tc>
          <w:tcPr>
            <w:tcW w:w="2943" w:type="dxa"/>
          </w:tcPr>
          <w:p w14:paraId="658AD93A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1ABC763E" w14:textId="77777777" w:rsidR="0059366C" w:rsidRPr="003715AA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4B10D8C7" w14:textId="77777777" w:rsidR="0059366C" w:rsidRPr="00C565C9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9366C" w14:paraId="460E683C" w14:textId="77777777" w:rsidTr="00093FD7">
        <w:tc>
          <w:tcPr>
            <w:tcW w:w="2943" w:type="dxa"/>
          </w:tcPr>
          <w:p w14:paraId="56A97F93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3F900EE2" w14:textId="77777777" w:rsidR="0059366C" w:rsidRDefault="0059366C" w:rsidP="00093FD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1497BDD5" w14:textId="77777777" w:rsidR="0059366C" w:rsidRPr="00E60608" w:rsidRDefault="0059366C" w:rsidP="00093FD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1C5A6408" w14:textId="77777777" w:rsidR="0059366C" w:rsidRPr="0001382C" w:rsidRDefault="0059366C" w:rsidP="00093FD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52BC3D9A" w14:textId="77777777" w:rsidR="0059366C" w:rsidRPr="0001382C" w:rsidRDefault="0059366C" w:rsidP="00093FD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A942DB7" w14:textId="77777777" w:rsidR="0059366C" w:rsidRDefault="0059366C" w:rsidP="00093FD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41AA871E" w14:textId="77777777" w:rsidR="0059366C" w:rsidRPr="002A62C4" w:rsidRDefault="0059366C" w:rsidP="00093FD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</w:p>
        </w:tc>
      </w:tr>
    </w:tbl>
    <w:p w14:paraId="31C19393" w14:textId="77777777" w:rsidR="0059366C" w:rsidRPr="00422CF5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6"/>
          <w:szCs w:val="6"/>
        </w:rPr>
      </w:pPr>
    </w:p>
    <w:p w14:paraId="6A4736B5" w14:textId="77777777" w:rsidR="0059366C" w:rsidRPr="005A2854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490AA275" w14:textId="77777777" w:rsidR="0059366C" w:rsidRPr="00D72F0D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38074124" w14:textId="77777777" w:rsidR="0059366C" w:rsidRPr="00A02FA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1A2FC9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095AC55E" w14:textId="77777777" w:rsidR="0059366C" w:rsidRPr="001A2FC9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7A525EF7" w14:textId="77777777" w:rsidR="0059366C" w:rsidRPr="001A2FC9" w:rsidRDefault="0059366C" w:rsidP="0059366C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 wykonanie całego przedmiotu zamówienia, określonego w zadaniu nr 2</w:t>
      </w:r>
    </w:p>
    <w:p w14:paraId="4512364C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66B9D228" w14:textId="77777777" w:rsidR="0059366C" w:rsidRPr="001A2FC9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01C02C7D" w14:textId="77777777" w:rsidR="0059366C" w:rsidRPr="001A2FC9" w:rsidRDefault="0059366C" w:rsidP="0059366C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447776BA" w14:textId="77777777" w:rsidR="0059366C" w:rsidRPr="001A2FC9" w:rsidRDefault="0059366C" w:rsidP="0059366C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361283B5" w14:textId="77777777" w:rsidR="0059366C" w:rsidRPr="001A2FC9" w:rsidRDefault="0059366C" w:rsidP="0059366C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7F5381D4" w14:textId="77777777" w:rsidR="0059366C" w:rsidRPr="001A2FC9" w:rsidRDefault="0059366C" w:rsidP="0059366C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41A8A25E" w14:textId="77777777" w:rsidR="0059366C" w:rsidRDefault="0059366C" w:rsidP="0059366C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7D69CFD4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8B11CB">
        <w:rPr>
          <w:rFonts w:ascii="Arial" w:hAnsi="Arial"/>
          <w:sz w:val="20"/>
          <w:szCs w:val="20"/>
        </w:rPr>
        <w:t xml:space="preserve">2. Cena w pkt 1 obejmuje następujące </w:t>
      </w:r>
      <w:r>
        <w:rPr>
          <w:rFonts w:ascii="Arial" w:hAnsi="Arial"/>
          <w:sz w:val="20"/>
          <w:szCs w:val="20"/>
        </w:rPr>
        <w:t>usługi:</w:t>
      </w:r>
    </w:p>
    <w:p w14:paraId="5F56F67E" w14:textId="77777777" w:rsidR="0059366C" w:rsidRPr="00D16604" w:rsidRDefault="0059366C" w:rsidP="0059366C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6"/>
        <w:gridCol w:w="4549"/>
        <w:gridCol w:w="1557"/>
        <w:gridCol w:w="995"/>
        <w:gridCol w:w="1984"/>
      </w:tblGrid>
      <w:tr w:rsidR="0059366C" w:rsidRPr="008B11CB" w14:paraId="5351FEEB" w14:textId="77777777" w:rsidTr="00093FD7">
        <w:tc>
          <w:tcPr>
            <w:tcW w:w="696" w:type="dxa"/>
            <w:vAlign w:val="center"/>
          </w:tcPr>
          <w:p w14:paraId="263B30FE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4549" w:type="dxa"/>
            <w:vAlign w:val="center"/>
          </w:tcPr>
          <w:p w14:paraId="47D3455B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Zakres</w:t>
            </w:r>
          </w:p>
        </w:tc>
        <w:tc>
          <w:tcPr>
            <w:tcW w:w="1557" w:type="dxa"/>
          </w:tcPr>
          <w:p w14:paraId="0F18A009" w14:textId="77777777" w:rsidR="0059366C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Cena w PLN</w:t>
            </w:r>
          </w:p>
          <w:p w14:paraId="3EC022EE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 w:rsidRPr="00CD1860">
              <w:rPr>
                <w:rFonts w:ascii="Arial" w:hAnsi="Arial"/>
                <w:b/>
                <w:i/>
                <w:sz w:val="16"/>
                <w:szCs w:val="16"/>
              </w:rPr>
              <w:t>za cały okres wykonania zamówienia</w:t>
            </w:r>
          </w:p>
          <w:p w14:paraId="6C08DDFF" w14:textId="77777777" w:rsidR="0059366C" w:rsidRPr="00CF2DF7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  <w:tc>
          <w:tcPr>
            <w:tcW w:w="995" w:type="dxa"/>
            <w:vAlign w:val="center"/>
          </w:tcPr>
          <w:p w14:paraId="2B39822A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Podatek VAT</w:t>
            </w:r>
          </w:p>
          <w:p w14:paraId="584348EB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1984" w:type="dxa"/>
          </w:tcPr>
          <w:p w14:paraId="28513A09" w14:textId="77777777" w:rsidR="0059366C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Średnia cena</w:t>
            </w:r>
          </w:p>
          <w:p w14:paraId="4F2C3CDE" w14:textId="77777777" w:rsidR="0059366C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w PLN </w:t>
            </w:r>
          </w:p>
          <w:p w14:paraId="6F27E311" w14:textId="77777777" w:rsidR="0059366C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za 1 m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-c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 xml:space="preserve"> wykonywania usługi</w:t>
            </w:r>
          </w:p>
          <w:p w14:paraId="683EFBE2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</w:tr>
      <w:tr w:rsidR="0059366C" w:rsidRPr="008B11CB" w14:paraId="3B9B9735" w14:textId="77777777" w:rsidTr="00093FD7">
        <w:tc>
          <w:tcPr>
            <w:tcW w:w="696" w:type="dxa"/>
            <w:vAlign w:val="center"/>
          </w:tcPr>
          <w:p w14:paraId="0BAD53D8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B11CB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4549" w:type="dxa"/>
          </w:tcPr>
          <w:p w14:paraId="13762A1D" w14:textId="77777777" w:rsidR="0059366C" w:rsidRPr="008B11CB" w:rsidRDefault="0059366C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</w:t>
            </w:r>
            <w:r w:rsidRPr="008B11CB">
              <w:rPr>
                <w:rFonts w:ascii="Arial" w:hAnsi="Arial"/>
                <w:sz w:val="20"/>
                <w:szCs w:val="20"/>
              </w:rPr>
              <w:t>sług</w:t>
            </w:r>
            <w:r>
              <w:rPr>
                <w:rFonts w:ascii="Arial" w:hAnsi="Arial"/>
                <w:sz w:val="20"/>
                <w:szCs w:val="20"/>
              </w:rPr>
              <w:t>i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ochrony</w:t>
            </w:r>
            <w:r>
              <w:rPr>
                <w:rFonts w:ascii="Arial" w:hAnsi="Arial"/>
                <w:sz w:val="20"/>
                <w:szCs w:val="20"/>
              </w:rPr>
              <w:t xml:space="preserve"> elektronicznej 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mienia na dworcu autobusowym </w:t>
            </w:r>
            <w:r>
              <w:rPr>
                <w:rFonts w:ascii="Arial" w:hAnsi="Arial"/>
                <w:sz w:val="20"/>
                <w:szCs w:val="20"/>
              </w:rPr>
              <w:t xml:space="preserve">i placu postojowym </w:t>
            </w:r>
            <w:r w:rsidRPr="008B11CB">
              <w:rPr>
                <w:rFonts w:ascii="Arial" w:hAnsi="Arial"/>
                <w:sz w:val="20"/>
                <w:szCs w:val="20"/>
              </w:rPr>
              <w:t>w</w:t>
            </w:r>
            <w:r>
              <w:rPr>
                <w:rFonts w:ascii="Arial" w:hAnsi="Arial"/>
                <w:sz w:val="20"/>
                <w:szCs w:val="20"/>
              </w:rPr>
              <w:t xml:space="preserve"> Lipnie</w:t>
            </w:r>
          </w:p>
        </w:tc>
        <w:tc>
          <w:tcPr>
            <w:tcW w:w="1557" w:type="dxa"/>
          </w:tcPr>
          <w:p w14:paraId="373A4731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51CA0688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E69602E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366C" w:rsidRPr="008B11CB" w14:paraId="0C2784E2" w14:textId="77777777" w:rsidTr="00093FD7">
        <w:tc>
          <w:tcPr>
            <w:tcW w:w="696" w:type="dxa"/>
            <w:vAlign w:val="center"/>
          </w:tcPr>
          <w:p w14:paraId="5B04A591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 w:rsidRPr="008B11CB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549" w:type="dxa"/>
          </w:tcPr>
          <w:p w14:paraId="5C50994B" w14:textId="77777777" w:rsidR="0059366C" w:rsidRPr="008B11CB" w:rsidRDefault="0059366C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</w:t>
            </w:r>
            <w:r w:rsidRPr="008B11CB">
              <w:rPr>
                <w:rFonts w:ascii="Arial" w:hAnsi="Arial"/>
                <w:sz w:val="20"/>
                <w:szCs w:val="20"/>
              </w:rPr>
              <w:t>sług</w:t>
            </w:r>
            <w:r>
              <w:rPr>
                <w:rFonts w:ascii="Arial" w:hAnsi="Arial"/>
                <w:sz w:val="20"/>
                <w:szCs w:val="20"/>
              </w:rPr>
              <w:t>i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ochrony</w:t>
            </w:r>
            <w:r>
              <w:rPr>
                <w:rFonts w:ascii="Arial" w:hAnsi="Arial"/>
                <w:sz w:val="20"/>
                <w:szCs w:val="20"/>
              </w:rPr>
              <w:t xml:space="preserve"> elektronicznej </w:t>
            </w:r>
            <w:r w:rsidRPr="008B11CB">
              <w:rPr>
                <w:rFonts w:ascii="Arial" w:hAnsi="Arial"/>
                <w:sz w:val="20"/>
                <w:szCs w:val="20"/>
              </w:rPr>
              <w:t>mienia na dworcu autobusowym w</w:t>
            </w:r>
            <w:r>
              <w:rPr>
                <w:rFonts w:ascii="Arial" w:hAnsi="Arial"/>
                <w:sz w:val="20"/>
                <w:szCs w:val="20"/>
              </w:rPr>
              <w:t xml:space="preserve"> Golubiu-Dobrzyniu</w:t>
            </w:r>
          </w:p>
        </w:tc>
        <w:tc>
          <w:tcPr>
            <w:tcW w:w="1557" w:type="dxa"/>
          </w:tcPr>
          <w:p w14:paraId="1B15C87C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2DB908A7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E8DACB6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366C" w:rsidRPr="008B11CB" w14:paraId="37BA23C0" w14:textId="77777777" w:rsidTr="00093FD7">
        <w:tc>
          <w:tcPr>
            <w:tcW w:w="696" w:type="dxa"/>
            <w:vAlign w:val="center"/>
          </w:tcPr>
          <w:p w14:paraId="63217F82" w14:textId="77777777" w:rsidR="0059366C" w:rsidRDefault="0059366C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3</w:t>
            </w:r>
            <w:r w:rsidRPr="008B11CB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4549" w:type="dxa"/>
          </w:tcPr>
          <w:p w14:paraId="17257AEA" w14:textId="77777777" w:rsidR="0059366C" w:rsidRDefault="0059366C" w:rsidP="00093FD7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</w:t>
            </w:r>
            <w:r w:rsidRPr="008B11CB">
              <w:rPr>
                <w:rFonts w:ascii="Arial" w:hAnsi="Arial"/>
                <w:sz w:val="20"/>
                <w:szCs w:val="20"/>
              </w:rPr>
              <w:t>sług</w:t>
            </w:r>
            <w:r>
              <w:rPr>
                <w:rFonts w:ascii="Arial" w:hAnsi="Arial"/>
                <w:sz w:val="20"/>
                <w:szCs w:val="20"/>
              </w:rPr>
              <w:t>i</w:t>
            </w:r>
            <w:r w:rsidRPr="008B11CB">
              <w:rPr>
                <w:rFonts w:ascii="Arial" w:hAnsi="Arial"/>
                <w:sz w:val="20"/>
                <w:szCs w:val="20"/>
              </w:rPr>
              <w:t xml:space="preserve"> ochrony</w:t>
            </w:r>
            <w:r>
              <w:rPr>
                <w:rFonts w:ascii="Arial" w:hAnsi="Arial"/>
                <w:sz w:val="20"/>
                <w:szCs w:val="20"/>
              </w:rPr>
              <w:t xml:space="preserve"> elektronicznej </w:t>
            </w:r>
            <w:r w:rsidRPr="008B11CB">
              <w:rPr>
                <w:rFonts w:ascii="Arial" w:hAnsi="Arial"/>
                <w:sz w:val="20"/>
                <w:szCs w:val="20"/>
              </w:rPr>
              <w:t>mienia na dworcu autobusowym w</w:t>
            </w:r>
            <w:r>
              <w:rPr>
                <w:rFonts w:ascii="Arial" w:hAnsi="Arial"/>
                <w:sz w:val="20"/>
                <w:szCs w:val="20"/>
              </w:rPr>
              <w:t xml:space="preserve"> Rypinie</w:t>
            </w:r>
          </w:p>
        </w:tc>
        <w:tc>
          <w:tcPr>
            <w:tcW w:w="1557" w:type="dxa"/>
          </w:tcPr>
          <w:p w14:paraId="13E930F0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74071710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F0CC3A3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366C" w:rsidRPr="008B11CB" w14:paraId="166D1D73" w14:textId="77777777" w:rsidTr="00093FD7">
        <w:tc>
          <w:tcPr>
            <w:tcW w:w="5245" w:type="dxa"/>
            <w:gridSpan w:val="2"/>
            <w:vAlign w:val="center"/>
          </w:tcPr>
          <w:p w14:paraId="7AFA46ED" w14:textId="77777777" w:rsidR="0059366C" w:rsidRPr="008B11CB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sz w:val="20"/>
                <w:szCs w:val="20"/>
              </w:rPr>
              <w:t>Razem</w:t>
            </w:r>
          </w:p>
        </w:tc>
        <w:tc>
          <w:tcPr>
            <w:tcW w:w="1557" w:type="dxa"/>
          </w:tcPr>
          <w:p w14:paraId="6E7FEB8E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C7C915C" w14:textId="77777777" w:rsidR="0059366C" w:rsidRPr="008B11CB" w:rsidRDefault="0059366C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  <w:vAlign w:val="center"/>
          </w:tcPr>
          <w:p w14:paraId="11E14A1F" w14:textId="77777777" w:rsidR="0059366C" w:rsidRPr="00CD1860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D1860">
              <w:rPr>
                <w:rFonts w:ascii="Arial" w:hAnsi="Arial"/>
                <w:b/>
                <w:sz w:val="20"/>
                <w:szCs w:val="20"/>
              </w:rPr>
              <w:t>X</w:t>
            </w:r>
          </w:p>
        </w:tc>
        <w:tc>
          <w:tcPr>
            <w:tcW w:w="1984" w:type="dxa"/>
            <w:vAlign w:val="center"/>
          </w:tcPr>
          <w:p w14:paraId="0AE5369F" w14:textId="77777777" w:rsidR="0059366C" w:rsidRPr="00CD1860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730F7447" w14:textId="77777777" w:rsidR="0059366C" w:rsidRPr="00AE419E" w:rsidRDefault="0059366C" w:rsidP="0059366C">
      <w:pPr>
        <w:spacing w:after="0" w:line="240" w:lineRule="auto"/>
        <w:jc w:val="both"/>
        <w:rPr>
          <w:rFonts w:ascii="Arial" w:hAnsi="Arial"/>
          <w:i/>
          <w:sz w:val="2"/>
          <w:szCs w:val="2"/>
        </w:rPr>
      </w:pPr>
    </w:p>
    <w:p w14:paraId="32ECCE24" w14:textId="77777777" w:rsidR="0059366C" w:rsidRPr="00A02FA0" w:rsidRDefault="0059366C" w:rsidP="0059366C">
      <w:pPr>
        <w:spacing w:after="0" w:line="240" w:lineRule="auto"/>
        <w:jc w:val="both"/>
        <w:rPr>
          <w:rFonts w:ascii="Arial" w:hAnsi="Arial"/>
          <w:i/>
          <w:sz w:val="10"/>
          <w:szCs w:val="10"/>
        </w:rPr>
      </w:pPr>
    </w:p>
    <w:p w14:paraId="41AD08C7" w14:textId="77777777" w:rsidR="0059366C" w:rsidRDefault="0059366C" w:rsidP="0059366C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10738">
        <w:rPr>
          <w:rFonts w:ascii="Arial" w:hAnsi="Arial"/>
          <w:i/>
          <w:sz w:val="18"/>
          <w:szCs w:val="18"/>
        </w:rPr>
        <w:t>Uwaga: w tabeli należy wypełnić wszystkie kolumny i wiersze</w:t>
      </w:r>
    </w:p>
    <w:p w14:paraId="2636A1FF" w14:textId="77777777" w:rsidR="0059366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18F1761A" w14:textId="77777777" w:rsidR="0059366C" w:rsidRPr="001A2FC9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024C7B59" w14:textId="77777777" w:rsidR="0059366C" w:rsidRPr="00527E15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wykonywane w okresie od </w:t>
      </w:r>
      <w:r w:rsidRPr="00312F58">
        <w:rPr>
          <w:rFonts w:ascii="Arial" w:hAnsi="Arial" w:cs="Arial"/>
          <w:sz w:val="20"/>
          <w:szCs w:val="20"/>
        </w:rPr>
        <w:t>dnia 01.0</w:t>
      </w:r>
      <w:r>
        <w:rPr>
          <w:rFonts w:ascii="Arial" w:hAnsi="Arial" w:cs="Arial"/>
          <w:sz w:val="20"/>
          <w:szCs w:val="20"/>
        </w:rPr>
        <w:t>3</w:t>
      </w:r>
      <w:r w:rsidRPr="00312F58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6r. do dnia 28</w:t>
      </w:r>
      <w:r w:rsidRPr="00312F5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2</w:t>
      </w:r>
      <w:r w:rsidRPr="00312F58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7</w:t>
      </w:r>
      <w:r w:rsidRPr="00312F58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B24A5C7" w14:textId="77777777" w:rsidR="0059366C" w:rsidRPr="00A02FA0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F88FB9" w14:textId="77777777" w:rsidR="0059366C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75AE812C" w14:textId="77777777" w:rsidR="0059366C" w:rsidRPr="00AE419E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29E7470" w14:textId="77777777" w:rsidR="0059366C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53E5C57A" w14:textId="77777777" w:rsidR="0059366C" w:rsidRPr="007C6B24" w:rsidRDefault="0059366C" w:rsidP="0059366C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30D5BC87" w14:textId="77777777" w:rsidR="0059366C" w:rsidRPr="00B6609E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12AE4D67" w14:textId="77777777" w:rsidR="0059366C" w:rsidRDefault="0059366C" w:rsidP="0059366C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43DC3166" w14:textId="77777777" w:rsidR="0059366C" w:rsidRPr="00A02FA0" w:rsidRDefault="0059366C" w:rsidP="0059366C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59366C" w:rsidRPr="0014394E" w14:paraId="6BB1AA8E" w14:textId="77777777" w:rsidTr="00093FD7">
        <w:tc>
          <w:tcPr>
            <w:tcW w:w="675" w:type="dxa"/>
          </w:tcPr>
          <w:p w14:paraId="715FECBE" w14:textId="77777777" w:rsidR="0059366C" w:rsidRPr="0014394E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080A3B4C" w14:textId="77777777" w:rsidR="0059366C" w:rsidRPr="0014394E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0B919945" w14:textId="77777777" w:rsidR="0059366C" w:rsidRPr="0014394E" w:rsidRDefault="0059366C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59366C" w:rsidRPr="0014394E" w14:paraId="7F0A914F" w14:textId="77777777" w:rsidTr="00093FD7">
        <w:tc>
          <w:tcPr>
            <w:tcW w:w="675" w:type="dxa"/>
          </w:tcPr>
          <w:p w14:paraId="19E8F629" w14:textId="77777777" w:rsidR="0059366C" w:rsidRPr="0014394E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9383E04" w14:textId="77777777" w:rsidR="0059366C" w:rsidRPr="00E014C2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DAFDEFF" w14:textId="77777777" w:rsidR="0059366C" w:rsidRPr="0014394E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59366C" w:rsidRPr="0014394E" w14:paraId="28A9EB10" w14:textId="77777777" w:rsidTr="00093FD7">
        <w:tc>
          <w:tcPr>
            <w:tcW w:w="675" w:type="dxa"/>
          </w:tcPr>
          <w:p w14:paraId="53757823" w14:textId="77777777" w:rsidR="0059366C" w:rsidRPr="0014394E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C8EBB0B" w14:textId="77777777" w:rsidR="0059366C" w:rsidRPr="00E014C2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6AAA7726" w14:textId="77777777" w:rsidR="0059366C" w:rsidRPr="0014394E" w:rsidRDefault="0059366C" w:rsidP="00093FD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9AB7AC3" w14:textId="77777777" w:rsidR="0059366C" w:rsidRPr="00A02FA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915C49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7D8E475D" w14:textId="77777777" w:rsidR="0059366C" w:rsidRPr="00A02FA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654BBBC" w14:textId="77777777" w:rsidR="0059366C" w:rsidRPr="001A2FC9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0BB30C5E" w14:textId="77777777" w:rsidR="0059366C" w:rsidRPr="001A2FC9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6EEE294B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 xml:space="preserve">w </w:t>
      </w:r>
      <w:r>
        <w:rPr>
          <w:rFonts w:ascii="Arial" w:hAnsi="Arial" w:cs="Arial"/>
          <w:color w:val="auto"/>
          <w:sz w:val="20"/>
          <w:szCs w:val="20"/>
        </w:rPr>
        <w:t>sposób</w:t>
      </w:r>
      <w:r>
        <w:rPr>
          <w:rFonts w:ascii="Arial" w:hAnsi="Arial" w:cs="Arial"/>
          <w:sz w:val="20"/>
          <w:szCs w:val="20"/>
        </w:rPr>
        <w:t xml:space="preserve"> wskazany przez Zamawiającego. </w:t>
      </w:r>
    </w:p>
    <w:p w14:paraId="41B31676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0E717C38" w14:textId="77777777" w:rsidR="0059366C" w:rsidRPr="00A02FA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32B73188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38F4094C" w14:textId="77777777" w:rsidR="0059366C" w:rsidRPr="00A02FA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051568C0" w14:textId="77777777" w:rsidR="0059366C" w:rsidRPr="007C6B24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216053CF" w14:textId="77777777" w:rsidR="0059366C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077BFFAC" w14:textId="77777777" w:rsidR="0059366C" w:rsidRPr="00A02FA0" w:rsidRDefault="0059366C" w:rsidP="0059366C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3B0C2A4C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5CBF8405" w14:textId="77777777" w:rsidR="0059366C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/>
          <w:sz w:val="20"/>
          <w:szCs w:val="20"/>
        </w:rPr>
        <w:t>d</w:t>
      </w:r>
      <w:r w:rsidRPr="008B11CB">
        <w:rPr>
          <w:rFonts w:ascii="Arial" w:hAnsi="Arial"/>
          <w:sz w:val="20"/>
          <w:szCs w:val="20"/>
        </w:rPr>
        <w:t>okonaliśmy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wizji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lokalnej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wszystkich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obiektów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Zamawiającego </w:t>
      </w:r>
      <w:r>
        <w:rPr>
          <w:rFonts w:ascii="Arial" w:hAnsi="Arial"/>
          <w:sz w:val="20"/>
          <w:szCs w:val="20"/>
        </w:rPr>
        <w:t xml:space="preserve">(odpowiednio do tego zadania) </w:t>
      </w:r>
      <w:r w:rsidRPr="008B11CB">
        <w:rPr>
          <w:rFonts w:ascii="Arial" w:hAnsi="Arial"/>
          <w:sz w:val="20"/>
          <w:szCs w:val="20"/>
        </w:rPr>
        <w:t>i zapoznaliśmy się z warunkami występującymi u Zamawiającego</w:t>
      </w:r>
      <w:r>
        <w:rPr>
          <w:rFonts w:ascii="Arial" w:hAnsi="Arial"/>
          <w:sz w:val="20"/>
          <w:szCs w:val="20"/>
        </w:rPr>
        <w:t>,</w:t>
      </w:r>
    </w:p>
    <w:p w14:paraId="3A388890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6) dysponujemy patrolem interwencyjnym i gwarantujemy przyjazd patrolu na miejsce zdarzenia w wymaganym czasie,</w:t>
      </w:r>
    </w:p>
    <w:p w14:paraId="25DBC080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7) Całodobowe Centrum Monitorowania Alarmów znajduje się w ……………………........................ przy ul. …………………….………, tel. nr …………………., adres e-mail: ……………..…………………………………</w:t>
      </w:r>
    </w:p>
    <w:p w14:paraId="7A74AD36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usługi będziemy realizować zgodnie z warunkami określonymi w SWZ i wzorze umowy,</w:t>
      </w:r>
    </w:p>
    <w:p w14:paraId="6925F217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6FC557C3" w14:textId="77777777" w:rsidR="0059366C" w:rsidRPr="0001382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00C4B3E7" w14:textId="77777777" w:rsidR="0059366C" w:rsidRPr="0001382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1536534D" w14:textId="77777777" w:rsidR="0059366C" w:rsidRPr="0001382C" w:rsidRDefault="0059366C" w:rsidP="0059366C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60267528" w14:textId="77777777" w:rsidR="0059366C" w:rsidRPr="0001382C" w:rsidRDefault="0059366C" w:rsidP="0059366C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3E69701D" w14:textId="77777777" w:rsidR="0059366C" w:rsidRPr="0001382C" w:rsidRDefault="0059366C" w:rsidP="0059366C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6DFECBF8" w14:textId="77777777" w:rsidR="0059366C" w:rsidRDefault="0059366C" w:rsidP="0059366C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62E3D537" w14:textId="77777777" w:rsidR="0059366C" w:rsidRDefault="0059366C" w:rsidP="0059366C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59777D04" w14:textId="77777777" w:rsidR="0059366C" w:rsidRPr="00E944CD" w:rsidRDefault="0059366C" w:rsidP="0059366C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5803DAB8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26EA9DA3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11AE330F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62E98CCE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34CBAA2E" w14:textId="77777777" w:rsidR="0059366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044C7D68" w14:textId="77777777" w:rsidR="0059366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573B855" w14:textId="77777777" w:rsidR="0059366C" w:rsidRPr="00A02FA0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373352C" w14:textId="77777777" w:rsidR="0059366C" w:rsidRPr="00EC5178" w:rsidRDefault="0059366C" w:rsidP="0059366C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lastRenderedPageBreak/>
        <w:t>1</w:t>
      </w:r>
      <w:r>
        <w:rPr>
          <w:rFonts w:ascii="Arial" w:hAnsi="Arial" w:cs="Arial"/>
          <w:sz w:val="20"/>
          <w:szCs w:val="20"/>
        </w:rPr>
        <w:t>4)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35CBBDD7" w14:textId="77777777" w:rsidR="0059366C" w:rsidRDefault="0059366C" w:rsidP="0059366C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</w:p>
    <w:p w14:paraId="643EA750" w14:textId="77777777" w:rsidR="0059366C" w:rsidRPr="00EC5178" w:rsidRDefault="0059366C" w:rsidP="0059366C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………………………………………</w:t>
      </w:r>
      <w:r w:rsidRPr="00EC5178">
        <w:rPr>
          <w:rFonts w:ascii="Arial" w:hAnsi="Arial"/>
          <w:sz w:val="20"/>
          <w:szCs w:val="20"/>
        </w:rPr>
        <w:t>.</w:t>
      </w:r>
    </w:p>
    <w:p w14:paraId="52A58978" w14:textId="77777777" w:rsidR="0059366C" w:rsidRPr="007C6B24" w:rsidRDefault="0059366C" w:rsidP="0059366C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33979F87" w14:textId="77777777" w:rsidR="0059366C" w:rsidRPr="00A02FA0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5ACFDD33" w14:textId="77777777" w:rsidR="0059366C" w:rsidRPr="00A06C9E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7365E197" w14:textId="77777777" w:rsidR="0059366C" w:rsidRPr="00677B0B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68C458F" w14:textId="77777777" w:rsidR="0059366C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………………………………………………………………………….…..,</w:t>
      </w:r>
    </w:p>
    <w:p w14:paraId="6E554168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………………………………………………………………………….…..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57BB3767" w14:textId="77777777" w:rsidR="0059366C" w:rsidRPr="007C6B24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</w:t>
      </w:r>
      <w:r w:rsidRPr="007C6B24">
        <w:rPr>
          <w:rFonts w:ascii="Arial" w:hAnsi="Arial" w:cs="Arial"/>
          <w:sz w:val="20"/>
          <w:szCs w:val="20"/>
        </w:rPr>
        <w:t>…….</w:t>
      </w:r>
    </w:p>
    <w:p w14:paraId="444957BD" w14:textId="77777777" w:rsidR="0059366C" w:rsidRPr="0074160A" w:rsidRDefault="0059366C" w:rsidP="0059366C">
      <w:pPr>
        <w:spacing w:after="0" w:line="24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</w:t>
      </w:r>
      <w:r w:rsidRPr="0074160A">
        <w:rPr>
          <w:rFonts w:ascii="Arial" w:hAnsi="Arial" w:cs="Arial"/>
          <w:i/>
          <w:iCs/>
          <w:sz w:val="20"/>
          <w:szCs w:val="20"/>
        </w:rPr>
        <w:t>(należy wpisać wszystkie dokumenty wymagane w post</w:t>
      </w:r>
      <w:r>
        <w:rPr>
          <w:rFonts w:ascii="Arial" w:hAnsi="Arial" w:cs="Arial"/>
          <w:i/>
          <w:iCs/>
          <w:sz w:val="20"/>
          <w:szCs w:val="20"/>
        </w:rPr>
        <w:t>ę</w:t>
      </w:r>
      <w:r w:rsidRPr="0074160A">
        <w:rPr>
          <w:rFonts w:ascii="Arial" w:hAnsi="Arial" w:cs="Arial"/>
          <w:i/>
          <w:iCs/>
          <w:sz w:val="20"/>
          <w:szCs w:val="20"/>
        </w:rPr>
        <w:t>powaniu)</w:t>
      </w:r>
    </w:p>
    <w:p w14:paraId="4CB7C80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16A4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6959C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36528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0891C9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D7AFF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F48491" w14:textId="77777777" w:rsidR="0059366C" w:rsidRPr="001A2FC9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058E994D" w14:textId="77777777" w:rsidR="0059366C" w:rsidRPr="00090E80" w:rsidRDefault="0059366C" w:rsidP="0059366C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4A9BE4BB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</w:p>
    <w:p w14:paraId="59A2B7E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 ………………………………………..…</w:t>
      </w:r>
    </w:p>
    <w:p w14:paraId="52759D7D" w14:textId="77777777" w:rsidR="0059366C" w:rsidRPr="00090E80" w:rsidRDefault="0059366C" w:rsidP="0059366C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0527A153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</w:t>
      </w:r>
    </w:p>
    <w:p w14:paraId="5C64A99E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CCC02A5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98E2B2A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E1ABF1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3212D6C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AD842D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889A80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49C1863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60596B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2533457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D0BB89C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B60BB1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EB6909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92928AE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0A6DB5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1F9211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83383CB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53F8FC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F83A72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8B0413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CC27762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6A9803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3566169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3E3ED70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87FEBC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E847A24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B4EC345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A6023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6AFAAC9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C379A5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C28D3B9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54F2B10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33C9E6" w14:textId="77777777" w:rsidR="0059366C" w:rsidRDefault="0059366C" w:rsidP="0059366C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12D5422B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1A581549" w14:textId="77777777" w:rsidR="0059366C" w:rsidRDefault="0059366C" w:rsidP="0059366C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403544B2" w14:textId="77777777" w:rsidR="0059366C" w:rsidRDefault="0059366C" w:rsidP="0059366C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56993CD3" w14:textId="77777777" w:rsidR="0059366C" w:rsidRDefault="0059366C" w:rsidP="0059366C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58F32E43" w14:textId="77777777" w:rsidR="00F32BFF" w:rsidRPr="0059366C" w:rsidRDefault="00F32BFF" w:rsidP="0059366C"/>
    <w:sectPr w:rsidR="00F32BFF" w:rsidRPr="0059366C" w:rsidSect="003E765B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C6872" w14:textId="77777777" w:rsidR="00A93EFE" w:rsidRDefault="00A93EFE" w:rsidP="00C95DED">
      <w:pPr>
        <w:spacing w:after="0" w:line="240" w:lineRule="auto"/>
      </w:pPr>
      <w:r>
        <w:separator/>
      </w:r>
    </w:p>
  </w:endnote>
  <w:endnote w:type="continuationSeparator" w:id="0">
    <w:p w14:paraId="2140B845" w14:textId="77777777" w:rsidR="00A93EFE" w:rsidRDefault="00A93EF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2275BE04" w14:textId="77777777" w:rsidR="006C1C06" w:rsidRPr="00C95DED" w:rsidRDefault="006C1C06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9948BB">
          <w:rPr>
            <w:rFonts w:ascii="Arial" w:hAnsi="Arial" w:cs="Arial"/>
            <w:noProof/>
            <w:sz w:val="20"/>
            <w:szCs w:val="20"/>
          </w:rPr>
          <w:t>1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A077433" w14:textId="77777777" w:rsidR="006C1C06" w:rsidRDefault="006C1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0731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A746" w14:textId="77777777" w:rsidR="00A93EFE" w:rsidRDefault="00A93EFE" w:rsidP="00C95DED">
      <w:pPr>
        <w:spacing w:after="0" w:line="240" w:lineRule="auto"/>
      </w:pPr>
      <w:r>
        <w:separator/>
      </w:r>
    </w:p>
  </w:footnote>
  <w:footnote w:type="continuationSeparator" w:id="0">
    <w:p w14:paraId="697DD117" w14:textId="77777777" w:rsidR="00A93EFE" w:rsidRDefault="00A93EF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400500">
    <w:abstractNumId w:val="0"/>
  </w:num>
  <w:num w:numId="2" w16cid:durableId="1308363837">
    <w:abstractNumId w:val="16"/>
  </w:num>
  <w:num w:numId="3" w16cid:durableId="439767644">
    <w:abstractNumId w:val="17"/>
  </w:num>
  <w:num w:numId="4" w16cid:durableId="77333392">
    <w:abstractNumId w:val="28"/>
  </w:num>
  <w:num w:numId="5" w16cid:durableId="859248060">
    <w:abstractNumId w:val="24"/>
  </w:num>
  <w:num w:numId="6" w16cid:durableId="23602165">
    <w:abstractNumId w:val="43"/>
  </w:num>
  <w:num w:numId="7" w16cid:durableId="765613355">
    <w:abstractNumId w:val="36"/>
  </w:num>
  <w:num w:numId="8" w16cid:durableId="1099252436">
    <w:abstractNumId w:val="34"/>
  </w:num>
  <w:num w:numId="9" w16cid:durableId="829372376">
    <w:abstractNumId w:val="35"/>
  </w:num>
  <w:num w:numId="10" w16cid:durableId="1980915649">
    <w:abstractNumId w:val="31"/>
  </w:num>
  <w:num w:numId="11" w16cid:durableId="6612040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9067316">
    <w:abstractNumId w:val="2"/>
  </w:num>
  <w:num w:numId="13" w16cid:durableId="578292422">
    <w:abstractNumId w:val="37"/>
  </w:num>
  <w:num w:numId="14" w16cid:durableId="797259633">
    <w:abstractNumId w:val="25"/>
  </w:num>
  <w:num w:numId="15" w16cid:durableId="1218935827">
    <w:abstractNumId w:val="22"/>
  </w:num>
  <w:num w:numId="16" w16cid:durableId="976764455">
    <w:abstractNumId w:val="32"/>
  </w:num>
  <w:num w:numId="17" w16cid:durableId="300042850">
    <w:abstractNumId w:val="29"/>
  </w:num>
  <w:num w:numId="18" w16cid:durableId="1084645353">
    <w:abstractNumId w:val="40"/>
  </w:num>
  <w:num w:numId="19" w16cid:durableId="1494881529">
    <w:abstractNumId w:val="27"/>
  </w:num>
  <w:num w:numId="20" w16cid:durableId="1224675670">
    <w:abstractNumId w:val="19"/>
  </w:num>
  <w:num w:numId="21" w16cid:durableId="814026033">
    <w:abstractNumId w:val="26"/>
  </w:num>
  <w:num w:numId="22" w16cid:durableId="2083409920">
    <w:abstractNumId w:val="9"/>
  </w:num>
  <w:num w:numId="23" w16cid:durableId="1676609278">
    <w:abstractNumId w:val="7"/>
  </w:num>
  <w:num w:numId="24" w16cid:durableId="2136750608">
    <w:abstractNumId w:val="8"/>
  </w:num>
  <w:num w:numId="25" w16cid:durableId="1532038265">
    <w:abstractNumId w:val="11"/>
  </w:num>
  <w:num w:numId="26" w16cid:durableId="2128111666">
    <w:abstractNumId w:val="39"/>
  </w:num>
  <w:num w:numId="27" w16cid:durableId="577985320">
    <w:abstractNumId w:val="30"/>
  </w:num>
  <w:num w:numId="28" w16cid:durableId="1326781983">
    <w:abstractNumId w:val="41"/>
  </w:num>
  <w:num w:numId="29" w16cid:durableId="1573463641">
    <w:abstractNumId w:val="21"/>
  </w:num>
  <w:num w:numId="30" w16cid:durableId="1403411832">
    <w:abstractNumId w:val="6"/>
  </w:num>
  <w:num w:numId="31" w16cid:durableId="574584090">
    <w:abstractNumId w:val="3"/>
  </w:num>
  <w:num w:numId="32" w16cid:durableId="1093473228">
    <w:abstractNumId w:val="5"/>
  </w:num>
  <w:num w:numId="33" w16cid:durableId="660549026">
    <w:abstractNumId w:val="4"/>
  </w:num>
  <w:num w:numId="34" w16cid:durableId="576211569">
    <w:abstractNumId w:val="1"/>
  </w:num>
  <w:num w:numId="35" w16cid:durableId="723722654">
    <w:abstractNumId w:val="12"/>
  </w:num>
  <w:num w:numId="36" w16cid:durableId="1859465871">
    <w:abstractNumId w:val="42"/>
  </w:num>
  <w:num w:numId="37" w16cid:durableId="70274023">
    <w:abstractNumId w:val="10"/>
  </w:num>
  <w:num w:numId="38" w16cid:durableId="416370966">
    <w:abstractNumId w:val="13"/>
  </w:num>
  <w:num w:numId="39" w16cid:durableId="1703820620">
    <w:abstractNumId w:val="15"/>
  </w:num>
  <w:num w:numId="40" w16cid:durableId="1761439156">
    <w:abstractNumId w:val="20"/>
  </w:num>
  <w:num w:numId="41" w16cid:durableId="896940739">
    <w:abstractNumId w:val="14"/>
  </w:num>
  <w:num w:numId="42" w16cid:durableId="1132595467">
    <w:abstractNumId w:val="33"/>
  </w:num>
  <w:num w:numId="43" w16cid:durableId="2106610063">
    <w:abstractNumId w:val="38"/>
  </w:num>
  <w:num w:numId="44" w16cid:durableId="128812707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778B3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9C8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3C0E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366C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4FF5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5E1B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0A62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48BB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93EFE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4C84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EC637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0778B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EE8E2-788F-41A6-89D9-C3773DEF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3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2026-01-30T13:44:00Z</dcterms:modified>
</cp:coreProperties>
</file>