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951F4" w14:textId="77777777" w:rsidR="00937B2D" w:rsidRDefault="00937B2D" w:rsidP="00937B2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B4480F">
        <w:rPr>
          <w:rFonts w:ascii="Arial" w:hAnsi="Arial" w:cs="Arial"/>
          <w:i/>
          <w:sz w:val="18"/>
          <w:szCs w:val="18"/>
        </w:rPr>
        <w:t>KPTS-</w:t>
      </w:r>
      <w:r w:rsidRPr="006644E8">
        <w:rPr>
          <w:rFonts w:ascii="Arial" w:hAnsi="Arial" w:cs="Arial"/>
          <w:i/>
          <w:color w:val="auto"/>
          <w:sz w:val="18"/>
          <w:szCs w:val="18"/>
        </w:rPr>
        <w:t>Z-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6644E8">
        <w:rPr>
          <w:rFonts w:ascii="Arial" w:hAnsi="Arial" w:cs="Arial"/>
          <w:i/>
          <w:color w:val="auto"/>
          <w:sz w:val="18"/>
          <w:szCs w:val="18"/>
        </w:rPr>
        <w:t>/U/OM</w:t>
      </w:r>
      <w:r>
        <w:rPr>
          <w:rFonts w:ascii="Arial" w:hAnsi="Arial" w:cs="Arial"/>
          <w:i/>
          <w:color w:val="auto"/>
          <w:sz w:val="18"/>
          <w:szCs w:val="18"/>
        </w:rPr>
        <w:t>E</w:t>
      </w:r>
      <w:r w:rsidRPr="006644E8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6644E8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6644E8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  </w:t>
      </w:r>
      <w:r w:rsidRPr="006644E8">
        <w:rPr>
          <w:rFonts w:ascii="Arial" w:hAnsi="Arial" w:cs="Arial"/>
          <w:i/>
          <w:color w:val="auto"/>
          <w:sz w:val="18"/>
          <w:szCs w:val="18"/>
        </w:rPr>
        <w:t xml:space="preserve">                 </w:t>
      </w:r>
      <w:r w:rsidRPr="00B02DE6">
        <w:rPr>
          <w:rFonts w:ascii="Arial" w:hAnsi="Arial" w:cs="Arial"/>
          <w:i/>
          <w:color w:val="auto"/>
          <w:sz w:val="18"/>
          <w:szCs w:val="18"/>
        </w:rPr>
        <w:t>Załącznik A1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EB640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2299A1E8" w14:textId="77777777" w:rsidR="00937B2D" w:rsidRDefault="00937B2D" w:rsidP="00937B2D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7AE517D2" w14:textId="77777777" w:rsidR="00937B2D" w:rsidRPr="001A2FC9" w:rsidRDefault="00937B2D" w:rsidP="00937B2D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na zadanie nr 1</w:t>
      </w:r>
    </w:p>
    <w:p w14:paraId="5BC3882C" w14:textId="77777777" w:rsidR="00937B2D" w:rsidRDefault="00937B2D" w:rsidP="00937B2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774BF206" w14:textId="77777777" w:rsidR="00937B2D" w:rsidRPr="00462643" w:rsidRDefault="00937B2D" w:rsidP="00937B2D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3790BB8E" w14:textId="77777777" w:rsidR="00937B2D" w:rsidRPr="0061118C" w:rsidRDefault="00937B2D" w:rsidP="00937B2D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4677F54D" w14:textId="77777777" w:rsidR="00937B2D" w:rsidRPr="0061118C" w:rsidRDefault="00937B2D" w:rsidP="00937B2D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030A6617" w14:textId="77777777" w:rsidR="00937B2D" w:rsidRDefault="00937B2D" w:rsidP="00937B2D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usługi, </w:t>
      </w:r>
    </w:p>
    <w:p w14:paraId="40FB2F09" w14:textId="77777777" w:rsidR="00937B2D" w:rsidRPr="004D2F63" w:rsidRDefault="00937B2D" w:rsidP="00937B2D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</w:t>
      </w:r>
      <w:r w:rsidRPr="00B02DE6">
        <w:rPr>
          <w:rFonts w:ascii="Arial" w:hAnsi="Arial" w:cs="Arial"/>
          <w:b/>
          <w:sz w:val="20"/>
          <w:szCs w:val="20"/>
        </w:rPr>
        <w:t xml:space="preserve">Ochrona </w:t>
      </w:r>
      <w:r>
        <w:rPr>
          <w:rFonts w:ascii="Arial" w:hAnsi="Arial" w:cs="Arial"/>
          <w:b/>
          <w:sz w:val="20"/>
          <w:szCs w:val="20"/>
        </w:rPr>
        <w:t>elektroniczna</w:t>
      </w:r>
      <w:r w:rsidRPr="00B02DE6">
        <w:rPr>
          <w:rFonts w:ascii="Arial" w:hAnsi="Arial" w:cs="Arial"/>
          <w:b/>
          <w:sz w:val="20"/>
          <w:szCs w:val="20"/>
        </w:rPr>
        <w:t xml:space="preserve"> mienia” </w:t>
      </w:r>
      <w:r w:rsidRPr="00B02DE6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część I zamówienia (zadanie nr 1)</w:t>
      </w:r>
    </w:p>
    <w:p w14:paraId="7F484C54" w14:textId="77777777" w:rsidR="00937B2D" w:rsidRPr="001A2FC9" w:rsidRDefault="00937B2D" w:rsidP="00937B2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3A51E1E" w14:textId="77777777" w:rsidR="00937B2D" w:rsidRPr="001A2FC9" w:rsidRDefault="00937B2D" w:rsidP="00937B2D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40811215" w14:textId="77777777" w:rsidR="00937B2D" w:rsidRPr="008B11CB" w:rsidRDefault="00937B2D" w:rsidP="00937B2D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8B11CB">
        <w:rPr>
          <w:rFonts w:ascii="Arial" w:hAnsi="Arial"/>
          <w:color w:val="auto"/>
          <w:sz w:val="20"/>
          <w:szCs w:val="20"/>
        </w:rPr>
        <w:t>Usługa ochrony mienia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8B11CB">
        <w:rPr>
          <w:rFonts w:ascii="Arial" w:hAnsi="Arial"/>
          <w:color w:val="auto"/>
          <w:sz w:val="20"/>
          <w:szCs w:val="20"/>
        </w:rPr>
        <w:t xml:space="preserve">realizowana </w:t>
      </w:r>
      <w:r>
        <w:rPr>
          <w:rFonts w:ascii="Arial" w:hAnsi="Arial"/>
          <w:color w:val="auto"/>
          <w:sz w:val="20"/>
          <w:szCs w:val="20"/>
        </w:rPr>
        <w:t xml:space="preserve">w formie zabezpieczenia technicznego w oparciu o elektroniczne systemy zabezpieczenia (systemy alarmowe), wykonywana </w:t>
      </w:r>
      <w:r w:rsidRPr="008B11CB">
        <w:rPr>
          <w:rFonts w:ascii="Arial" w:hAnsi="Arial"/>
          <w:color w:val="auto"/>
          <w:sz w:val="20"/>
          <w:szCs w:val="20"/>
        </w:rPr>
        <w:t>na terenie</w:t>
      </w:r>
      <w:r>
        <w:rPr>
          <w:rFonts w:ascii="Arial" w:hAnsi="Arial"/>
          <w:color w:val="auto"/>
          <w:sz w:val="20"/>
          <w:szCs w:val="20"/>
        </w:rPr>
        <w:t xml:space="preserve"> następujących jednostek należących do Zamawiającego</w:t>
      </w:r>
      <w:r w:rsidRPr="008B11CB">
        <w:rPr>
          <w:rFonts w:ascii="Arial" w:hAnsi="Arial"/>
          <w:color w:val="auto"/>
          <w:sz w:val="20"/>
          <w:szCs w:val="20"/>
        </w:rPr>
        <w:t>:</w:t>
      </w:r>
    </w:p>
    <w:p w14:paraId="329F7769" w14:textId="77777777" w:rsidR="00937B2D" w:rsidRDefault="00937B2D" w:rsidP="00937B2D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1/</w:t>
      </w:r>
      <w:r w:rsidRPr="00EE6DE9">
        <w:rPr>
          <w:rFonts w:ascii="Arial" w:hAnsi="Arial"/>
          <w:color w:val="auto"/>
          <w:sz w:val="20"/>
          <w:szCs w:val="20"/>
        </w:rPr>
        <w:t xml:space="preserve"> dwor</w:t>
      </w:r>
      <w:r>
        <w:rPr>
          <w:rFonts w:ascii="Arial" w:hAnsi="Arial"/>
          <w:color w:val="auto"/>
          <w:sz w:val="20"/>
          <w:szCs w:val="20"/>
        </w:rPr>
        <w:t>zec</w:t>
      </w:r>
      <w:r w:rsidRPr="00EE6DE9">
        <w:rPr>
          <w:rFonts w:ascii="Arial" w:hAnsi="Arial"/>
          <w:color w:val="auto"/>
          <w:sz w:val="20"/>
          <w:szCs w:val="20"/>
        </w:rPr>
        <w:t xml:space="preserve"> autobusow</w:t>
      </w:r>
      <w:r>
        <w:rPr>
          <w:rFonts w:ascii="Arial" w:hAnsi="Arial"/>
          <w:color w:val="auto"/>
          <w:sz w:val="20"/>
          <w:szCs w:val="20"/>
        </w:rPr>
        <w:t>y</w:t>
      </w:r>
      <w:r w:rsidRPr="00EE6DE9">
        <w:rPr>
          <w:rFonts w:ascii="Arial" w:hAnsi="Arial"/>
          <w:color w:val="auto"/>
          <w:sz w:val="20"/>
          <w:szCs w:val="20"/>
        </w:rPr>
        <w:t xml:space="preserve"> w Mogilnie, ul. Dworcowa 14,</w:t>
      </w:r>
    </w:p>
    <w:p w14:paraId="2AB4D16F" w14:textId="77777777" w:rsidR="00937B2D" w:rsidRDefault="00937B2D" w:rsidP="00937B2D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2/ </w:t>
      </w:r>
      <w:r w:rsidRPr="00EE6DE9">
        <w:rPr>
          <w:rFonts w:ascii="Arial" w:hAnsi="Arial"/>
          <w:color w:val="auto"/>
          <w:sz w:val="20"/>
          <w:szCs w:val="20"/>
        </w:rPr>
        <w:t>zajezdni</w:t>
      </w:r>
      <w:r>
        <w:rPr>
          <w:rFonts w:ascii="Arial" w:hAnsi="Arial"/>
          <w:color w:val="auto"/>
          <w:sz w:val="20"/>
          <w:szCs w:val="20"/>
        </w:rPr>
        <w:t>a</w:t>
      </w:r>
      <w:r w:rsidRPr="00EE6DE9">
        <w:rPr>
          <w:rFonts w:ascii="Arial" w:hAnsi="Arial"/>
          <w:color w:val="auto"/>
          <w:sz w:val="20"/>
          <w:szCs w:val="20"/>
        </w:rPr>
        <w:t xml:space="preserve"> w Żninie, ul. Spokojna 7</w:t>
      </w:r>
      <w:r>
        <w:rPr>
          <w:rFonts w:ascii="Arial" w:hAnsi="Arial"/>
          <w:color w:val="auto"/>
          <w:sz w:val="20"/>
          <w:szCs w:val="20"/>
        </w:rPr>
        <w:t>,</w:t>
      </w:r>
    </w:p>
    <w:p w14:paraId="75D36471" w14:textId="77777777" w:rsidR="00937B2D" w:rsidRDefault="00937B2D" w:rsidP="00937B2D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3/ dworzec autobusowy w </w:t>
      </w:r>
      <w:r w:rsidRPr="00D746B3">
        <w:rPr>
          <w:rFonts w:ascii="Arial" w:hAnsi="Arial"/>
          <w:color w:val="auto"/>
          <w:sz w:val="20"/>
          <w:szCs w:val="20"/>
        </w:rPr>
        <w:t>Żninie, ul. Towarowa 4</w:t>
      </w:r>
      <w:r>
        <w:rPr>
          <w:rFonts w:ascii="Arial" w:hAnsi="Arial"/>
          <w:color w:val="auto"/>
          <w:sz w:val="20"/>
          <w:szCs w:val="20"/>
        </w:rPr>
        <w:t>,</w:t>
      </w:r>
    </w:p>
    <w:p w14:paraId="49C12A14" w14:textId="77777777" w:rsidR="00937B2D" w:rsidRPr="006644E8" w:rsidRDefault="00937B2D" w:rsidP="00937B2D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4/ z</w:t>
      </w:r>
      <w:r w:rsidRPr="00EE6DE9">
        <w:rPr>
          <w:rFonts w:ascii="Arial" w:hAnsi="Arial"/>
          <w:color w:val="auto"/>
          <w:sz w:val="20"/>
          <w:szCs w:val="20"/>
        </w:rPr>
        <w:t>ajezdni</w:t>
      </w:r>
      <w:r>
        <w:rPr>
          <w:rFonts w:ascii="Arial" w:hAnsi="Arial"/>
          <w:color w:val="auto"/>
          <w:sz w:val="20"/>
          <w:szCs w:val="20"/>
        </w:rPr>
        <w:t>a w Dylewie k/Rypina, Dylewo 50B</w:t>
      </w:r>
      <w:r w:rsidRPr="006644E8">
        <w:rPr>
          <w:rFonts w:ascii="Arial" w:hAnsi="Arial"/>
          <w:color w:val="auto"/>
          <w:sz w:val="20"/>
          <w:szCs w:val="20"/>
        </w:rPr>
        <w:t>.</w:t>
      </w:r>
    </w:p>
    <w:p w14:paraId="127811D1" w14:textId="77777777" w:rsidR="00937B2D" w:rsidRPr="00B15AA8" w:rsidRDefault="00937B2D" w:rsidP="00937B2D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23503C85" w14:textId="77777777" w:rsidR="00937B2D" w:rsidRPr="003715AA" w:rsidRDefault="00937B2D" w:rsidP="00937B2D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 w:rsidRPr="0001382C">
        <w:rPr>
          <w:rFonts w:ascii="Arial" w:hAnsi="Arial" w:cs="Arial"/>
          <w:b/>
          <w:color w:val="auto"/>
          <w:sz w:val="20"/>
          <w:szCs w:val="20"/>
        </w:rPr>
        <w:t>Sekcja II. Dane Wykonawcy</w:t>
      </w:r>
      <w:r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3715AA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 xml:space="preserve">Wykonawca </w:t>
      </w:r>
      <w:r w:rsidRPr="003715AA">
        <w:rPr>
          <w:rFonts w:ascii="Arial" w:hAnsi="Arial" w:cs="Arial"/>
          <w:i/>
          <w:color w:val="auto"/>
          <w:sz w:val="18"/>
          <w:szCs w:val="18"/>
        </w:rPr>
        <w:t>wypełni</w:t>
      </w:r>
      <w:r>
        <w:rPr>
          <w:rFonts w:ascii="Arial" w:hAnsi="Arial" w:cs="Arial"/>
          <w:i/>
          <w:color w:val="auto"/>
          <w:sz w:val="18"/>
          <w:szCs w:val="18"/>
        </w:rPr>
        <w:t>a</w:t>
      </w:r>
      <w:r w:rsidRPr="003715AA">
        <w:rPr>
          <w:rFonts w:ascii="Arial" w:hAnsi="Arial" w:cs="Arial"/>
          <w:i/>
          <w:color w:val="auto"/>
          <w:sz w:val="18"/>
          <w:szCs w:val="18"/>
        </w:rPr>
        <w:t xml:space="preserve"> poniższą tabelę/</w:t>
      </w:r>
    </w:p>
    <w:p w14:paraId="582E79A1" w14:textId="77777777" w:rsidR="00937B2D" w:rsidRPr="003715AA" w:rsidRDefault="00937B2D" w:rsidP="00937B2D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937B2D" w14:paraId="730FF927" w14:textId="77777777" w:rsidTr="00093FD7">
        <w:tc>
          <w:tcPr>
            <w:tcW w:w="2943" w:type="dxa"/>
          </w:tcPr>
          <w:p w14:paraId="09FD01FD" w14:textId="77777777" w:rsidR="00937B2D" w:rsidRPr="00C565C9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A41FAFC" w14:textId="77777777" w:rsidR="00937B2D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6046789A" w14:textId="77777777" w:rsidR="00937B2D" w:rsidRPr="00C565C9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0A8D8ABC" w14:textId="77777777" w:rsidR="00937B2D" w:rsidRPr="00C565C9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937B2D" w14:paraId="1C6B4346" w14:textId="77777777" w:rsidTr="00093FD7">
        <w:tc>
          <w:tcPr>
            <w:tcW w:w="2943" w:type="dxa"/>
          </w:tcPr>
          <w:p w14:paraId="46D64979" w14:textId="77777777" w:rsidR="00937B2D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25CD8DFC" w14:textId="77777777" w:rsidR="00937B2D" w:rsidRPr="003715AA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59CCCD05" w14:textId="77777777" w:rsidR="00937B2D" w:rsidRPr="00C565C9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20E215CE" w14:textId="77777777" w:rsidR="00937B2D" w:rsidRPr="00C565C9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937B2D" w14:paraId="53BEE123" w14:textId="77777777" w:rsidTr="00093FD7">
        <w:tc>
          <w:tcPr>
            <w:tcW w:w="2943" w:type="dxa"/>
          </w:tcPr>
          <w:p w14:paraId="5A009A30" w14:textId="77777777" w:rsidR="00937B2D" w:rsidRPr="00E60608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4280165" w14:textId="77777777" w:rsidR="00937B2D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6DCA7759" w14:textId="77777777" w:rsidR="00937B2D" w:rsidRPr="00E60608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0B51949C" w14:textId="77777777" w:rsidR="00937B2D" w:rsidRPr="00C565C9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937B2D" w14:paraId="0B8954F6" w14:textId="77777777" w:rsidTr="00093FD7">
        <w:tc>
          <w:tcPr>
            <w:tcW w:w="2943" w:type="dxa"/>
          </w:tcPr>
          <w:p w14:paraId="5CCFEBF5" w14:textId="77777777" w:rsidR="00937B2D" w:rsidRPr="00E60608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2F9BF397" w14:textId="77777777" w:rsidR="00937B2D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0CDCBCAE" w14:textId="77777777" w:rsidR="00937B2D" w:rsidRPr="00E60608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0B3F0401" w14:textId="77777777" w:rsidR="00937B2D" w:rsidRPr="00C565C9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937B2D" w14:paraId="3DBA9D08" w14:textId="77777777" w:rsidTr="00093FD7">
        <w:tc>
          <w:tcPr>
            <w:tcW w:w="2943" w:type="dxa"/>
          </w:tcPr>
          <w:p w14:paraId="2E8D167E" w14:textId="77777777" w:rsidR="00937B2D" w:rsidRPr="00E60608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75A4B14B" w14:textId="77777777" w:rsidR="00937B2D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4A327C10" w14:textId="77777777" w:rsidR="00937B2D" w:rsidRPr="00E60608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0DCE485C" w14:textId="77777777" w:rsidR="00937B2D" w:rsidRPr="00C565C9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937B2D" w14:paraId="05D522BB" w14:textId="77777777" w:rsidTr="00093FD7">
        <w:tc>
          <w:tcPr>
            <w:tcW w:w="2943" w:type="dxa"/>
          </w:tcPr>
          <w:p w14:paraId="3B270ACE" w14:textId="77777777" w:rsidR="00937B2D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63D664F0" w14:textId="77777777" w:rsidR="00937B2D" w:rsidRPr="003715AA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32EB3ECE" w14:textId="77777777" w:rsidR="00937B2D" w:rsidRPr="00C565C9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937B2D" w14:paraId="02445113" w14:textId="77777777" w:rsidTr="00093FD7">
        <w:tc>
          <w:tcPr>
            <w:tcW w:w="2943" w:type="dxa"/>
          </w:tcPr>
          <w:p w14:paraId="5CA214C2" w14:textId="77777777" w:rsidR="00937B2D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5103327D" w14:textId="77777777" w:rsidR="00937B2D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02B4C15A" w14:textId="77777777" w:rsidR="00937B2D" w:rsidRPr="00E60608" w:rsidRDefault="00937B2D" w:rsidP="00093FD7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6B6A484C" w14:textId="77777777" w:rsidR="00937B2D" w:rsidRPr="0001382C" w:rsidRDefault="00937B2D" w:rsidP="00093FD7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67648B10" w14:textId="77777777" w:rsidR="00937B2D" w:rsidRPr="0001382C" w:rsidRDefault="00937B2D" w:rsidP="00093FD7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1737D489" w14:textId="77777777" w:rsidR="00937B2D" w:rsidRPr="0001382C" w:rsidRDefault="00937B2D" w:rsidP="00093FD7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  <w:p w14:paraId="53E13893" w14:textId="77777777" w:rsidR="00937B2D" w:rsidRPr="00C565C9" w:rsidRDefault="00937B2D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14:paraId="11E6E813" w14:textId="77777777" w:rsidR="00937B2D" w:rsidRPr="00F94CD7" w:rsidRDefault="00937B2D" w:rsidP="00937B2D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6261CDC9" w14:textId="77777777" w:rsidR="00937B2D" w:rsidRPr="005A2854" w:rsidRDefault="00937B2D" w:rsidP="00937B2D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5D20814B" w14:textId="77777777" w:rsidR="00937B2D" w:rsidRPr="00D72F0D" w:rsidRDefault="00937B2D" w:rsidP="00937B2D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430CFBF4" w14:textId="77777777" w:rsidR="00937B2D" w:rsidRPr="00B15AA8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  <w:r w:rsidRPr="00B15AA8">
        <w:rPr>
          <w:rFonts w:ascii="Arial" w:hAnsi="Arial" w:cs="Arial"/>
          <w:color w:val="auto"/>
          <w:sz w:val="20"/>
          <w:szCs w:val="20"/>
          <w:lang w:val="en-US"/>
        </w:rPr>
        <w:t xml:space="preserve">    </w:t>
      </w:r>
    </w:p>
    <w:p w14:paraId="642A9415" w14:textId="77777777" w:rsidR="00937B2D" w:rsidRPr="001A2FC9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507FDEAB" w14:textId="77777777" w:rsidR="00937B2D" w:rsidRPr="001A2FC9" w:rsidRDefault="00937B2D" w:rsidP="00937B2D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Za wykonanie całego przedmiotu zamówienia, określonego w zadaniu nr 1</w:t>
      </w:r>
    </w:p>
    <w:p w14:paraId="548E1552" w14:textId="77777777" w:rsidR="00937B2D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69D4C467" w14:textId="77777777" w:rsidR="00937B2D" w:rsidRPr="001A2FC9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227F868D" w14:textId="77777777" w:rsidR="00937B2D" w:rsidRPr="001A2FC9" w:rsidRDefault="00937B2D" w:rsidP="00937B2D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11598E9D" w14:textId="77777777" w:rsidR="00937B2D" w:rsidRPr="001A2FC9" w:rsidRDefault="00937B2D" w:rsidP="00937B2D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………………………………….. PLN</w:t>
      </w:r>
    </w:p>
    <w:p w14:paraId="33C0EA23" w14:textId="77777777" w:rsidR="00937B2D" w:rsidRPr="001A2FC9" w:rsidRDefault="00937B2D" w:rsidP="00937B2D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………………..…………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…………….. PLN</w:t>
      </w:r>
    </w:p>
    <w:p w14:paraId="0AE31709" w14:textId="77777777" w:rsidR="00937B2D" w:rsidRPr="001A2FC9" w:rsidRDefault="00937B2D" w:rsidP="00937B2D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44F77156" w14:textId="77777777" w:rsidR="00937B2D" w:rsidRDefault="00937B2D" w:rsidP="00937B2D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63C3CB81" w14:textId="77777777" w:rsidR="00937B2D" w:rsidRDefault="00937B2D" w:rsidP="00937B2D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</w:p>
    <w:p w14:paraId="6962F6D7" w14:textId="77777777" w:rsidR="00937B2D" w:rsidRDefault="00937B2D" w:rsidP="00937B2D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8B11CB">
        <w:rPr>
          <w:rFonts w:ascii="Arial" w:hAnsi="Arial"/>
          <w:sz w:val="20"/>
          <w:szCs w:val="20"/>
        </w:rPr>
        <w:t xml:space="preserve">2. Cena w pkt 1 obejmuje następujące </w:t>
      </w:r>
      <w:r>
        <w:rPr>
          <w:rFonts w:ascii="Arial" w:hAnsi="Arial"/>
          <w:sz w:val="20"/>
          <w:szCs w:val="20"/>
        </w:rPr>
        <w:t>usługi:</w:t>
      </w:r>
    </w:p>
    <w:p w14:paraId="14A4944A" w14:textId="77777777" w:rsidR="00937B2D" w:rsidRPr="00D16604" w:rsidRDefault="00937B2D" w:rsidP="00937B2D">
      <w:pPr>
        <w:spacing w:after="0" w:line="240" w:lineRule="auto"/>
        <w:ind w:left="284" w:hanging="284"/>
        <w:jc w:val="both"/>
        <w:rPr>
          <w:rFonts w:ascii="Arial" w:hAnsi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6"/>
        <w:gridCol w:w="4549"/>
        <w:gridCol w:w="1557"/>
        <w:gridCol w:w="995"/>
        <w:gridCol w:w="1984"/>
      </w:tblGrid>
      <w:tr w:rsidR="00937B2D" w:rsidRPr="008B11CB" w14:paraId="4B0EC8CB" w14:textId="77777777" w:rsidTr="00093FD7">
        <w:tc>
          <w:tcPr>
            <w:tcW w:w="696" w:type="dxa"/>
            <w:vAlign w:val="center"/>
          </w:tcPr>
          <w:p w14:paraId="08D989DE" w14:textId="77777777" w:rsidR="00937B2D" w:rsidRPr="008B11CB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4549" w:type="dxa"/>
            <w:vAlign w:val="center"/>
          </w:tcPr>
          <w:p w14:paraId="1C8AB8DB" w14:textId="77777777" w:rsidR="00937B2D" w:rsidRPr="008B11CB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Zakres</w:t>
            </w:r>
          </w:p>
        </w:tc>
        <w:tc>
          <w:tcPr>
            <w:tcW w:w="1557" w:type="dxa"/>
          </w:tcPr>
          <w:p w14:paraId="10E26DAC" w14:textId="77777777" w:rsidR="00937B2D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Cena w PLN</w:t>
            </w:r>
          </w:p>
          <w:p w14:paraId="5996173B" w14:textId="77777777" w:rsidR="00937B2D" w:rsidRPr="008B11CB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  <w:r w:rsidRPr="00CD1860">
              <w:rPr>
                <w:rFonts w:ascii="Arial" w:hAnsi="Arial"/>
                <w:b/>
                <w:i/>
                <w:sz w:val="16"/>
                <w:szCs w:val="16"/>
              </w:rPr>
              <w:t>za cały okres wykonania zamówienia</w:t>
            </w:r>
          </w:p>
          <w:p w14:paraId="6E0611AA" w14:textId="77777777" w:rsidR="00937B2D" w:rsidRPr="00CF2DF7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>bez podatku VAT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</w:p>
        </w:tc>
        <w:tc>
          <w:tcPr>
            <w:tcW w:w="995" w:type="dxa"/>
            <w:vAlign w:val="center"/>
          </w:tcPr>
          <w:p w14:paraId="79E0A1C9" w14:textId="77777777" w:rsidR="00937B2D" w:rsidRPr="008B11CB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Podatek VAT</w:t>
            </w:r>
          </w:p>
          <w:p w14:paraId="39ABA61D" w14:textId="77777777" w:rsidR="00937B2D" w:rsidRPr="008B11CB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%</w:t>
            </w:r>
          </w:p>
        </w:tc>
        <w:tc>
          <w:tcPr>
            <w:tcW w:w="1984" w:type="dxa"/>
          </w:tcPr>
          <w:p w14:paraId="09107763" w14:textId="77777777" w:rsidR="00937B2D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Średnia cena</w:t>
            </w:r>
          </w:p>
          <w:p w14:paraId="57C0C411" w14:textId="77777777" w:rsidR="00937B2D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w PLN </w:t>
            </w:r>
          </w:p>
          <w:p w14:paraId="192E955F" w14:textId="77777777" w:rsidR="00937B2D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16"/>
                <w:szCs w:val="16"/>
              </w:rPr>
            </w:pP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>za 1 m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-c</w:t>
            </w: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 xml:space="preserve"> wykonywania usługi</w:t>
            </w:r>
          </w:p>
          <w:p w14:paraId="2B252525" w14:textId="77777777" w:rsidR="00937B2D" w:rsidRPr="008B11CB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>bez podatku VAT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</w:p>
        </w:tc>
      </w:tr>
      <w:tr w:rsidR="00937B2D" w:rsidRPr="008B11CB" w14:paraId="3731597A" w14:textId="77777777" w:rsidTr="00093FD7">
        <w:tc>
          <w:tcPr>
            <w:tcW w:w="696" w:type="dxa"/>
            <w:vAlign w:val="center"/>
          </w:tcPr>
          <w:p w14:paraId="1139F11C" w14:textId="77777777" w:rsidR="00937B2D" w:rsidRPr="008B11CB" w:rsidRDefault="00937B2D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B11CB"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4549" w:type="dxa"/>
          </w:tcPr>
          <w:p w14:paraId="76E37F15" w14:textId="77777777" w:rsidR="00937B2D" w:rsidRPr="008B11CB" w:rsidRDefault="00937B2D" w:rsidP="00093FD7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</w:t>
            </w:r>
            <w:r w:rsidRPr="008B11CB">
              <w:rPr>
                <w:rFonts w:ascii="Arial" w:hAnsi="Arial"/>
                <w:sz w:val="20"/>
                <w:szCs w:val="20"/>
              </w:rPr>
              <w:t>sług</w:t>
            </w:r>
            <w:r>
              <w:rPr>
                <w:rFonts w:ascii="Arial" w:hAnsi="Arial"/>
                <w:sz w:val="20"/>
                <w:szCs w:val="20"/>
              </w:rPr>
              <w:t>i</w:t>
            </w:r>
            <w:r w:rsidRPr="008B11CB">
              <w:rPr>
                <w:rFonts w:ascii="Arial" w:hAnsi="Arial"/>
                <w:sz w:val="20"/>
                <w:szCs w:val="20"/>
              </w:rPr>
              <w:t xml:space="preserve"> ochrony </w:t>
            </w:r>
            <w:r>
              <w:rPr>
                <w:rFonts w:ascii="Arial" w:hAnsi="Arial"/>
                <w:sz w:val="20"/>
                <w:szCs w:val="20"/>
              </w:rPr>
              <w:t xml:space="preserve">elektronicznej </w:t>
            </w:r>
            <w:r w:rsidRPr="008B11CB">
              <w:rPr>
                <w:rFonts w:ascii="Arial" w:hAnsi="Arial"/>
                <w:sz w:val="20"/>
                <w:szCs w:val="20"/>
              </w:rPr>
              <w:t>mienia na dworc</w:t>
            </w:r>
            <w:r>
              <w:rPr>
                <w:rFonts w:ascii="Arial" w:hAnsi="Arial"/>
                <w:sz w:val="20"/>
                <w:szCs w:val="20"/>
              </w:rPr>
              <w:t>u</w:t>
            </w:r>
            <w:r w:rsidRPr="008B11CB"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a</w:t>
            </w:r>
            <w:r w:rsidRPr="008B11CB">
              <w:rPr>
                <w:rFonts w:ascii="Arial" w:hAnsi="Arial"/>
                <w:sz w:val="20"/>
                <w:szCs w:val="20"/>
              </w:rPr>
              <w:t>utobusow</w:t>
            </w:r>
            <w:r>
              <w:rPr>
                <w:rFonts w:ascii="Arial" w:hAnsi="Arial"/>
                <w:sz w:val="20"/>
                <w:szCs w:val="20"/>
              </w:rPr>
              <w:t>ym</w:t>
            </w:r>
            <w:r w:rsidRPr="008B11CB">
              <w:rPr>
                <w:rFonts w:ascii="Arial" w:hAnsi="Arial"/>
                <w:sz w:val="20"/>
                <w:szCs w:val="20"/>
              </w:rPr>
              <w:t xml:space="preserve"> w</w:t>
            </w:r>
            <w:r>
              <w:rPr>
                <w:rFonts w:ascii="Arial" w:hAnsi="Arial"/>
                <w:sz w:val="20"/>
                <w:szCs w:val="20"/>
              </w:rPr>
              <w:t xml:space="preserve"> Mogilnie</w:t>
            </w:r>
          </w:p>
        </w:tc>
        <w:tc>
          <w:tcPr>
            <w:tcW w:w="1557" w:type="dxa"/>
          </w:tcPr>
          <w:p w14:paraId="108F4683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</w:tcPr>
          <w:p w14:paraId="6390C90F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47E2A80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37B2D" w:rsidRPr="008B11CB" w14:paraId="30E8EA25" w14:textId="77777777" w:rsidTr="00093FD7">
        <w:tc>
          <w:tcPr>
            <w:tcW w:w="696" w:type="dxa"/>
            <w:vAlign w:val="center"/>
          </w:tcPr>
          <w:p w14:paraId="7B426326" w14:textId="77777777" w:rsidR="00937B2D" w:rsidRPr="008B11CB" w:rsidRDefault="00937B2D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4549" w:type="dxa"/>
          </w:tcPr>
          <w:p w14:paraId="3CE2B419" w14:textId="77777777" w:rsidR="00937B2D" w:rsidRDefault="00937B2D" w:rsidP="00093FD7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Usługa ochrony elektronicznej mienia na terenie zajezdni w Żninie</w:t>
            </w:r>
          </w:p>
        </w:tc>
        <w:tc>
          <w:tcPr>
            <w:tcW w:w="1557" w:type="dxa"/>
          </w:tcPr>
          <w:p w14:paraId="6023F055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</w:tcPr>
          <w:p w14:paraId="5DC7D122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5AEE08A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37B2D" w:rsidRPr="008B11CB" w14:paraId="17612431" w14:textId="77777777" w:rsidTr="00093FD7">
        <w:tc>
          <w:tcPr>
            <w:tcW w:w="696" w:type="dxa"/>
            <w:vAlign w:val="center"/>
          </w:tcPr>
          <w:p w14:paraId="726B6960" w14:textId="77777777" w:rsidR="00937B2D" w:rsidRDefault="00937B2D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3.</w:t>
            </w:r>
          </w:p>
        </w:tc>
        <w:tc>
          <w:tcPr>
            <w:tcW w:w="4549" w:type="dxa"/>
          </w:tcPr>
          <w:p w14:paraId="1DB68336" w14:textId="77777777" w:rsidR="00937B2D" w:rsidRDefault="00937B2D" w:rsidP="00093FD7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Usługa ochrony elektronicznej mienia na dworcu autobusowym w Żninie</w:t>
            </w:r>
          </w:p>
        </w:tc>
        <w:tc>
          <w:tcPr>
            <w:tcW w:w="1557" w:type="dxa"/>
          </w:tcPr>
          <w:p w14:paraId="7DD4617D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</w:tcPr>
          <w:p w14:paraId="57AD056D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3B5FABF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37B2D" w:rsidRPr="008B11CB" w14:paraId="51597070" w14:textId="77777777" w:rsidTr="00093FD7">
        <w:tc>
          <w:tcPr>
            <w:tcW w:w="696" w:type="dxa"/>
            <w:vAlign w:val="center"/>
          </w:tcPr>
          <w:p w14:paraId="04B62520" w14:textId="77777777" w:rsidR="00937B2D" w:rsidRDefault="00937B2D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4.</w:t>
            </w:r>
          </w:p>
        </w:tc>
        <w:tc>
          <w:tcPr>
            <w:tcW w:w="4549" w:type="dxa"/>
          </w:tcPr>
          <w:p w14:paraId="5ABAEE60" w14:textId="77777777" w:rsidR="00937B2D" w:rsidRDefault="00937B2D" w:rsidP="00093FD7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Usługa ochrony mienia na terenie z</w:t>
            </w:r>
            <w:r w:rsidRPr="00EE6DE9">
              <w:rPr>
                <w:rFonts w:ascii="Arial" w:hAnsi="Arial"/>
                <w:sz w:val="20"/>
                <w:szCs w:val="20"/>
              </w:rPr>
              <w:t>ajezdni</w:t>
            </w:r>
            <w:r>
              <w:rPr>
                <w:rFonts w:ascii="Arial" w:hAnsi="Arial"/>
                <w:sz w:val="20"/>
                <w:szCs w:val="20"/>
              </w:rPr>
              <w:t xml:space="preserve"> w Dylewie k/Rypina</w:t>
            </w:r>
          </w:p>
        </w:tc>
        <w:tc>
          <w:tcPr>
            <w:tcW w:w="1557" w:type="dxa"/>
          </w:tcPr>
          <w:p w14:paraId="5057CA17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</w:tcPr>
          <w:p w14:paraId="52F0BFCD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8FB0771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37B2D" w:rsidRPr="008B11CB" w14:paraId="2BA9D482" w14:textId="77777777" w:rsidTr="00093FD7">
        <w:tc>
          <w:tcPr>
            <w:tcW w:w="5245" w:type="dxa"/>
            <w:gridSpan w:val="2"/>
            <w:vAlign w:val="center"/>
          </w:tcPr>
          <w:p w14:paraId="6F3B5239" w14:textId="77777777" w:rsidR="00937B2D" w:rsidRPr="008B11CB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sz w:val="20"/>
                <w:szCs w:val="20"/>
              </w:rPr>
              <w:t>Razem</w:t>
            </w:r>
          </w:p>
        </w:tc>
        <w:tc>
          <w:tcPr>
            <w:tcW w:w="1557" w:type="dxa"/>
          </w:tcPr>
          <w:p w14:paraId="51CE573B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3F55C74" w14:textId="77777777" w:rsidR="00937B2D" w:rsidRPr="008B11CB" w:rsidRDefault="00937B2D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vAlign w:val="center"/>
          </w:tcPr>
          <w:p w14:paraId="26E8CF2B" w14:textId="77777777" w:rsidR="00937B2D" w:rsidRPr="00CD1860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D1860">
              <w:rPr>
                <w:rFonts w:ascii="Arial" w:hAnsi="Arial"/>
                <w:b/>
                <w:sz w:val="20"/>
                <w:szCs w:val="20"/>
              </w:rPr>
              <w:t>X</w:t>
            </w:r>
          </w:p>
        </w:tc>
        <w:tc>
          <w:tcPr>
            <w:tcW w:w="1984" w:type="dxa"/>
            <w:vAlign w:val="center"/>
          </w:tcPr>
          <w:p w14:paraId="4C60765E" w14:textId="77777777" w:rsidR="00937B2D" w:rsidRPr="00CD1860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2D4A4955" w14:textId="77777777" w:rsidR="00937B2D" w:rsidRPr="00410738" w:rsidRDefault="00937B2D" w:rsidP="00937B2D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p w14:paraId="15EC0E02" w14:textId="77777777" w:rsidR="00937B2D" w:rsidRPr="00410738" w:rsidRDefault="00937B2D" w:rsidP="00937B2D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10738">
        <w:rPr>
          <w:rFonts w:ascii="Arial" w:hAnsi="Arial"/>
          <w:i/>
          <w:sz w:val="18"/>
          <w:szCs w:val="18"/>
        </w:rPr>
        <w:t>Uwaga: w tabeli należy wypełnić wszystkie kolumny i wiersze</w:t>
      </w:r>
    </w:p>
    <w:p w14:paraId="1BE22B2F" w14:textId="77777777" w:rsidR="00937B2D" w:rsidRPr="005D24FF" w:rsidRDefault="00937B2D" w:rsidP="00937B2D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E9F765A" w14:textId="77777777" w:rsidR="00937B2D" w:rsidRPr="001A2FC9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568C3116" w14:textId="77777777" w:rsidR="00937B2D" w:rsidRPr="00527E15" w:rsidRDefault="00937B2D" w:rsidP="00937B2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będzie wykonywane w okresie od </w:t>
      </w:r>
      <w:r w:rsidRPr="00312F58">
        <w:rPr>
          <w:rFonts w:ascii="Arial" w:hAnsi="Arial" w:cs="Arial"/>
          <w:sz w:val="20"/>
          <w:szCs w:val="20"/>
        </w:rPr>
        <w:t>dnia 01.03.202</w:t>
      </w:r>
      <w:r>
        <w:rPr>
          <w:rFonts w:ascii="Arial" w:hAnsi="Arial" w:cs="Arial"/>
          <w:sz w:val="20"/>
          <w:szCs w:val="20"/>
        </w:rPr>
        <w:t>6r. do dnia 28</w:t>
      </w:r>
      <w:r w:rsidRPr="00312F58">
        <w:rPr>
          <w:rFonts w:ascii="Arial" w:hAnsi="Arial" w:cs="Arial"/>
          <w:sz w:val="20"/>
          <w:szCs w:val="20"/>
        </w:rPr>
        <w:t>.0</w:t>
      </w:r>
      <w:r>
        <w:rPr>
          <w:rFonts w:ascii="Arial" w:hAnsi="Arial" w:cs="Arial"/>
          <w:sz w:val="20"/>
          <w:szCs w:val="20"/>
        </w:rPr>
        <w:t>2</w:t>
      </w:r>
      <w:r w:rsidRPr="00312F58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7</w:t>
      </w:r>
      <w:r w:rsidRPr="00312F58">
        <w:rPr>
          <w:rFonts w:ascii="Arial" w:hAnsi="Arial" w:cs="Arial"/>
          <w:sz w:val="20"/>
          <w:szCs w:val="20"/>
        </w:rPr>
        <w:t>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B440364" w14:textId="77777777" w:rsidR="00937B2D" w:rsidRPr="0013415C" w:rsidRDefault="00937B2D" w:rsidP="00937B2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B42EA78" w14:textId="77777777" w:rsidR="00937B2D" w:rsidRDefault="00937B2D" w:rsidP="00937B2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3129E0F3" w14:textId="77777777" w:rsidR="00937B2D" w:rsidRPr="00A06C9E" w:rsidRDefault="00937B2D" w:rsidP="00937B2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2EA79E93" w14:textId="77777777" w:rsidR="00937B2D" w:rsidRDefault="00937B2D" w:rsidP="00937B2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6F7B2E23" w14:textId="77777777" w:rsidR="00937B2D" w:rsidRPr="007C6B24" w:rsidRDefault="00937B2D" w:rsidP="00937B2D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63A5F285" w14:textId="77777777" w:rsidR="00937B2D" w:rsidRPr="00B6609E" w:rsidRDefault="00937B2D" w:rsidP="00937B2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7055B141" w14:textId="77777777" w:rsidR="00937B2D" w:rsidRPr="00071CFB" w:rsidRDefault="00937B2D" w:rsidP="00937B2D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937B2D" w:rsidRPr="0014394E" w14:paraId="76FB94B4" w14:textId="77777777" w:rsidTr="00093FD7">
        <w:tc>
          <w:tcPr>
            <w:tcW w:w="675" w:type="dxa"/>
          </w:tcPr>
          <w:p w14:paraId="227DFBC2" w14:textId="77777777" w:rsidR="00937B2D" w:rsidRPr="0014394E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562FFFBE" w14:textId="77777777" w:rsidR="00937B2D" w:rsidRPr="0014394E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0A72F3B1" w14:textId="77777777" w:rsidR="00937B2D" w:rsidRPr="0014394E" w:rsidRDefault="00937B2D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dostaw/</w:t>
            </w: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usług</w:t>
            </w:r>
          </w:p>
        </w:tc>
      </w:tr>
      <w:tr w:rsidR="00937B2D" w:rsidRPr="0014394E" w14:paraId="7BF84A76" w14:textId="77777777" w:rsidTr="00093FD7">
        <w:tc>
          <w:tcPr>
            <w:tcW w:w="675" w:type="dxa"/>
          </w:tcPr>
          <w:p w14:paraId="2C84C191" w14:textId="77777777" w:rsidR="00937B2D" w:rsidRPr="0014394E" w:rsidRDefault="00937B2D" w:rsidP="00093FD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7C029B08" w14:textId="77777777" w:rsidR="00937B2D" w:rsidRPr="00E014C2" w:rsidRDefault="00937B2D" w:rsidP="00093FD7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0B028D6D" w14:textId="77777777" w:rsidR="00937B2D" w:rsidRPr="0014394E" w:rsidRDefault="00937B2D" w:rsidP="00093FD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937B2D" w:rsidRPr="0014394E" w14:paraId="0F65D231" w14:textId="77777777" w:rsidTr="00093FD7">
        <w:tc>
          <w:tcPr>
            <w:tcW w:w="675" w:type="dxa"/>
          </w:tcPr>
          <w:p w14:paraId="7F4D9616" w14:textId="77777777" w:rsidR="00937B2D" w:rsidRPr="0014394E" w:rsidRDefault="00937B2D" w:rsidP="00093FD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5E83C8B2" w14:textId="77777777" w:rsidR="00937B2D" w:rsidRPr="00E014C2" w:rsidRDefault="00937B2D" w:rsidP="00093FD7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00B73480" w14:textId="77777777" w:rsidR="00937B2D" w:rsidRPr="0014394E" w:rsidRDefault="00937B2D" w:rsidP="00093FD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503D646A" w14:textId="77777777" w:rsidR="00937B2D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4207D7" w14:textId="77777777" w:rsidR="00937B2D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VI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2633B6A6" w14:textId="77777777" w:rsidR="00937B2D" w:rsidRPr="00677B0B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28F2B53B" w14:textId="77777777" w:rsidR="00937B2D" w:rsidRPr="001A2FC9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021F5162" w14:textId="77777777" w:rsidR="00937B2D" w:rsidRPr="001A2FC9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0681D1E1" w14:textId="77777777" w:rsidR="00937B2D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3D5D5DD6" w14:textId="77777777" w:rsidR="00937B2D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41E5B4F2" w14:textId="77777777" w:rsidR="00937B2D" w:rsidRPr="005D24FF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6"/>
          <w:szCs w:val="6"/>
        </w:rPr>
      </w:pPr>
    </w:p>
    <w:p w14:paraId="245B8D25" w14:textId="77777777" w:rsidR="00937B2D" w:rsidRPr="007C6B24" w:rsidRDefault="00937B2D" w:rsidP="00937B2D">
      <w:pPr>
        <w:tabs>
          <w:tab w:val="left" w:pos="1099"/>
        </w:tabs>
        <w:spacing w:after="0"/>
        <w:ind w:left="567" w:hanging="283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67428720" w14:textId="77777777" w:rsidR="00937B2D" w:rsidRPr="005D24FF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6"/>
          <w:szCs w:val="6"/>
        </w:rPr>
      </w:pPr>
    </w:p>
    <w:p w14:paraId="7E46C9C9" w14:textId="77777777" w:rsidR="00937B2D" w:rsidRPr="007C6B24" w:rsidRDefault="00937B2D" w:rsidP="00937B2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7CB82B30" w14:textId="77777777" w:rsidR="00937B2D" w:rsidRDefault="00937B2D" w:rsidP="00937B2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405DC45A" w14:textId="77777777" w:rsidR="00937B2D" w:rsidRPr="005D24FF" w:rsidRDefault="00937B2D" w:rsidP="00937B2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</w:p>
    <w:p w14:paraId="68428A88" w14:textId="77777777" w:rsidR="00937B2D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5BC97B71" w14:textId="77777777" w:rsidR="00937B2D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/>
          <w:sz w:val="20"/>
          <w:szCs w:val="20"/>
        </w:rPr>
        <w:t>d</w:t>
      </w:r>
      <w:r w:rsidRPr="008B11CB">
        <w:rPr>
          <w:rFonts w:ascii="Arial" w:hAnsi="Arial"/>
          <w:sz w:val="20"/>
          <w:szCs w:val="20"/>
        </w:rPr>
        <w:t>okonaliśmy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 wizji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 lokalnej 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>wszystkich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 obiektów 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>Zamawiającego (odpowiednio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 do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 tego 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>zadania) i zapoznaliśmy się z warunkami występującymi u Zamawiającego</w:t>
      </w:r>
      <w:r>
        <w:rPr>
          <w:rFonts w:ascii="Arial" w:hAnsi="Arial"/>
          <w:sz w:val="20"/>
          <w:szCs w:val="20"/>
        </w:rPr>
        <w:t>,</w:t>
      </w:r>
    </w:p>
    <w:p w14:paraId="5B917770" w14:textId="77777777" w:rsidR="00937B2D" w:rsidRDefault="00937B2D" w:rsidP="00937B2D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6) dysponujemy patrolem interwencyjnym i gwarantujemy przyjazd patrolu na miejsce zdarzenia w wymaganym czasie,</w:t>
      </w:r>
    </w:p>
    <w:p w14:paraId="769FF846" w14:textId="77777777" w:rsidR="00937B2D" w:rsidRDefault="00937B2D" w:rsidP="00937B2D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7) Całodobowe Centrum Monitorowania Alarmów znajduje się w ……………………........................ przy ul. …………………….………, tel. nr …………………., adres e-mail: ……………..…………………………………</w:t>
      </w:r>
    </w:p>
    <w:p w14:paraId="7204878B" w14:textId="77777777" w:rsidR="00937B2D" w:rsidRDefault="00937B2D" w:rsidP="00937B2D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usługi będziemy realizować zgodnie z warunkami określonymi w SWZ i wzorze umowy,</w:t>
      </w:r>
    </w:p>
    <w:p w14:paraId="32D0D1EA" w14:textId="77777777" w:rsidR="00937B2D" w:rsidRDefault="00937B2D" w:rsidP="00937B2D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1011BF93" w14:textId="77777777" w:rsidR="00937B2D" w:rsidRPr="0001382C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13EF1B69" w14:textId="77777777" w:rsidR="00937B2D" w:rsidRPr="0001382C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56FB36AD" w14:textId="77777777" w:rsidR="00937B2D" w:rsidRPr="0001382C" w:rsidRDefault="00937B2D" w:rsidP="00937B2D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7E6D7923" w14:textId="77777777" w:rsidR="00937B2D" w:rsidRPr="0001382C" w:rsidRDefault="00937B2D" w:rsidP="00937B2D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</w:p>
    <w:p w14:paraId="48CD424E" w14:textId="77777777" w:rsidR="00937B2D" w:rsidRPr="0001382C" w:rsidRDefault="00937B2D" w:rsidP="00937B2D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0575774B" w14:textId="77777777" w:rsidR="00937B2D" w:rsidRDefault="00937B2D" w:rsidP="00937B2D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066E1A44" w14:textId="77777777" w:rsidR="00937B2D" w:rsidRDefault="00937B2D" w:rsidP="00937B2D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48F26803" w14:textId="77777777" w:rsidR="00937B2D" w:rsidRPr="008D753A" w:rsidRDefault="00937B2D" w:rsidP="00937B2D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168D159B" w14:textId="77777777" w:rsidR="00937B2D" w:rsidRPr="007C6B24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</w:t>
      </w:r>
    </w:p>
    <w:p w14:paraId="3D829EF8" w14:textId="77777777" w:rsidR="00937B2D" w:rsidRPr="007C6B24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57196AC2" w14:textId="77777777" w:rsidR="00937B2D" w:rsidRPr="007C6B24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05216614" w14:textId="77777777" w:rsidR="00937B2D" w:rsidRPr="007C6B24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…………………………………..</w:t>
      </w:r>
      <w:r w:rsidRPr="007C6B24">
        <w:rPr>
          <w:rFonts w:ascii="Arial" w:hAnsi="Arial" w:cs="Arial"/>
          <w:sz w:val="20"/>
          <w:szCs w:val="20"/>
        </w:rPr>
        <w:t xml:space="preserve">…………, </w:t>
      </w:r>
      <w:proofErr w:type="spellStart"/>
      <w:r w:rsidRPr="007C6B24">
        <w:rPr>
          <w:rFonts w:ascii="Arial" w:hAnsi="Arial" w:cs="Arial"/>
          <w:sz w:val="20"/>
          <w:szCs w:val="20"/>
        </w:rPr>
        <w:t>tel</w:t>
      </w:r>
      <w:proofErr w:type="spellEnd"/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6D55B952" w14:textId="77777777" w:rsidR="00937B2D" w:rsidRPr="007C6B24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3)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0CB37781" w14:textId="77777777" w:rsidR="00937B2D" w:rsidRDefault="00937B2D" w:rsidP="00937B2D">
      <w:pPr>
        <w:pStyle w:val="Akapitzlist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5BFC34F4" w14:textId="77777777" w:rsidR="00937B2D" w:rsidRPr="00EC5178" w:rsidRDefault="00937B2D" w:rsidP="00937B2D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lastRenderedPageBreak/>
        <w:t>1</w:t>
      </w:r>
      <w:r>
        <w:rPr>
          <w:rFonts w:ascii="Arial" w:hAnsi="Arial" w:cs="Arial"/>
          <w:sz w:val="20"/>
          <w:szCs w:val="20"/>
        </w:rPr>
        <w:t>4)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75884B1B" w14:textId="77777777" w:rsidR="00937B2D" w:rsidRDefault="00937B2D" w:rsidP="00937B2D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 xml:space="preserve">    </w:t>
      </w:r>
      <w:r>
        <w:rPr>
          <w:rFonts w:ascii="Arial" w:hAnsi="Arial"/>
          <w:sz w:val="20"/>
          <w:szCs w:val="20"/>
        </w:rPr>
        <w:t xml:space="preserve">  </w:t>
      </w:r>
      <w:r w:rsidRPr="00EC5178">
        <w:rPr>
          <w:rFonts w:ascii="Arial" w:hAnsi="Arial"/>
          <w:sz w:val="20"/>
          <w:szCs w:val="20"/>
        </w:rPr>
        <w:t xml:space="preserve"> …………………………………………</w:t>
      </w:r>
    </w:p>
    <w:p w14:paraId="08B63C2E" w14:textId="77777777" w:rsidR="00937B2D" w:rsidRPr="00EC5178" w:rsidRDefault="00937B2D" w:rsidP="00937B2D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………………………………………</w:t>
      </w:r>
      <w:r w:rsidRPr="00EC5178">
        <w:rPr>
          <w:rFonts w:ascii="Arial" w:hAnsi="Arial"/>
          <w:sz w:val="20"/>
          <w:szCs w:val="20"/>
        </w:rPr>
        <w:t>.</w:t>
      </w:r>
    </w:p>
    <w:p w14:paraId="522F5D71" w14:textId="77777777" w:rsidR="00937B2D" w:rsidRPr="007C6B24" w:rsidRDefault="00937B2D" w:rsidP="00937B2D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7E20A2BF" w14:textId="77777777" w:rsidR="00937B2D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14:paraId="45106C67" w14:textId="77777777" w:rsidR="00937B2D" w:rsidRPr="00A06C9E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221B7E5E" w14:textId="77777777" w:rsidR="00937B2D" w:rsidRPr="00677B0B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13CB928D" w14:textId="77777777" w:rsidR="00937B2D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………………………………………………………………………….…..,</w:t>
      </w:r>
    </w:p>
    <w:p w14:paraId="03C1D9C2" w14:textId="77777777" w:rsidR="00937B2D" w:rsidRPr="007C6B24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………………………………………………………………………….…..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3ECB933C" w14:textId="77777777" w:rsidR="00937B2D" w:rsidRPr="007C6B24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………………….</w:t>
      </w:r>
      <w:r w:rsidRPr="007C6B24">
        <w:rPr>
          <w:rFonts w:ascii="Arial" w:hAnsi="Arial" w:cs="Arial"/>
          <w:sz w:val="20"/>
          <w:szCs w:val="20"/>
        </w:rPr>
        <w:t>…….</w:t>
      </w:r>
    </w:p>
    <w:p w14:paraId="22DC41A3" w14:textId="77777777" w:rsidR="00937B2D" w:rsidRPr="0074160A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</w:t>
      </w:r>
      <w:r w:rsidRPr="0074160A">
        <w:rPr>
          <w:rFonts w:ascii="Arial" w:hAnsi="Arial" w:cs="Arial"/>
          <w:i/>
          <w:iCs/>
          <w:sz w:val="20"/>
          <w:szCs w:val="20"/>
        </w:rPr>
        <w:t>(należy wpisać wszystkie dokumenty wymagane w post</w:t>
      </w:r>
      <w:r>
        <w:rPr>
          <w:rFonts w:ascii="Arial" w:hAnsi="Arial" w:cs="Arial"/>
          <w:i/>
          <w:iCs/>
          <w:sz w:val="20"/>
          <w:szCs w:val="20"/>
        </w:rPr>
        <w:t>ę</w:t>
      </w:r>
      <w:r w:rsidRPr="0074160A">
        <w:rPr>
          <w:rFonts w:ascii="Arial" w:hAnsi="Arial" w:cs="Arial"/>
          <w:i/>
          <w:iCs/>
          <w:sz w:val="20"/>
          <w:szCs w:val="20"/>
        </w:rPr>
        <w:t>powaniu)</w:t>
      </w:r>
    </w:p>
    <w:p w14:paraId="76CEBFB6" w14:textId="77777777" w:rsidR="00937B2D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749D9D7A" w14:textId="77777777" w:rsidR="00937B2D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5DAF54F8" w14:textId="77777777" w:rsidR="00937B2D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2A5B8D7B" w14:textId="77777777" w:rsidR="00937B2D" w:rsidRPr="001A2FC9" w:rsidRDefault="00937B2D" w:rsidP="00937B2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154F63EE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B95670" w14:textId="77777777" w:rsidR="00937B2D" w:rsidRPr="001A2FC9" w:rsidRDefault="00937B2D" w:rsidP="00937B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5E35CA45" w14:textId="77777777" w:rsidR="00937B2D" w:rsidRPr="00090E80" w:rsidRDefault="00937B2D" w:rsidP="00937B2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509DB320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 …………………………………………..…</w:t>
      </w:r>
    </w:p>
    <w:p w14:paraId="4CEDA858" w14:textId="77777777" w:rsidR="00937B2D" w:rsidRPr="00090E80" w:rsidRDefault="00937B2D" w:rsidP="00937B2D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54600A04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</w:t>
      </w:r>
    </w:p>
    <w:p w14:paraId="036D1153" w14:textId="77777777" w:rsidR="00937B2D" w:rsidRPr="001A2FC9" w:rsidRDefault="00937B2D" w:rsidP="00937B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</w:t>
      </w:r>
    </w:p>
    <w:p w14:paraId="0A3E56C7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1493B78F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1F5A353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787475F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BC9E567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B725B62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D28BCEE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EE4D9E4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C87DB2B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2EFC435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346F8F4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4C957FF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B41A3AF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0315D72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0DAB554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16B4C55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C5C133F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35B44D5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F6C7D43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00E6409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32067F1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D4044A4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5963B58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F6F6AE0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063C6ED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ED34ABD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AE709EE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C74BE10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5AC340C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A5567BC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E8C7037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CB9A953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9A1A999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9F42143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5ACB02C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CEF87F5" w14:textId="77777777" w:rsidR="00937B2D" w:rsidRDefault="00937B2D" w:rsidP="00937B2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0C3FCB80" w14:textId="77777777" w:rsidR="00937B2D" w:rsidRDefault="00937B2D" w:rsidP="00937B2D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066EACF8" w14:textId="77777777" w:rsidR="00937B2D" w:rsidRDefault="00937B2D" w:rsidP="00937B2D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5EEE53CC" w14:textId="77777777" w:rsidR="00937B2D" w:rsidRDefault="00937B2D" w:rsidP="00937B2D">
      <w:pPr>
        <w:spacing w:after="0" w:line="240" w:lineRule="auto"/>
        <w:ind w:left="284" w:hanging="284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7F46421B" w14:textId="77777777" w:rsidR="000840AB" w:rsidRPr="00937B2D" w:rsidRDefault="000840AB" w:rsidP="00937B2D"/>
    <w:sectPr w:rsidR="000840AB" w:rsidRPr="00937B2D" w:rsidSect="003E765B">
      <w:footerReference w:type="default" r:id="rId8"/>
      <w:footerReference w:type="first" r:id="rId9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FCCAA" w14:textId="77777777" w:rsidR="00E23831" w:rsidRDefault="00E23831" w:rsidP="00C95DED">
      <w:pPr>
        <w:spacing w:after="0" w:line="240" w:lineRule="auto"/>
      </w:pPr>
      <w:r>
        <w:separator/>
      </w:r>
    </w:p>
  </w:endnote>
  <w:endnote w:type="continuationSeparator" w:id="0">
    <w:p w14:paraId="0A948739" w14:textId="77777777" w:rsidR="00E23831" w:rsidRDefault="00E23831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20765844"/>
      <w:docPartObj>
        <w:docPartGallery w:val="Page Numbers (Bottom of Page)"/>
        <w:docPartUnique/>
      </w:docPartObj>
    </w:sdtPr>
    <w:sdtContent>
      <w:p w14:paraId="1B682333" w14:textId="77777777" w:rsidR="006C1C06" w:rsidRPr="00C95DED" w:rsidRDefault="006C1C06">
        <w:pPr>
          <w:pStyle w:val="Stopka"/>
          <w:rPr>
            <w:rFonts w:ascii="Arial" w:hAnsi="Arial" w:cs="Arial"/>
            <w:sz w:val="20"/>
            <w:szCs w:val="20"/>
          </w:rPr>
        </w:pPr>
        <w:r w:rsidRPr="00C95DED">
          <w:rPr>
            <w:rFonts w:ascii="Arial" w:hAnsi="Arial" w:cs="Arial"/>
            <w:sz w:val="20"/>
            <w:szCs w:val="20"/>
          </w:rPr>
          <w:t xml:space="preserve">Nr strony </w:t>
        </w:r>
        <w:r w:rsidRPr="00C95DED">
          <w:rPr>
            <w:rFonts w:ascii="Arial" w:hAnsi="Arial" w:cs="Arial"/>
            <w:sz w:val="20"/>
            <w:szCs w:val="20"/>
          </w:rPr>
          <w:fldChar w:fldCharType="begin"/>
        </w:r>
        <w:r w:rsidRPr="00C95DED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C95DED">
          <w:rPr>
            <w:rFonts w:ascii="Arial" w:hAnsi="Arial" w:cs="Arial"/>
            <w:sz w:val="20"/>
            <w:szCs w:val="20"/>
          </w:rPr>
          <w:fldChar w:fldCharType="separate"/>
        </w:r>
        <w:r w:rsidR="004728C5">
          <w:rPr>
            <w:rFonts w:ascii="Arial" w:hAnsi="Arial" w:cs="Arial"/>
            <w:noProof/>
            <w:sz w:val="20"/>
            <w:szCs w:val="20"/>
          </w:rPr>
          <w:t>1</w:t>
        </w:r>
        <w:r w:rsidRPr="00C95DED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051B0F88" w14:textId="77777777" w:rsidR="006C1C06" w:rsidRDefault="006C1C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2F6E6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410CA" w14:textId="77777777" w:rsidR="00E23831" w:rsidRDefault="00E23831" w:rsidP="00C95DED">
      <w:pPr>
        <w:spacing w:after="0" w:line="240" w:lineRule="auto"/>
      </w:pPr>
      <w:r>
        <w:separator/>
      </w:r>
    </w:p>
  </w:footnote>
  <w:footnote w:type="continuationSeparator" w:id="0">
    <w:p w14:paraId="765816C0" w14:textId="77777777" w:rsidR="00E23831" w:rsidRDefault="00E23831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937795">
    <w:abstractNumId w:val="0"/>
  </w:num>
  <w:num w:numId="2" w16cid:durableId="2118793299">
    <w:abstractNumId w:val="16"/>
  </w:num>
  <w:num w:numId="3" w16cid:durableId="1712537835">
    <w:abstractNumId w:val="17"/>
  </w:num>
  <w:num w:numId="4" w16cid:durableId="1192765260">
    <w:abstractNumId w:val="28"/>
  </w:num>
  <w:num w:numId="5" w16cid:durableId="1587305915">
    <w:abstractNumId w:val="24"/>
  </w:num>
  <w:num w:numId="6" w16cid:durableId="280454457">
    <w:abstractNumId w:val="43"/>
  </w:num>
  <w:num w:numId="7" w16cid:durableId="1136265739">
    <w:abstractNumId w:val="36"/>
  </w:num>
  <w:num w:numId="8" w16cid:durableId="2014451207">
    <w:abstractNumId w:val="34"/>
  </w:num>
  <w:num w:numId="9" w16cid:durableId="1448500351">
    <w:abstractNumId w:val="35"/>
  </w:num>
  <w:num w:numId="10" w16cid:durableId="71776399">
    <w:abstractNumId w:val="31"/>
  </w:num>
  <w:num w:numId="11" w16cid:durableId="18771143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2331650">
    <w:abstractNumId w:val="2"/>
  </w:num>
  <w:num w:numId="13" w16cid:durableId="46801613">
    <w:abstractNumId w:val="37"/>
  </w:num>
  <w:num w:numId="14" w16cid:durableId="1286741087">
    <w:abstractNumId w:val="25"/>
  </w:num>
  <w:num w:numId="15" w16cid:durableId="1322005758">
    <w:abstractNumId w:val="22"/>
  </w:num>
  <w:num w:numId="16" w16cid:durableId="2120949708">
    <w:abstractNumId w:val="32"/>
  </w:num>
  <w:num w:numId="17" w16cid:durableId="338168253">
    <w:abstractNumId w:val="29"/>
  </w:num>
  <w:num w:numId="18" w16cid:durableId="1469586280">
    <w:abstractNumId w:val="40"/>
  </w:num>
  <w:num w:numId="19" w16cid:durableId="621569142">
    <w:abstractNumId w:val="27"/>
  </w:num>
  <w:num w:numId="20" w16cid:durableId="760570095">
    <w:abstractNumId w:val="19"/>
  </w:num>
  <w:num w:numId="21" w16cid:durableId="1133715173">
    <w:abstractNumId w:val="26"/>
  </w:num>
  <w:num w:numId="22" w16cid:durableId="440033936">
    <w:abstractNumId w:val="9"/>
  </w:num>
  <w:num w:numId="23" w16cid:durableId="1530601230">
    <w:abstractNumId w:val="7"/>
  </w:num>
  <w:num w:numId="24" w16cid:durableId="1101073804">
    <w:abstractNumId w:val="8"/>
  </w:num>
  <w:num w:numId="25" w16cid:durableId="1348290770">
    <w:abstractNumId w:val="11"/>
  </w:num>
  <w:num w:numId="26" w16cid:durableId="1454328402">
    <w:abstractNumId w:val="39"/>
  </w:num>
  <w:num w:numId="27" w16cid:durableId="1600410801">
    <w:abstractNumId w:val="30"/>
  </w:num>
  <w:num w:numId="28" w16cid:durableId="1201631167">
    <w:abstractNumId w:val="41"/>
  </w:num>
  <w:num w:numId="29" w16cid:durableId="1131747704">
    <w:abstractNumId w:val="21"/>
  </w:num>
  <w:num w:numId="30" w16cid:durableId="1153640134">
    <w:abstractNumId w:val="6"/>
  </w:num>
  <w:num w:numId="31" w16cid:durableId="2045205491">
    <w:abstractNumId w:val="3"/>
  </w:num>
  <w:num w:numId="32" w16cid:durableId="1349872690">
    <w:abstractNumId w:val="5"/>
  </w:num>
  <w:num w:numId="33" w16cid:durableId="1228295934">
    <w:abstractNumId w:val="4"/>
  </w:num>
  <w:num w:numId="34" w16cid:durableId="123084520">
    <w:abstractNumId w:val="1"/>
  </w:num>
  <w:num w:numId="35" w16cid:durableId="501506263">
    <w:abstractNumId w:val="12"/>
  </w:num>
  <w:num w:numId="36" w16cid:durableId="704016690">
    <w:abstractNumId w:val="42"/>
  </w:num>
  <w:num w:numId="37" w16cid:durableId="718239778">
    <w:abstractNumId w:val="10"/>
  </w:num>
  <w:num w:numId="38" w16cid:durableId="1901210802">
    <w:abstractNumId w:val="13"/>
  </w:num>
  <w:num w:numId="39" w16cid:durableId="474031706">
    <w:abstractNumId w:val="15"/>
  </w:num>
  <w:num w:numId="40" w16cid:durableId="932126852">
    <w:abstractNumId w:val="20"/>
  </w:num>
  <w:num w:numId="41" w16cid:durableId="300579150">
    <w:abstractNumId w:val="14"/>
  </w:num>
  <w:num w:numId="42" w16cid:durableId="41712058">
    <w:abstractNumId w:val="33"/>
  </w:num>
  <w:num w:numId="43" w16cid:durableId="173421338">
    <w:abstractNumId w:val="38"/>
  </w:num>
  <w:num w:numId="44" w16cid:durableId="133302966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2DC0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A7C02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28C5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86FD0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21D3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37B2D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0878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0D1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3831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5EA2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57DE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E906D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F957DE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C49A2-2907-4F84-BBFA-501C13DEF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9311</TotalTime>
  <Pages>3</Pages>
  <Words>1017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648</cp:revision>
  <cp:lastPrinted>2018-09-11T09:18:00Z</cp:lastPrinted>
  <dcterms:created xsi:type="dcterms:W3CDTF">2015-03-05T11:30:00Z</dcterms:created>
  <dcterms:modified xsi:type="dcterms:W3CDTF">2026-01-30T13:42:00Z</dcterms:modified>
</cp:coreProperties>
</file>