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DBB92" w14:textId="77777777" w:rsidR="00A93306" w:rsidRPr="00942C29" w:rsidRDefault="00A93306" w:rsidP="00A93306">
      <w:pPr>
        <w:spacing w:after="0" w:line="240" w:lineRule="auto"/>
        <w:rPr>
          <w:rFonts w:ascii="Arial" w:eastAsia="Times New Roman" w:hAnsi="Arial" w:cs="Arial"/>
          <w:i/>
          <w:kern w:val="32"/>
          <w:sz w:val="18"/>
          <w:szCs w:val="18"/>
        </w:rPr>
      </w:pPr>
      <w:bookmarkStart w:id="0" w:name="_Hlk198023865"/>
      <w:r>
        <w:rPr>
          <w:rFonts w:ascii="Arial" w:hAnsi="Arial" w:cs="Arial"/>
          <w:i/>
          <w:sz w:val="18"/>
          <w:szCs w:val="18"/>
        </w:rPr>
        <w:t>Znak postępowania</w:t>
      </w:r>
      <w:r w:rsidRPr="00177201">
        <w:rPr>
          <w:rFonts w:ascii="Arial" w:hAnsi="Arial" w:cs="Arial"/>
          <w:i/>
          <w:sz w:val="18"/>
          <w:szCs w:val="18"/>
        </w:rPr>
        <w:t xml:space="preserve">: </w:t>
      </w:r>
      <w:r w:rsidRPr="00D76AAD">
        <w:rPr>
          <w:rFonts w:ascii="Arial" w:hAnsi="Arial" w:cs="Arial"/>
          <w:i/>
          <w:sz w:val="18"/>
          <w:szCs w:val="18"/>
        </w:rPr>
        <w:t>KPTS-Z-14/U/RO/1/26/169</w:t>
      </w:r>
      <w:r w:rsidRPr="005177BB"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    </w:t>
      </w:r>
      <w:r w:rsidRPr="00177201">
        <w:rPr>
          <w:rFonts w:ascii="Arial" w:hAnsi="Arial" w:cs="Arial"/>
          <w:i/>
          <w:sz w:val="18"/>
          <w:szCs w:val="18"/>
        </w:rPr>
        <w:t xml:space="preserve">                               </w:t>
      </w:r>
      <w:r>
        <w:rPr>
          <w:rFonts w:ascii="Arial" w:hAnsi="Arial" w:cs="Arial"/>
          <w:i/>
          <w:sz w:val="18"/>
          <w:szCs w:val="18"/>
        </w:rPr>
        <w:t xml:space="preserve">    </w:t>
      </w:r>
      <w:r w:rsidRPr="00177201">
        <w:rPr>
          <w:rFonts w:ascii="Arial" w:hAnsi="Arial" w:cs="Arial"/>
          <w:i/>
          <w:sz w:val="18"/>
          <w:szCs w:val="18"/>
        </w:rPr>
        <w:t xml:space="preserve">                                         </w:t>
      </w:r>
      <w:r w:rsidRPr="00942C29">
        <w:rPr>
          <w:rFonts w:ascii="Arial" w:eastAsia="Times New Roman" w:hAnsi="Arial" w:cs="Arial"/>
          <w:i/>
          <w:kern w:val="32"/>
          <w:sz w:val="18"/>
          <w:szCs w:val="18"/>
        </w:rPr>
        <w:t>Załącznik nr 6 do SWZ</w:t>
      </w:r>
    </w:p>
    <w:p w14:paraId="67019B91" w14:textId="77777777" w:rsidR="00A93306" w:rsidRPr="00942C29" w:rsidRDefault="00A93306" w:rsidP="00A93306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18"/>
          <w:szCs w:val="18"/>
        </w:rPr>
      </w:pPr>
      <w:r w:rsidRPr="00942C29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                                                           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</w:t>
      </w:r>
      <w:r w:rsidRPr="00942C29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</w:t>
      </w:r>
      <w:r w:rsidRPr="00942C29">
        <w:rPr>
          <w:rFonts w:ascii="Arial" w:eastAsia="Times New Roman" w:hAnsi="Arial" w:cs="Arial"/>
          <w:b/>
          <w:kern w:val="32"/>
          <w:sz w:val="18"/>
          <w:szCs w:val="18"/>
        </w:rPr>
        <w:t xml:space="preserve"> </w:t>
      </w:r>
      <w:r w:rsidRPr="00942C29">
        <w:rPr>
          <w:rFonts w:ascii="Arial" w:eastAsia="Times New Roman" w:hAnsi="Arial" w:cs="Arial"/>
          <w:i/>
          <w:kern w:val="32"/>
          <w:sz w:val="18"/>
          <w:szCs w:val="18"/>
        </w:rPr>
        <w:t>Zobowiązanie podmiotu</w:t>
      </w:r>
    </w:p>
    <w:p w14:paraId="43B9E71D" w14:textId="77777777" w:rsidR="00A93306" w:rsidRPr="00942C29" w:rsidRDefault="00A93306" w:rsidP="00A93306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18"/>
          <w:szCs w:val="18"/>
        </w:rPr>
      </w:pPr>
      <w:r w:rsidRPr="00942C29">
        <w:rPr>
          <w:rFonts w:ascii="Arial" w:eastAsia="Times New Roman" w:hAnsi="Arial" w:cs="Arial"/>
          <w:i/>
          <w:kern w:val="32"/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</w:p>
    <w:p w14:paraId="4DE40A6B" w14:textId="77777777" w:rsidR="00A93306" w:rsidRDefault="00A93306" w:rsidP="00A93306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40707E44" w14:textId="77777777" w:rsidR="00A93306" w:rsidRDefault="00A93306" w:rsidP="00A93306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36A8D6E9" w14:textId="77777777" w:rsidR="00A93306" w:rsidRDefault="00A93306" w:rsidP="00A93306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06498B2E" w14:textId="77777777" w:rsidR="00A93306" w:rsidRPr="00E95C91" w:rsidRDefault="00A93306" w:rsidP="00A93306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4E6D11B7" w14:textId="77777777" w:rsidR="00A93306" w:rsidRDefault="00A93306" w:rsidP="00A93306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494D878D" w14:textId="77777777" w:rsidR="00A93306" w:rsidRDefault="00A93306" w:rsidP="00A93306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3E55FF8B" w14:textId="77777777" w:rsidR="00A93306" w:rsidRPr="00E95C91" w:rsidRDefault="00A93306" w:rsidP="00A93306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43950BD" w14:textId="77777777" w:rsidR="00A93306" w:rsidRDefault="00A93306" w:rsidP="00A93306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usługi o nazwie: </w:t>
      </w:r>
      <w:r w:rsidRPr="00606417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Regeneracja opon samochodowych</w:t>
      </w:r>
      <w:r w:rsidRPr="000B7247">
        <w:rPr>
          <w:rFonts w:ascii="Arial" w:eastAsia="Times New Roman" w:hAnsi="Arial" w:cs="Arial"/>
          <w:b/>
          <w:sz w:val="20"/>
          <w:szCs w:val="20"/>
          <w:lang w:eastAsia="ar-SA"/>
        </w:rPr>
        <w:t>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25DB22F3" w14:textId="77777777" w:rsidR="00A93306" w:rsidRDefault="00A93306" w:rsidP="00A93306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2D89845" w14:textId="77777777" w:rsidR="00A93306" w:rsidRPr="00E95C91" w:rsidRDefault="00A93306" w:rsidP="00A93306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2A5680A9" w14:textId="77777777" w:rsidR="00A93306" w:rsidRDefault="00A93306" w:rsidP="00A93306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539294F5" w14:textId="77777777" w:rsidR="00A93306" w:rsidRDefault="00A93306" w:rsidP="00A93306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3969525F" w14:textId="77777777" w:rsidR="00A93306" w:rsidRPr="00E95C91" w:rsidRDefault="00A93306" w:rsidP="00A93306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1889D869" w14:textId="77777777" w:rsidR="00A93306" w:rsidRDefault="00A93306" w:rsidP="00A93306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7B3FFC13" w14:textId="77777777" w:rsidR="00A93306" w:rsidRPr="00E95C91" w:rsidRDefault="00A93306" w:rsidP="00A93306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>……, zwanemu dalej Wykonawcą, posiadanych przez nas niezbędnych zasobów na potrzeby realizacji zamówienia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60B64D20" w14:textId="77777777" w:rsidR="00A93306" w:rsidRPr="00E95C91" w:rsidRDefault="00A93306" w:rsidP="00A93306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CB9B7F0" w14:textId="77777777" w:rsidR="00A93306" w:rsidRPr="00E95C91" w:rsidRDefault="00A93306" w:rsidP="00A93306">
      <w:pPr>
        <w:pStyle w:val="Akapitzlist"/>
        <w:numPr>
          <w:ilvl w:val="0"/>
          <w:numId w:val="4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0BD260EF" w14:textId="77777777" w:rsidR="00A93306" w:rsidRDefault="00A93306" w:rsidP="00A93306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………………………………………………..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.</w:t>
      </w:r>
    </w:p>
    <w:p w14:paraId="20DD7623" w14:textId="77777777" w:rsidR="00A93306" w:rsidRPr="00E95C91" w:rsidRDefault="00A93306" w:rsidP="00A93306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6B09D0DD" w14:textId="77777777" w:rsidR="00A93306" w:rsidRDefault="00A93306" w:rsidP="00A93306">
      <w:pPr>
        <w:pStyle w:val="Akapitzlist"/>
        <w:numPr>
          <w:ilvl w:val="0"/>
          <w:numId w:val="4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729E984E" w14:textId="77777777" w:rsidR="00A93306" w:rsidRPr="00E95C91" w:rsidRDefault="00A93306" w:rsidP="00A93306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 xml:space="preserve">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4945E970" w14:textId="77777777" w:rsidR="00A93306" w:rsidRPr="00E95C91" w:rsidRDefault="00A93306" w:rsidP="00A93306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1A194655" w14:textId="77777777" w:rsidR="00A93306" w:rsidRPr="00E95C91" w:rsidRDefault="00A93306" w:rsidP="00A93306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56ABD9C8" w14:textId="77777777" w:rsidR="00A93306" w:rsidRPr="00E95C91" w:rsidRDefault="00A93306" w:rsidP="00A93306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19CEC29F" w14:textId="77777777" w:rsidR="00A93306" w:rsidRDefault="00A93306" w:rsidP="00A93306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C0D15FE" w14:textId="77777777" w:rsidR="00A93306" w:rsidRDefault="00A93306" w:rsidP="00A93306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D118F03" w14:textId="77777777" w:rsidR="00A93306" w:rsidRPr="00E95C91" w:rsidRDefault="00A93306" w:rsidP="00A93306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75A8227B" w14:textId="77777777" w:rsidR="00A93306" w:rsidRPr="005F41DA" w:rsidRDefault="00A93306" w:rsidP="00A93306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4E3FB1F5" w14:textId="77777777" w:rsidR="00A93306" w:rsidRPr="005F41DA" w:rsidRDefault="00A93306" w:rsidP="00A93306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7C9AE5C8" w14:textId="77777777" w:rsidR="00A93306" w:rsidRDefault="00A93306" w:rsidP="00A933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6E2B6E" w14:textId="77777777" w:rsidR="00A93306" w:rsidRDefault="00A93306" w:rsidP="00A933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850BE0" w14:textId="77777777" w:rsidR="00A93306" w:rsidRDefault="00A93306" w:rsidP="00A9330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19258651" w14:textId="77777777" w:rsidR="00A93306" w:rsidRPr="00E95C91" w:rsidRDefault="00A93306" w:rsidP="00A93306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211A3217" w14:textId="16D7930F" w:rsidR="00FD071C" w:rsidRPr="00A93306" w:rsidRDefault="00A93306" w:rsidP="00A93306">
      <w:pPr>
        <w:spacing w:before="120"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FC4439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  <w:bookmarkEnd w:id="0"/>
    </w:p>
    <w:sectPr w:rsidR="00FD071C" w:rsidRPr="00A93306" w:rsidSect="00046A58">
      <w:footerReference w:type="first" r:id="rId8"/>
      <w:pgSz w:w="11906" w:h="16838"/>
      <w:pgMar w:top="851" w:right="1021" w:bottom="1134" w:left="1134" w:header="709" w:footer="709" w:gutter="0"/>
      <w:pgNumType w:start="2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DF006" w14:textId="77777777" w:rsidR="001E7ED7" w:rsidRDefault="001E7ED7" w:rsidP="00C95DED">
      <w:pPr>
        <w:spacing w:after="0" w:line="240" w:lineRule="auto"/>
      </w:pPr>
      <w:r>
        <w:separator/>
      </w:r>
    </w:p>
  </w:endnote>
  <w:endnote w:type="continuationSeparator" w:id="0">
    <w:p w14:paraId="7F5EBA3E" w14:textId="77777777" w:rsidR="001E7ED7" w:rsidRDefault="001E7ED7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52FD4" w14:textId="77777777" w:rsidR="00DC4471" w:rsidRPr="00C95DED" w:rsidRDefault="00DC4471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6339A" w14:textId="77777777" w:rsidR="001E7ED7" w:rsidRDefault="001E7ED7" w:rsidP="00C95DED">
      <w:pPr>
        <w:spacing w:after="0" w:line="240" w:lineRule="auto"/>
      </w:pPr>
      <w:r>
        <w:separator/>
      </w:r>
    </w:p>
  </w:footnote>
  <w:footnote w:type="continuationSeparator" w:id="0">
    <w:p w14:paraId="45807D6A" w14:textId="77777777" w:rsidR="001E7ED7" w:rsidRDefault="001E7ED7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9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0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C25E116E"/>
    <w:lvl w:ilvl="0" w:tplc="E7B0E410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8732C6F"/>
    <w:multiLevelType w:val="hybridMultilevel"/>
    <w:tmpl w:val="23E6AD3A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8031487">
    <w:abstractNumId w:val="0"/>
  </w:num>
  <w:num w:numId="2" w16cid:durableId="1587110706">
    <w:abstractNumId w:val="16"/>
  </w:num>
  <w:num w:numId="3" w16cid:durableId="1879001528">
    <w:abstractNumId w:val="17"/>
  </w:num>
  <w:num w:numId="4" w16cid:durableId="1950623362">
    <w:abstractNumId w:val="29"/>
  </w:num>
  <w:num w:numId="5" w16cid:durableId="763915890">
    <w:abstractNumId w:val="25"/>
  </w:num>
  <w:num w:numId="6" w16cid:durableId="1731999961">
    <w:abstractNumId w:val="44"/>
  </w:num>
  <w:num w:numId="7" w16cid:durableId="654651513">
    <w:abstractNumId w:val="37"/>
  </w:num>
  <w:num w:numId="8" w16cid:durableId="125590832">
    <w:abstractNumId w:val="35"/>
  </w:num>
  <w:num w:numId="9" w16cid:durableId="127478958">
    <w:abstractNumId w:val="36"/>
  </w:num>
  <w:num w:numId="10" w16cid:durableId="949045036">
    <w:abstractNumId w:val="32"/>
  </w:num>
  <w:num w:numId="11" w16cid:durableId="5091813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53940187">
    <w:abstractNumId w:val="2"/>
  </w:num>
  <w:num w:numId="13" w16cid:durableId="1838809418">
    <w:abstractNumId w:val="38"/>
  </w:num>
  <w:num w:numId="14" w16cid:durableId="1713191162">
    <w:abstractNumId w:val="26"/>
  </w:num>
  <w:num w:numId="15" w16cid:durableId="1997025250">
    <w:abstractNumId w:val="23"/>
  </w:num>
  <w:num w:numId="16" w16cid:durableId="1977100650">
    <w:abstractNumId w:val="33"/>
  </w:num>
  <w:num w:numId="17" w16cid:durableId="1653873529">
    <w:abstractNumId w:val="30"/>
  </w:num>
  <w:num w:numId="18" w16cid:durableId="1323851560">
    <w:abstractNumId w:val="40"/>
  </w:num>
  <w:num w:numId="19" w16cid:durableId="74087258">
    <w:abstractNumId w:val="28"/>
  </w:num>
  <w:num w:numId="20" w16cid:durableId="6644205">
    <w:abstractNumId w:val="19"/>
  </w:num>
  <w:num w:numId="21" w16cid:durableId="1134982209">
    <w:abstractNumId w:val="27"/>
  </w:num>
  <w:num w:numId="22" w16cid:durableId="1616596499">
    <w:abstractNumId w:val="9"/>
  </w:num>
  <w:num w:numId="23" w16cid:durableId="1014503283">
    <w:abstractNumId w:val="7"/>
  </w:num>
  <w:num w:numId="24" w16cid:durableId="1742824227">
    <w:abstractNumId w:val="8"/>
  </w:num>
  <w:num w:numId="25" w16cid:durableId="1174806045">
    <w:abstractNumId w:val="11"/>
  </w:num>
  <w:num w:numId="26" w16cid:durableId="493566052">
    <w:abstractNumId w:val="39"/>
  </w:num>
  <w:num w:numId="27" w16cid:durableId="1639409044">
    <w:abstractNumId w:val="31"/>
  </w:num>
  <w:num w:numId="28" w16cid:durableId="1083261598">
    <w:abstractNumId w:val="41"/>
  </w:num>
  <w:num w:numId="29" w16cid:durableId="1665546937">
    <w:abstractNumId w:val="21"/>
  </w:num>
  <w:num w:numId="30" w16cid:durableId="1818034359">
    <w:abstractNumId w:val="6"/>
  </w:num>
  <w:num w:numId="31" w16cid:durableId="1396708982">
    <w:abstractNumId w:val="3"/>
  </w:num>
  <w:num w:numId="32" w16cid:durableId="561521427">
    <w:abstractNumId w:val="5"/>
  </w:num>
  <w:num w:numId="33" w16cid:durableId="1623146004">
    <w:abstractNumId w:val="4"/>
  </w:num>
  <w:num w:numId="34" w16cid:durableId="1341619782">
    <w:abstractNumId w:val="1"/>
  </w:num>
  <w:num w:numId="35" w16cid:durableId="1900363667">
    <w:abstractNumId w:val="12"/>
  </w:num>
  <w:num w:numId="36" w16cid:durableId="1730765767">
    <w:abstractNumId w:val="43"/>
  </w:num>
  <w:num w:numId="37" w16cid:durableId="560099812">
    <w:abstractNumId w:val="10"/>
  </w:num>
  <w:num w:numId="38" w16cid:durableId="1770541238">
    <w:abstractNumId w:val="13"/>
  </w:num>
  <w:num w:numId="39" w16cid:durableId="329523981">
    <w:abstractNumId w:val="15"/>
  </w:num>
  <w:num w:numId="40" w16cid:durableId="1605042467">
    <w:abstractNumId w:val="20"/>
  </w:num>
  <w:num w:numId="41" w16cid:durableId="467404621">
    <w:abstractNumId w:val="14"/>
  </w:num>
  <w:num w:numId="42" w16cid:durableId="1316103939">
    <w:abstractNumId w:val="24"/>
  </w:num>
  <w:num w:numId="43" w16cid:durableId="1025524168">
    <w:abstractNumId w:val="34"/>
  </w:num>
  <w:num w:numId="44" w16cid:durableId="555239252">
    <w:abstractNumId w:val="42"/>
  </w:num>
  <w:num w:numId="45" w16cid:durableId="181328255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4F81"/>
    <w:rsid w:val="0000685C"/>
    <w:rsid w:val="00011FC0"/>
    <w:rsid w:val="0001235B"/>
    <w:rsid w:val="00012913"/>
    <w:rsid w:val="00012FF8"/>
    <w:rsid w:val="00013D2D"/>
    <w:rsid w:val="000152EA"/>
    <w:rsid w:val="00015321"/>
    <w:rsid w:val="00016B9E"/>
    <w:rsid w:val="00017E97"/>
    <w:rsid w:val="0002074B"/>
    <w:rsid w:val="00020F61"/>
    <w:rsid w:val="00021631"/>
    <w:rsid w:val="000216C9"/>
    <w:rsid w:val="00021E31"/>
    <w:rsid w:val="00022EFA"/>
    <w:rsid w:val="00025DB6"/>
    <w:rsid w:val="00031318"/>
    <w:rsid w:val="00031957"/>
    <w:rsid w:val="00032D7F"/>
    <w:rsid w:val="0003504D"/>
    <w:rsid w:val="00036A7A"/>
    <w:rsid w:val="0004239B"/>
    <w:rsid w:val="000423B1"/>
    <w:rsid w:val="000428EF"/>
    <w:rsid w:val="00042A0F"/>
    <w:rsid w:val="000438E3"/>
    <w:rsid w:val="0004509B"/>
    <w:rsid w:val="00046A58"/>
    <w:rsid w:val="00047987"/>
    <w:rsid w:val="00047F49"/>
    <w:rsid w:val="000502F7"/>
    <w:rsid w:val="00050321"/>
    <w:rsid w:val="00051BA4"/>
    <w:rsid w:val="00051F0D"/>
    <w:rsid w:val="00052FC5"/>
    <w:rsid w:val="0005447B"/>
    <w:rsid w:val="000550C4"/>
    <w:rsid w:val="00055FB4"/>
    <w:rsid w:val="00057933"/>
    <w:rsid w:val="00057C02"/>
    <w:rsid w:val="00060C98"/>
    <w:rsid w:val="000623A4"/>
    <w:rsid w:val="000637BB"/>
    <w:rsid w:val="00063C98"/>
    <w:rsid w:val="00063F23"/>
    <w:rsid w:val="00065027"/>
    <w:rsid w:val="00065515"/>
    <w:rsid w:val="00066C7E"/>
    <w:rsid w:val="00066EBA"/>
    <w:rsid w:val="00072282"/>
    <w:rsid w:val="0007284F"/>
    <w:rsid w:val="00075F0F"/>
    <w:rsid w:val="0007664C"/>
    <w:rsid w:val="00080910"/>
    <w:rsid w:val="00081F21"/>
    <w:rsid w:val="0008408C"/>
    <w:rsid w:val="00085373"/>
    <w:rsid w:val="0009189B"/>
    <w:rsid w:val="0009189E"/>
    <w:rsid w:val="00091B14"/>
    <w:rsid w:val="000924E3"/>
    <w:rsid w:val="00092E4D"/>
    <w:rsid w:val="000945E5"/>
    <w:rsid w:val="00094C55"/>
    <w:rsid w:val="00094DFD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B2074"/>
    <w:rsid w:val="000B4A7B"/>
    <w:rsid w:val="000B4AE3"/>
    <w:rsid w:val="000B4CFE"/>
    <w:rsid w:val="000B6010"/>
    <w:rsid w:val="000B60B1"/>
    <w:rsid w:val="000B6DB7"/>
    <w:rsid w:val="000B6DF1"/>
    <w:rsid w:val="000B78CB"/>
    <w:rsid w:val="000C05CB"/>
    <w:rsid w:val="000C078C"/>
    <w:rsid w:val="000C17A4"/>
    <w:rsid w:val="000C3985"/>
    <w:rsid w:val="000C7268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565"/>
    <w:rsid w:val="000E2620"/>
    <w:rsid w:val="000E3A34"/>
    <w:rsid w:val="000E4F10"/>
    <w:rsid w:val="000E5588"/>
    <w:rsid w:val="000E564C"/>
    <w:rsid w:val="000F33A1"/>
    <w:rsid w:val="000F6220"/>
    <w:rsid w:val="00100C98"/>
    <w:rsid w:val="00101E42"/>
    <w:rsid w:val="00103602"/>
    <w:rsid w:val="001068CD"/>
    <w:rsid w:val="00106EAE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2B7F"/>
    <w:rsid w:val="00122E23"/>
    <w:rsid w:val="00123E74"/>
    <w:rsid w:val="001249C7"/>
    <w:rsid w:val="00124F76"/>
    <w:rsid w:val="00130B21"/>
    <w:rsid w:val="00132C49"/>
    <w:rsid w:val="00133109"/>
    <w:rsid w:val="00136703"/>
    <w:rsid w:val="00140326"/>
    <w:rsid w:val="00140432"/>
    <w:rsid w:val="0014116E"/>
    <w:rsid w:val="001415AF"/>
    <w:rsid w:val="0014181E"/>
    <w:rsid w:val="00150658"/>
    <w:rsid w:val="0015113D"/>
    <w:rsid w:val="001511D7"/>
    <w:rsid w:val="001518E4"/>
    <w:rsid w:val="0015311C"/>
    <w:rsid w:val="00154517"/>
    <w:rsid w:val="00161D36"/>
    <w:rsid w:val="00162C5C"/>
    <w:rsid w:val="00162FD4"/>
    <w:rsid w:val="00164BC2"/>
    <w:rsid w:val="0016796F"/>
    <w:rsid w:val="0017164B"/>
    <w:rsid w:val="0017321D"/>
    <w:rsid w:val="00174145"/>
    <w:rsid w:val="001754F9"/>
    <w:rsid w:val="00175533"/>
    <w:rsid w:val="001805AF"/>
    <w:rsid w:val="001816B7"/>
    <w:rsid w:val="00181E3E"/>
    <w:rsid w:val="001827EB"/>
    <w:rsid w:val="00183433"/>
    <w:rsid w:val="0018366E"/>
    <w:rsid w:val="00184AF0"/>
    <w:rsid w:val="00184F26"/>
    <w:rsid w:val="0018575E"/>
    <w:rsid w:val="001860C4"/>
    <w:rsid w:val="0018635D"/>
    <w:rsid w:val="0018650A"/>
    <w:rsid w:val="001879AB"/>
    <w:rsid w:val="00190325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1A9"/>
    <w:rsid w:val="0019767D"/>
    <w:rsid w:val="00197C73"/>
    <w:rsid w:val="001A15E7"/>
    <w:rsid w:val="001A1B2A"/>
    <w:rsid w:val="001A3493"/>
    <w:rsid w:val="001A3703"/>
    <w:rsid w:val="001A38D8"/>
    <w:rsid w:val="001A4F4E"/>
    <w:rsid w:val="001A6095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267"/>
    <w:rsid w:val="001D1085"/>
    <w:rsid w:val="001D1441"/>
    <w:rsid w:val="001D2639"/>
    <w:rsid w:val="001D699D"/>
    <w:rsid w:val="001D6BB5"/>
    <w:rsid w:val="001E0172"/>
    <w:rsid w:val="001E0425"/>
    <w:rsid w:val="001E2EB3"/>
    <w:rsid w:val="001E32B8"/>
    <w:rsid w:val="001E3CB0"/>
    <w:rsid w:val="001E4689"/>
    <w:rsid w:val="001E585D"/>
    <w:rsid w:val="001E5E75"/>
    <w:rsid w:val="001E652D"/>
    <w:rsid w:val="001E7ED7"/>
    <w:rsid w:val="001F0888"/>
    <w:rsid w:val="001F7A42"/>
    <w:rsid w:val="00200888"/>
    <w:rsid w:val="002010EC"/>
    <w:rsid w:val="00201CE4"/>
    <w:rsid w:val="002027FA"/>
    <w:rsid w:val="00205448"/>
    <w:rsid w:val="00206CF8"/>
    <w:rsid w:val="002075FC"/>
    <w:rsid w:val="0021125D"/>
    <w:rsid w:val="00211464"/>
    <w:rsid w:val="002116EF"/>
    <w:rsid w:val="0021340D"/>
    <w:rsid w:val="00214E17"/>
    <w:rsid w:val="00214F39"/>
    <w:rsid w:val="00214F62"/>
    <w:rsid w:val="00216372"/>
    <w:rsid w:val="00216411"/>
    <w:rsid w:val="00216CA8"/>
    <w:rsid w:val="00216FF5"/>
    <w:rsid w:val="00217D60"/>
    <w:rsid w:val="00223D8E"/>
    <w:rsid w:val="002258CF"/>
    <w:rsid w:val="00225CB7"/>
    <w:rsid w:val="00225DC4"/>
    <w:rsid w:val="0022611B"/>
    <w:rsid w:val="00227C9C"/>
    <w:rsid w:val="00232603"/>
    <w:rsid w:val="00233823"/>
    <w:rsid w:val="002338FE"/>
    <w:rsid w:val="00233A45"/>
    <w:rsid w:val="00233DF9"/>
    <w:rsid w:val="00234912"/>
    <w:rsid w:val="00235A14"/>
    <w:rsid w:val="00236493"/>
    <w:rsid w:val="00236F1E"/>
    <w:rsid w:val="0023734C"/>
    <w:rsid w:val="002442E6"/>
    <w:rsid w:val="00244B4D"/>
    <w:rsid w:val="00246088"/>
    <w:rsid w:val="00246755"/>
    <w:rsid w:val="00250349"/>
    <w:rsid w:val="002520DA"/>
    <w:rsid w:val="00252A78"/>
    <w:rsid w:val="002545C0"/>
    <w:rsid w:val="00261554"/>
    <w:rsid w:val="00261C93"/>
    <w:rsid w:val="0026391B"/>
    <w:rsid w:val="00263D08"/>
    <w:rsid w:val="002642BF"/>
    <w:rsid w:val="00266C41"/>
    <w:rsid w:val="00267692"/>
    <w:rsid w:val="00270163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A685D"/>
    <w:rsid w:val="002B0173"/>
    <w:rsid w:val="002B0C4F"/>
    <w:rsid w:val="002B2693"/>
    <w:rsid w:val="002B2774"/>
    <w:rsid w:val="002B41D5"/>
    <w:rsid w:val="002B7AD6"/>
    <w:rsid w:val="002C19B0"/>
    <w:rsid w:val="002C25CC"/>
    <w:rsid w:val="002C2AF8"/>
    <w:rsid w:val="002C57E4"/>
    <w:rsid w:val="002C6D99"/>
    <w:rsid w:val="002D0D59"/>
    <w:rsid w:val="002D1131"/>
    <w:rsid w:val="002D166E"/>
    <w:rsid w:val="002D1B66"/>
    <w:rsid w:val="002D33C6"/>
    <w:rsid w:val="002D389E"/>
    <w:rsid w:val="002D3B1B"/>
    <w:rsid w:val="002D4556"/>
    <w:rsid w:val="002D68B4"/>
    <w:rsid w:val="002D6FC5"/>
    <w:rsid w:val="002E06B8"/>
    <w:rsid w:val="002E2684"/>
    <w:rsid w:val="002E364B"/>
    <w:rsid w:val="002E436B"/>
    <w:rsid w:val="002E45AD"/>
    <w:rsid w:val="002F07A9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0F6"/>
    <w:rsid w:val="003015D6"/>
    <w:rsid w:val="00302CB4"/>
    <w:rsid w:val="00304EDE"/>
    <w:rsid w:val="003053DB"/>
    <w:rsid w:val="003065CE"/>
    <w:rsid w:val="00310D67"/>
    <w:rsid w:val="00311DE8"/>
    <w:rsid w:val="00313484"/>
    <w:rsid w:val="00313E29"/>
    <w:rsid w:val="003160D4"/>
    <w:rsid w:val="00316356"/>
    <w:rsid w:val="0031679E"/>
    <w:rsid w:val="00320652"/>
    <w:rsid w:val="003206A7"/>
    <w:rsid w:val="003218F2"/>
    <w:rsid w:val="0032360E"/>
    <w:rsid w:val="0032399F"/>
    <w:rsid w:val="00326AA0"/>
    <w:rsid w:val="00327E26"/>
    <w:rsid w:val="00327F88"/>
    <w:rsid w:val="00330164"/>
    <w:rsid w:val="00330D63"/>
    <w:rsid w:val="003315D3"/>
    <w:rsid w:val="0033233D"/>
    <w:rsid w:val="003329F2"/>
    <w:rsid w:val="003340FB"/>
    <w:rsid w:val="003341D9"/>
    <w:rsid w:val="003362ED"/>
    <w:rsid w:val="00342186"/>
    <w:rsid w:val="0034531C"/>
    <w:rsid w:val="00346864"/>
    <w:rsid w:val="0034691F"/>
    <w:rsid w:val="00346C8A"/>
    <w:rsid w:val="00346EC9"/>
    <w:rsid w:val="0034749B"/>
    <w:rsid w:val="00347552"/>
    <w:rsid w:val="00351EA2"/>
    <w:rsid w:val="003539AD"/>
    <w:rsid w:val="003541ED"/>
    <w:rsid w:val="003545D9"/>
    <w:rsid w:val="00355FA7"/>
    <w:rsid w:val="003566F4"/>
    <w:rsid w:val="0035693C"/>
    <w:rsid w:val="0035786C"/>
    <w:rsid w:val="003610DB"/>
    <w:rsid w:val="0036145D"/>
    <w:rsid w:val="00361930"/>
    <w:rsid w:val="00365B50"/>
    <w:rsid w:val="00366BFB"/>
    <w:rsid w:val="0037067C"/>
    <w:rsid w:val="00371550"/>
    <w:rsid w:val="00373526"/>
    <w:rsid w:val="00373CF9"/>
    <w:rsid w:val="00376FE2"/>
    <w:rsid w:val="003804B9"/>
    <w:rsid w:val="00381083"/>
    <w:rsid w:val="00381A33"/>
    <w:rsid w:val="0038241C"/>
    <w:rsid w:val="00383329"/>
    <w:rsid w:val="00386B28"/>
    <w:rsid w:val="0039123B"/>
    <w:rsid w:val="00391DF6"/>
    <w:rsid w:val="00392EB7"/>
    <w:rsid w:val="00392FA4"/>
    <w:rsid w:val="003930C0"/>
    <w:rsid w:val="003937F6"/>
    <w:rsid w:val="003961AE"/>
    <w:rsid w:val="0039670C"/>
    <w:rsid w:val="00396AD5"/>
    <w:rsid w:val="003A14C7"/>
    <w:rsid w:val="003A479F"/>
    <w:rsid w:val="003A4E6A"/>
    <w:rsid w:val="003A6F35"/>
    <w:rsid w:val="003A6F8F"/>
    <w:rsid w:val="003A72B5"/>
    <w:rsid w:val="003A7804"/>
    <w:rsid w:val="003B0FA8"/>
    <w:rsid w:val="003B2217"/>
    <w:rsid w:val="003B2971"/>
    <w:rsid w:val="003B3FA9"/>
    <w:rsid w:val="003B68A5"/>
    <w:rsid w:val="003C1263"/>
    <w:rsid w:val="003C15D4"/>
    <w:rsid w:val="003C18EF"/>
    <w:rsid w:val="003C407E"/>
    <w:rsid w:val="003C4F59"/>
    <w:rsid w:val="003C515F"/>
    <w:rsid w:val="003C57F9"/>
    <w:rsid w:val="003C609D"/>
    <w:rsid w:val="003C7956"/>
    <w:rsid w:val="003D0D24"/>
    <w:rsid w:val="003D104B"/>
    <w:rsid w:val="003D21E8"/>
    <w:rsid w:val="003D238A"/>
    <w:rsid w:val="003D4D50"/>
    <w:rsid w:val="003D517A"/>
    <w:rsid w:val="003D76F2"/>
    <w:rsid w:val="003D7E30"/>
    <w:rsid w:val="003E05B3"/>
    <w:rsid w:val="003E0F91"/>
    <w:rsid w:val="003E55CF"/>
    <w:rsid w:val="003E56E7"/>
    <w:rsid w:val="003E5D6B"/>
    <w:rsid w:val="003F1247"/>
    <w:rsid w:val="003F1E62"/>
    <w:rsid w:val="003F281F"/>
    <w:rsid w:val="003F457B"/>
    <w:rsid w:val="003F5F4C"/>
    <w:rsid w:val="00400503"/>
    <w:rsid w:val="0040100D"/>
    <w:rsid w:val="00401569"/>
    <w:rsid w:val="00402727"/>
    <w:rsid w:val="00405350"/>
    <w:rsid w:val="0041056E"/>
    <w:rsid w:val="00410738"/>
    <w:rsid w:val="0041280C"/>
    <w:rsid w:val="00412989"/>
    <w:rsid w:val="004143B8"/>
    <w:rsid w:val="00415817"/>
    <w:rsid w:val="004173B3"/>
    <w:rsid w:val="004200F4"/>
    <w:rsid w:val="004205CF"/>
    <w:rsid w:val="004217FC"/>
    <w:rsid w:val="00423A93"/>
    <w:rsid w:val="00423CA9"/>
    <w:rsid w:val="00431B93"/>
    <w:rsid w:val="00431BE3"/>
    <w:rsid w:val="004326EE"/>
    <w:rsid w:val="00433288"/>
    <w:rsid w:val="00433F84"/>
    <w:rsid w:val="00435A6D"/>
    <w:rsid w:val="0043731A"/>
    <w:rsid w:val="00440AD7"/>
    <w:rsid w:val="00440BBC"/>
    <w:rsid w:val="004419E3"/>
    <w:rsid w:val="00441BEE"/>
    <w:rsid w:val="00443747"/>
    <w:rsid w:val="0044534C"/>
    <w:rsid w:val="00445D55"/>
    <w:rsid w:val="00446B32"/>
    <w:rsid w:val="00447424"/>
    <w:rsid w:val="0044766B"/>
    <w:rsid w:val="00450253"/>
    <w:rsid w:val="00452B3E"/>
    <w:rsid w:val="00454670"/>
    <w:rsid w:val="00455014"/>
    <w:rsid w:val="0045561F"/>
    <w:rsid w:val="00455DA7"/>
    <w:rsid w:val="004620D4"/>
    <w:rsid w:val="00462649"/>
    <w:rsid w:val="00462821"/>
    <w:rsid w:val="0046391B"/>
    <w:rsid w:val="004667E3"/>
    <w:rsid w:val="00467195"/>
    <w:rsid w:val="00472074"/>
    <w:rsid w:val="00477517"/>
    <w:rsid w:val="0047759E"/>
    <w:rsid w:val="00477DDD"/>
    <w:rsid w:val="00477F8C"/>
    <w:rsid w:val="00481D63"/>
    <w:rsid w:val="0048385E"/>
    <w:rsid w:val="004840FE"/>
    <w:rsid w:val="004846D6"/>
    <w:rsid w:val="00484ED4"/>
    <w:rsid w:val="004864E4"/>
    <w:rsid w:val="00486F4E"/>
    <w:rsid w:val="0049066C"/>
    <w:rsid w:val="00490C63"/>
    <w:rsid w:val="004959E7"/>
    <w:rsid w:val="0049756D"/>
    <w:rsid w:val="00497E50"/>
    <w:rsid w:val="004A1A0D"/>
    <w:rsid w:val="004A1C56"/>
    <w:rsid w:val="004A4D31"/>
    <w:rsid w:val="004A6089"/>
    <w:rsid w:val="004A6D93"/>
    <w:rsid w:val="004B08AD"/>
    <w:rsid w:val="004B0A29"/>
    <w:rsid w:val="004B40CB"/>
    <w:rsid w:val="004B410D"/>
    <w:rsid w:val="004B458A"/>
    <w:rsid w:val="004B4AE7"/>
    <w:rsid w:val="004B6242"/>
    <w:rsid w:val="004C3310"/>
    <w:rsid w:val="004C4832"/>
    <w:rsid w:val="004C49B9"/>
    <w:rsid w:val="004C56B4"/>
    <w:rsid w:val="004C57D7"/>
    <w:rsid w:val="004C60C2"/>
    <w:rsid w:val="004C7BC8"/>
    <w:rsid w:val="004C7F40"/>
    <w:rsid w:val="004D4F2A"/>
    <w:rsid w:val="004D7188"/>
    <w:rsid w:val="004D73F4"/>
    <w:rsid w:val="004D7A9A"/>
    <w:rsid w:val="004E096B"/>
    <w:rsid w:val="004E09F7"/>
    <w:rsid w:val="004E7FFE"/>
    <w:rsid w:val="004F241A"/>
    <w:rsid w:val="004F2DBE"/>
    <w:rsid w:val="004F42A1"/>
    <w:rsid w:val="004F6891"/>
    <w:rsid w:val="004F78F1"/>
    <w:rsid w:val="004F7ADE"/>
    <w:rsid w:val="00507B5E"/>
    <w:rsid w:val="00510220"/>
    <w:rsid w:val="0051069F"/>
    <w:rsid w:val="00510C97"/>
    <w:rsid w:val="00510D05"/>
    <w:rsid w:val="0051267C"/>
    <w:rsid w:val="0051348F"/>
    <w:rsid w:val="00513D8E"/>
    <w:rsid w:val="0051600B"/>
    <w:rsid w:val="00516216"/>
    <w:rsid w:val="0052277B"/>
    <w:rsid w:val="00523435"/>
    <w:rsid w:val="00523AC4"/>
    <w:rsid w:val="00526482"/>
    <w:rsid w:val="00526601"/>
    <w:rsid w:val="00526746"/>
    <w:rsid w:val="0052694B"/>
    <w:rsid w:val="0052697C"/>
    <w:rsid w:val="005277B1"/>
    <w:rsid w:val="00532061"/>
    <w:rsid w:val="00532F93"/>
    <w:rsid w:val="005332D1"/>
    <w:rsid w:val="00534BC7"/>
    <w:rsid w:val="00534DE3"/>
    <w:rsid w:val="00534E0C"/>
    <w:rsid w:val="005359BE"/>
    <w:rsid w:val="00536023"/>
    <w:rsid w:val="005364EE"/>
    <w:rsid w:val="00541494"/>
    <w:rsid w:val="00544638"/>
    <w:rsid w:val="00547926"/>
    <w:rsid w:val="00550B57"/>
    <w:rsid w:val="00550E63"/>
    <w:rsid w:val="0055414D"/>
    <w:rsid w:val="005541F0"/>
    <w:rsid w:val="00554681"/>
    <w:rsid w:val="00555FF3"/>
    <w:rsid w:val="0055647D"/>
    <w:rsid w:val="0055685B"/>
    <w:rsid w:val="005615E1"/>
    <w:rsid w:val="00561F0C"/>
    <w:rsid w:val="005653B8"/>
    <w:rsid w:val="005654F8"/>
    <w:rsid w:val="00566C83"/>
    <w:rsid w:val="005675C6"/>
    <w:rsid w:val="00567ABA"/>
    <w:rsid w:val="00571672"/>
    <w:rsid w:val="00572D6D"/>
    <w:rsid w:val="00573793"/>
    <w:rsid w:val="00577081"/>
    <w:rsid w:val="005801B1"/>
    <w:rsid w:val="00582349"/>
    <w:rsid w:val="00582386"/>
    <w:rsid w:val="005833FA"/>
    <w:rsid w:val="00583D3C"/>
    <w:rsid w:val="00584EE3"/>
    <w:rsid w:val="005873CE"/>
    <w:rsid w:val="0058791B"/>
    <w:rsid w:val="00590E1A"/>
    <w:rsid w:val="005927DD"/>
    <w:rsid w:val="00592EB3"/>
    <w:rsid w:val="005937A4"/>
    <w:rsid w:val="00596BE5"/>
    <w:rsid w:val="00597F97"/>
    <w:rsid w:val="005A02C5"/>
    <w:rsid w:val="005A280B"/>
    <w:rsid w:val="005A2C21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1959"/>
    <w:rsid w:val="005B27DF"/>
    <w:rsid w:val="005B3978"/>
    <w:rsid w:val="005B3A4D"/>
    <w:rsid w:val="005B5B2C"/>
    <w:rsid w:val="005B5DCC"/>
    <w:rsid w:val="005B5EDF"/>
    <w:rsid w:val="005B6861"/>
    <w:rsid w:val="005B6C9E"/>
    <w:rsid w:val="005C05F0"/>
    <w:rsid w:val="005C206F"/>
    <w:rsid w:val="005C6031"/>
    <w:rsid w:val="005C6BC5"/>
    <w:rsid w:val="005D0B30"/>
    <w:rsid w:val="005D1CAF"/>
    <w:rsid w:val="005D35A0"/>
    <w:rsid w:val="005D3D47"/>
    <w:rsid w:val="005D5347"/>
    <w:rsid w:val="005D5C3B"/>
    <w:rsid w:val="005D6AED"/>
    <w:rsid w:val="005D6BAF"/>
    <w:rsid w:val="005E0C32"/>
    <w:rsid w:val="005E232D"/>
    <w:rsid w:val="005E3A1F"/>
    <w:rsid w:val="005E5B68"/>
    <w:rsid w:val="005E5CE4"/>
    <w:rsid w:val="005E6025"/>
    <w:rsid w:val="005E6B9D"/>
    <w:rsid w:val="005E771D"/>
    <w:rsid w:val="005E7848"/>
    <w:rsid w:val="005F056B"/>
    <w:rsid w:val="005F0B05"/>
    <w:rsid w:val="005F172E"/>
    <w:rsid w:val="005F1980"/>
    <w:rsid w:val="005F2CA4"/>
    <w:rsid w:val="005F4888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73E"/>
    <w:rsid w:val="00615B54"/>
    <w:rsid w:val="00617549"/>
    <w:rsid w:val="00621ED8"/>
    <w:rsid w:val="00621FC2"/>
    <w:rsid w:val="00622581"/>
    <w:rsid w:val="0062287D"/>
    <w:rsid w:val="00622BEE"/>
    <w:rsid w:val="006232D2"/>
    <w:rsid w:val="00623A42"/>
    <w:rsid w:val="00626EC7"/>
    <w:rsid w:val="00630A46"/>
    <w:rsid w:val="00631100"/>
    <w:rsid w:val="006315C7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8D3"/>
    <w:rsid w:val="00644743"/>
    <w:rsid w:val="0064573A"/>
    <w:rsid w:val="00645DCF"/>
    <w:rsid w:val="00647025"/>
    <w:rsid w:val="00647680"/>
    <w:rsid w:val="006513B4"/>
    <w:rsid w:val="00651D02"/>
    <w:rsid w:val="00651E94"/>
    <w:rsid w:val="00652E67"/>
    <w:rsid w:val="006533CD"/>
    <w:rsid w:val="00656E93"/>
    <w:rsid w:val="00657DE9"/>
    <w:rsid w:val="00663C03"/>
    <w:rsid w:val="00666A52"/>
    <w:rsid w:val="00674668"/>
    <w:rsid w:val="00677D95"/>
    <w:rsid w:val="00677F65"/>
    <w:rsid w:val="00680708"/>
    <w:rsid w:val="00684A07"/>
    <w:rsid w:val="00685F01"/>
    <w:rsid w:val="00687DB4"/>
    <w:rsid w:val="00693890"/>
    <w:rsid w:val="00693A07"/>
    <w:rsid w:val="006972E2"/>
    <w:rsid w:val="00697BD5"/>
    <w:rsid w:val="006A1059"/>
    <w:rsid w:val="006A15DF"/>
    <w:rsid w:val="006A17D8"/>
    <w:rsid w:val="006A1CA0"/>
    <w:rsid w:val="006A1CE9"/>
    <w:rsid w:val="006A7079"/>
    <w:rsid w:val="006B24D4"/>
    <w:rsid w:val="006B281C"/>
    <w:rsid w:val="006B3A22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2251"/>
    <w:rsid w:val="006C2953"/>
    <w:rsid w:val="006C41C6"/>
    <w:rsid w:val="006C4543"/>
    <w:rsid w:val="006C5810"/>
    <w:rsid w:val="006C6BF5"/>
    <w:rsid w:val="006D11F5"/>
    <w:rsid w:val="006D2C20"/>
    <w:rsid w:val="006D71A3"/>
    <w:rsid w:val="006D770F"/>
    <w:rsid w:val="006D7C4A"/>
    <w:rsid w:val="006E0C00"/>
    <w:rsid w:val="006E1AAC"/>
    <w:rsid w:val="006E34E5"/>
    <w:rsid w:val="006E4A6B"/>
    <w:rsid w:val="006E7C09"/>
    <w:rsid w:val="006F14E5"/>
    <w:rsid w:val="006F2C76"/>
    <w:rsid w:val="006F2FE3"/>
    <w:rsid w:val="006F3553"/>
    <w:rsid w:val="006F6A0E"/>
    <w:rsid w:val="007005D8"/>
    <w:rsid w:val="00703FBB"/>
    <w:rsid w:val="00704F2B"/>
    <w:rsid w:val="007050A9"/>
    <w:rsid w:val="00705358"/>
    <w:rsid w:val="00705985"/>
    <w:rsid w:val="00707546"/>
    <w:rsid w:val="00710111"/>
    <w:rsid w:val="00710475"/>
    <w:rsid w:val="00710D93"/>
    <w:rsid w:val="007150EF"/>
    <w:rsid w:val="00715F46"/>
    <w:rsid w:val="00716EB2"/>
    <w:rsid w:val="007172DD"/>
    <w:rsid w:val="00721A1C"/>
    <w:rsid w:val="00723E8F"/>
    <w:rsid w:val="00724F72"/>
    <w:rsid w:val="00725EB3"/>
    <w:rsid w:val="00726634"/>
    <w:rsid w:val="00727DB2"/>
    <w:rsid w:val="007305AC"/>
    <w:rsid w:val="00730EAE"/>
    <w:rsid w:val="007310F1"/>
    <w:rsid w:val="00731628"/>
    <w:rsid w:val="00732D4F"/>
    <w:rsid w:val="00733703"/>
    <w:rsid w:val="0073448D"/>
    <w:rsid w:val="00734F3E"/>
    <w:rsid w:val="007358BB"/>
    <w:rsid w:val="00735D85"/>
    <w:rsid w:val="007368D9"/>
    <w:rsid w:val="0073707B"/>
    <w:rsid w:val="00737839"/>
    <w:rsid w:val="0074028C"/>
    <w:rsid w:val="00740D98"/>
    <w:rsid w:val="00742406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61AD4"/>
    <w:rsid w:val="00762290"/>
    <w:rsid w:val="00762AFE"/>
    <w:rsid w:val="00763A41"/>
    <w:rsid w:val="00763B9D"/>
    <w:rsid w:val="007752B8"/>
    <w:rsid w:val="00776163"/>
    <w:rsid w:val="00780063"/>
    <w:rsid w:val="007807D3"/>
    <w:rsid w:val="00781F19"/>
    <w:rsid w:val="00782381"/>
    <w:rsid w:val="00782887"/>
    <w:rsid w:val="0078446B"/>
    <w:rsid w:val="007853CC"/>
    <w:rsid w:val="00785E6B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67B1"/>
    <w:rsid w:val="00796E80"/>
    <w:rsid w:val="00797731"/>
    <w:rsid w:val="007A090E"/>
    <w:rsid w:val="007A3AC4"/>
    <w:rsid w:val="007A42B8"/>
    <w:rsid w:val="007A42D2"/>
    <w:rsid w:val="007A46E2"/>
    <w:rsid w:val="007A4E7C"/>
    <w:rsid w:val="007A60E0"/>
    <w:rsid w:val="007B07A5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535"/>
    <w:rsid w:val="007C4AC6"/>
    <w:rsid w:val="007C4B01"/>
    <w:rsid w:val="007C6184"/>
    <w:rsid w:val="007C7A5A"/>
    <w:rsid w:val="007C7B33"/>
    <w:rsid w:val="007D16F7"/>
    <w:rsid w:val="007D2320"/>
    <w:rsid w:val="007D3A7D"/>
    <w:rsid w:val="007D5525"/>
    <w:rsid w:val="007D6B40"/>
    <w:rsid w:val="007D7148"/>
    <w:rsid w:val="007E06BF"/>
    <w:rsid w:val="007E0D8C"/>
    <w:rsid w:val="007E0E56"/>
    <w:rsid w:val="007E293E"/>
    <w:rsid w:val="007E6CFC"/>
    <w:rsid w:val="007E7D83"/>
    <w:rsid w:val="007F2909"/>
    <w:rsid w:val="007F37BF"/>
    <w:rsid w:val="007F4706"/>
    <w:rsid w:val="007F68EF"/>
    <w:rsid w:val="00800D2F"/>
    <w:rsid w:val="00804A3C"/>
    <w:rsid w:val="008056FD"/>
    <w:rsid w:val="008059AA"/>
    <w:rsid w:val="008073E3"/>
    <w:rsid w:val="00810BA3"/>
    <w:rsid w:val="00813970"/>
    <w:rsid w:val="00815205"/>
    <w:rsid w:val="00816009"/>
    <w:rsid w:val="0082175C"/>
    <w:rsid w:val="008218C9"/>
    <w:rsid w:val="00821F31"/>
    <w:rsid w:val="00822243"/>
    <w:rsid w:val="008273DB"/>
    <w:rsid w:val="008301A7"/>
    <w:rsid w:val="00831358"/>
    <w:rsid w:val="00832039"/>
    <w:rsid w:val="00832AB5"/>
    <w:rsid w:val="008340F3"/>
    <w:rsid w:val="0083465D"/>
    <w:rsid w:val="00834A1F"/>
    <w:rsid w:val="00834FC6"/>
    <w:rsid w:val="00837029"/>
    <w:rsid w:val="00841198"/>
    <w:rsid w:val="008431F4"/>
    <w:rsid w:val="0084394B"/>
    <w:rsid w:val="008439C3"/>
    <w:rsid w:val="008439CB"/>
    <w:rsid w:val="0084403B"/>
    <w:rsid w:val="00844F54"/>
    <w:rsid w:val="008456B1"/>
    <w:rsid w:val="008476A0"/>
    <w:rsid w:val="00850396"/>
    <w:rsid w:val="0085133F"/>
    <w:rsid w:val="00851593"/>
    <w:rsid w:val="00856812"/>
    <w:rsid w:val="00856C6E"/>
    <w:rsid w:val="00860146"/>
    <w:rsid w:val="0086107B"/>
    <w:rsid w:val="0086140D"/>
    <w:rsid w:val="00864B14"/>
    <w:rsid w:val="00866288"/>
    <w:rsid w:val="00867FDA"/>
    <w:rsid w:val="008702BF"/>
    <w:rsid w:val="00870605"/>
    <w:rsid w:val="008708D3"/>
    <w:rsid w:val="0087286A"/>
    <w:rsid w:val="008735DF"/>
    <w:rsid w:val="0087669B"/>
    <w:rsid w:val="00881D9B"/>
    <w:rsid w:val="00883451"/>
    <w:rsid w:val="00883EA6"/>
    <w:rsid w:val="00884AF2"/>
    <w:rsid w:val="008855C5"/>
    <w:rsid w:val="008861BE"/>
    <w:rsid w:val="0088639E"/>
    <w:rsid w:val="00886667"/>
    <w:rsid w:val="0089139B"/>
    <w:rsid w:val="00892E86"/>
    <w:rsid w:val="00895105"/>
    <w:rsid w:val="0089529E"/>
    <w:rsid w:val="008959C5"/>
    <w:rsid w:val="008968BB"/>
    <w:rsid w:val="00897580"/>
    <w:rsid w:val="00897E7E"/>
    <w:rsid w:val="008A07C7"/>
    <w:rsid w:val="008A0F6A"/>
    <w:rsid w:val="008A10FB"/>
    <w:rsid w:val="008A28EB"/>
    <w:rsid w:val="008A3625"/>
    <w:rsid w:val="008A5126"/>
    <w:rsid w:val="008A6434"/>
    <w:rsid w:val="008A7EAD"/>
    <w:rsid w:val="008B0D9A"/>
    <w:rsid w:val="008B11CB"/>
    <w:rsid w:val="008B14CF"/>
    <w:rsid w:val="008B3B7B"/>
    <w:rsid w:val="008B5558"/>
    <w:rsid w:val="008B6F12"/>
    <w:rsid w:val="008B7416"/>
    <w:rsid w:val="008C15A4"/>
    <w:rsid w:val="008C1923"/>
    <w:rsid w:val="008C1DEC"/>
    <w:rsid w:val="008C1E1A"/>
    <w:rsid w:val="008C1E9D"/>
    <w:rsid w:val="008C3ECD"/>
    <w:rsid w:val="008C456F"/>
    <w:rsid w:val="008C47A9"/>
    <w:rsid w:val="008C50CE"/>
    <w:rsid w:val="008C5426"/>
    <w:rsid w:val="008C6DAB"/>
    <w:rsid w:val="008C76D1"/>
    <w:rsid w:val="008D0BDF"/>
    <w:rsid w:val="008D135C"/>
    <w:rsid w:val="008D35B4"/>
    <w:rsid w:val="008D511B"/>
    <w:rsid w:val="008D5491"/>
    <w:rsid w:val="008D7E7F"/>
    <w:rsid w:val="008E38FA"/>
    <w:rsid w:val="008E4F36"/>
    <w:rsid w:val="008E5FD2"/>
    <w:rsid w:val="008E6BB4"/>
    <w:rsid w:val="008E7F19"/>
    <w:rsid w:val="008F7631"/>
    <w:rsid w:val="0090040E"/>
    <w:rsid w:val="009005DD"/>
    <w:rsid w:val="00900B8B"/>
    <w:rsid w:val="0090193F"/>
    <w:rsid w:val="0090536D"/>
    <w:rsid w:val="009056DD"/>
    <w:rsid w:val="00905D1F"/>
    <w:rsid w:val="00906D41"/>
    <w:rsid w:val="00906E26"/>
    <w:rsid w:val="00907C2A"/>
    <w:rsid w:val="00911D08"/>
    <w:rsid w:val="00912CCF"/>
    <w:rsid w:val="00914AFE"/>
    <w:rsid w:val="009152BF"/>
    <w:rsid w:val="00917E70"/>
    <w:rsid w:val="00922FF0"/>
    <w:rsid w:val="00932F46"/>
    <w:rsid w:val="00935ADC"/>
    <w:rsid w:val="009378A4"/>
    <w:rsid w:val="00941B21"/>
    <w:rsid w:val="009428B8"/>
    <w:rsid w:val="009442BA"/>
    <w:rsid w:val="00944700"/>
    <w:rsid w:val="00946E9D"/>
    <w:rsid w:val="00947669"/>
    <w:rsid w:val="0095120E"/>
    <w:rsid w:val="00953296"/>
    <w:rsid w:val="0095404D"/>
    <w:rsid w:val="00960F2A"/>
    <w:rsid w:val="0096187B"/>
    <w:rsid w:val="00961FE9"/>
    <w:rsid w:val="009635D1"/>
    <w:rsid w:val="0096464B"/>
    <w:rsid w:val="009649E9"/>
    <w:rsid w:val="0096553F"/>
    <w:rsid w:val="009706D5"/>
    <w:rsid w:val="00971DA7"/>
    <w:rsid w:val="0097328E"/>
    <w:rsid w:val="00974D7D"/>
    <w:rsid w:val="00976AC2"/>
    <w:rsid w:val="009806B8"/>
    <w:rsid w:val="00980E0C"/>
    <w:rsid w:val="0098200D"/>
    <w:rsid w:val="00983499"/>
    <w:rsid w:val="00984A0F"/>
    <w:rsid w:val="00986867"/>
    <w:rsid w:val="00986BE0"/>
    <w:rsid w:val="009870E3"/>
    <w:rsid w:val="0099070D"/>
    <w:rsid w:val="0099260B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3C9F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F34"/>
    <w:rsid w:val="009B6FE5"/>
    <w:rsid w:val="009B700E"/>
    <w:rsid w:val="009C1CD9"/>
    <w:rsid w:val="009C20BA"/>
    <w:rsid w:val="009C45FB"/>
    <w:rsid w:val="009C602E"/>
    <w:rsid w:val="009C72AE"/>
    <w:rsid w:val="009D00CD"/>
    <w:rsid w:val="009D0326"/>
    <w:rsid w:val="009D05D1"/>
    <w:rsid w:val="009D0F44"/>
    <w:rsid w:val="009D251C"/>
    <w:rsid w:val="009D4F15"/>
    <w:rsid w:val="009D5ACC"/>
    <w:rsid w:val="009D7210"/>
    <w:rsid w:val="009E00C8"/>
    <w:rsid w:val="009E2E28"/>
    <w:rsid w:val="009E4779"/>
    <w:rsid w:val="009E4DBD"/>
    <w:rsid w:val="009E557C"/>
    <w:rsid w:val="009E57DF"/>
    <w:rsid w:val="009E627B"/>
    <w:rsid w:val="009E6287"/>
    <w:rsid w:val="009E637B"/>
    <w:rsid w:val="009E66FC"/>
    <w:rsid w:val="009E764E"/>
    <w:rsid w:val="009E7E2D"/>
    <w:rsid w:val="009F04CC"/>
    <w:rsid w:val="009F1B09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FED"/>
    <w:rsid w:val="00A0768A"/>
    <w:rsid w:val="00A07C27"/>
    <w:rsid w:val="00A11606"/>
    <w:rsid w:val="00A12E2F"/>
    <w:rsid w:val="00A12FD4"/>
    <w:rsid w:val="00A131C1"/>
    <w:rsid w:val="00A13A77"/>
    <w:rsid w:val="00A162F5"/>
    <w:rsid w:val="00A16DA1"/>
    <w:rsid w:val="00A16EF8"/>
    <w:rsid w:val="00A25C57"/>
    <w:rsid w:val="00A260D1"/>
    <w:rsid w:val="00A26131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3D82"/>
    <w:rsid w:val="00A47010"/>
    <w:rsid w:val="00A5332A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3903"/>
    <w:rsid w:val="00A769DD"/>
    <w:rsid w:val="00A77B01"/>
    <w:rsid w:val="00A803C8"/>
    <w:rsid w:val="00A80809"/>
    <w:rsid w:val="00A81E98"/>
    <w:rsid w:val="00A8247B"/>
    <w:rsid w:val="00A82A70"/>
    <w:rsid w:val="00A82EDD"/>
    <w:rsid w:val="00A876CF"/>
    <w:rsid w:val="00A93306"/>
    <w:rsid w:val="00A93B20"/>
    <w:rsid w:val="00A9507C"/>
    <w:rsid w:val="00A9549C"/>
    <w:rsid w:val="00A95C42"/>
    <w:rsid w:val="00AA22E9"/>
    <w:rsid w:val="00AA4395"/>
    <w:rsid w:val="00AB0078"/>
    <w:rsid w:val="00AB2230"/>
    <w:rsid w:val="00AB4402"/>
    <w:rsid w:val="00AB4592"/>
    <w:rsid w:val="00AB78AB"/>
    <w:rsid w:val="00AC0742"/>
    <w:rsid w:val="00AC0DD5"/>
    <w:rsid w:val="00AC1B74"/>
    <w:rsid w:val="00AC23EF"/>
    <w:rsid w:val="00AC2C46"/>
    <w:rsid w:val="00AC4D46"/>
    <w:rsid w:val="00AD0079"/>
    <w:rsid w:val="00AD24D7"/>
    <w:rsid w:val="00AD259B"/>
    <w:rsid w:val="00AD315D"/>
    <w:rsid w:val="00AD58C7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53DC"/>
    <w:rsid w:val="00AE6A12"/>
    <w:rsid w:val="00AE6AC8"/>
    <w:rsid w:val="00AE76A4"/>
    <w:rsid w:val="00AE77BE"/>
    <w:rsid w:val="00AF09F6"/>
    <w:rsid w:val="00AF1372"/>
    <w:rsid w:val="00AF298F"/>
    <w:rsid w:val="00AF5261"/>
    <w:rsid w:val="00AF7088"/>
    <w:rsid w:val="00B005A5"/>
    <w:rsid w:val="00B06F97"/>
    <w:rsid w:val="00B10687"/>
    <w:rsid w:val="00B10EF5"/>
    <w:rsid w:val="00B12180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52AF"/>
    <w:rsid w:val="00B26875"/>
    <w:rsid w:val="00B26DB8"/>
    <w:rsid w:val="00B2757C"/>
    <w:rsid w:val="00B30F76"/>
    <w:rsid w:val="00B31CF0"/>
    <w:rsid w:val="00B32A01"/>
    <w:rsid w:val="00B33ECB"/>
    <w:rsid w:val="00B35205"/>
    <w:rsid w:val="00B36BB3"/>
    <w:rsid w:val="00B40715"/>
    <w:rsid w:val="00B42508"/>
    <w:rsid w:val="00B42D54"/>
    <w:rsid w:val="00B435FD"/>
    <w:rsid w:val="00B43E15"/>
    <w:rsid w:val="00B4480F"/>
    <w:rsid w:val="00B45F15"/>
    <w:rsid w:val="00B462BF"/>
    <w:rsid w:val="00B46901"/>
    <w:rsid w:val="00B46B98"/>
    <w:rsid w:val="00B47F2D"/>
    <w:rsid w:val="00B50028"/>
    <w:rsid w:val="00B50809"/>
    <w:rsid w:val="00B51694"/>
    <w:rsid w:val="00B52661"/>
    <w:rsid w:val="00B5431B"/>
    <w:rsid w:val="00B54B87"/>
    <w:rsid w:val="00B5763C"/>
    <w:rsid w:val="00B60287"/>
    <w:rsid w:val="00B61702"/>
    <w:rsid w:val="00B6170E"/>
    <w:rsid w:val="00B629A6"/>
    <w:rsid w:val="00B62CCE"/>
    <w:rsid w:val="00B62FF6"/>
    <w:rsid w:val="00B65797"/>
    <w:rsid w:val="00B658F8"/>
    <w:rsid w:val="00B666C3"/>
    <w:rsid w:val="00B73030"/>
    <w:rsid w:val="00B75BC3"/>
    <w:rsid w:val="00B82E5C"/>
    <w:rsid w:val="00B83FE4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69D"/>
    <w:rsid w:val="00B9609E"/>
    <w:rsid w:val="00B96A1B"/>
    <w:rsid w:val="00B973A6"/>
    <w:rsid w:val="00BA00C5"/>
    <w:rsid w:val="00BA0C98"/>
    <w:rsid w:val="00BA21E1"/>
    <w:rsid w:val="00BA2F68"/>
    <w:rsid w:val="00BA38C9"/>
    <w:rsid w:val="00BA3E14"/>
    <w:rsid w:val="00BA5106"/>
    <w:rsid w:val="00BA5CA1"/>
    <w:rsid w:val="00BA5DD2"/>
    <w:rsid w:val="00BB1D36"/>
    <w:rsid w:val="00BB2144"/>
    <w:rsid w:val="00BB4831"/>
    <w:rsid w:val="00BB4844"/>
    <w:rsid w:val="00BB4BA3"/>
    <w:rsid w:val="00BB4CE7"/>
    <w:rsid w:val="00BB556F"/>
    <w:rsid w:val="00BB5B7C"/>
    <w:rsid w:val="00BB78FC"/>
    <w:rsid w:val="00BC0B49"/>
    <w:rsid w:val="00BC1924"/>
    <w:rsid w:val="00BC1C6B"/>
    <w:rsid w:val="00BC20AA"/>
    <w:rsid w:val="00BC212E"/>
    <w:rsid w:val="00BC3222"/>
    <w:rsid w:val="00BC53A1"/>
    <w:rsid w:val="00BC66A9"/>
    <w:rsid w:val="00BC6AAA"/>
    <w:rsid w:val="00BC7393"/>
    <w:rsid w:val="00BD0D86"/>
    <w:rsid w:val="00BD35FD"/>
    <w:rsid w:val="00BD3F7E"/>
    <w:rsid w:val="00BD4D46"/>
    <w:rsid w:val="00BD51DF"/>
    <w:rsid w:val="00BD5FE5"/>
    <w:rsid w:val="00BD6678"/>
    <w:rsid w:val="00BE0211"/>
    <w:rsid w:val="00BE1D56"/>
    <w:rsid w:val="00BE1F76"/>
    <w:rsid w:val="00BE279D"/>
    <w:rsid w:val="00BE41CC"/>
    <w:rsid w:val="00BE47A3"/>
    <w:rsid w:val="00BE51F9"/>
    <w:rsid w:val="00BE63E9"/>
    <w:rsid w:val="00BE6BCB"/>
    <w:rsid w:val="00BE70A1"/>
    <w:rsid w:val="00BF583B"/>
    <w:rsid w:val="00BF58AD"/>
    <w:rsid w:val="00BF72D6"/>
    <w:rsid w:val="00C00BE9"/>
    <w:rsid w:val="00C01FC9"/>
    <w:rsid w:val="00C02F1C"/>
    <w:rsid w:val="00C0385D"/>
    <w:rsid w:val="00C0454D"/>
    <w:rsid w:val="00C1053F"/>
    <w:rsid w:val="00C11953"/>
    <w:rsid w:val="00C11A60"/>
    <w:rsid w:val="00C137A0"/>
    <w:rsid w:val="00C15EC2"/>
    <w:rsid w:val="00C16F61"/>
    <w:rsid w:val="00C2010B"/>
    <w:rsid w:val="00C22C51"/>
    <w:rsid w:val="00C233C6"/>
    <w:rsid w:val="00C25D53"/>
    <w:rsid w:val="00C27FAF"/>
    <w:rsid w:val="00C30895"/>
    <w:rsid w:val="00C3131D"/>
    <w:rsid w:val="00C33B90"/>
    <w:rsid w:val="00C353F6"/>
    <w:rsid w:val="00C35E48"/>
    <w:rsid w:val="00C36DB4"/>
    <w:rsid w:val="00C40B6E"/>
    <w:rsid w:val="00C40C96"/>
    <w:rsid w:val="00C41391"/>
    <w:rsid w:val="00C413BA"/>
    <w:rsid w:val="00C4491B"/>
    <w:rsid w:val="00C47E55"/>
    <w:rsid w:val="00C50003"/>
    <w:rsid w:val="00C5353E"/>
    <w:rsid w:val="00C539AE"/>
    <w:rsid w:val="00C542BF"/>
    <w:rsid w:val="00C542DC"/>
    <w:rsid w:val="00C544F2"/>
    <w:rsid w:val="00C54748"/>
    <w:rsid w:val="00C55434"/>
    <w:rsid w:val="00C55A79"/>
    <w:rsid w:val="00C62A46"/>
    <w:rsid w:val="00C63A66"/>
    <w:rsid w:val="00C66474"/>
    <w:rsid w:val="00C67BE1"/>
    <w:rsid w:val="00C70098"/>
    <w:rsid w:val="00C72C9A"/>
    <w:rsid w:val="00C74D52"/>
    <w:rsid w:val="00C74FEF"/>
    <w:rsid w:val="00C759B8"/>
    <w:rsid w:val="00C75EB4"/>
    <w:rsid w:val="00C7650A"/>
    <w:rsid w:val="00C8205B"/>
    <w:rsid w:val="00C82960"/>
    <w:rsid w:val="00C851A2"/>
    <w:rsid w:val="00C872DB"/>
    <w:rsid w:val="00C9392D"/>
    <w:rsid w:val="00C94F26"/>
    <w:rsid w:val="00C95619"/>
    <w:rsid w:val="00C95DED"/>
    <w:rsid w:val="00CA1D01"/>
    <w:rsid w:val="00CA224C"/>
    <w:rsid w:val="00CA3305"/>
    <w:rsid w:val="00CA6631"/>
    <w:rsid w:val="00CB107F"/>
    <w:rsid w:val="00CB12D7"/>
    <w:rsid w:val="00CB35B6"/>
    <w:rsid w:val="00CB533E"/>
    <w:rsid w:val="00CB6A19"/>
    <w:rsid w:val="00CB6EE9"/>
    <w:rsid w:val="00CB7CF4"/>
    <w:rsid w:val="00CC01F5"/>
    <w:rsid w:val="00CC02AA"/>
    <w:rsid w:val="00CC10E2"/>
    <w:rsid w:val="00CC1C41"/>
    <w:rsid w:val="00CC23C0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564D"/>
    <w:rsid w:val="00CE7238"/>
    <w:rsid w:val="00CF0039"/>
    <w:rsid w:val="00CF0ADE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13C9"/>
    <w:rsid w:val="00D149DD"/>
    <w:rsid w:val="00D14D70"/>
    <w:rsid w:val="00D206E7"/>
    <w:rsid w:val="00D25095"/>
    <w:rsid w:val="00D25F6B"/>
    <w:rsid w:val="00D26AA7"/>
    <w:rsid w:val="00D301A5"/>
    <w:rsid w:val="00D327D0"/>
    <w:rsid w:val="00D32C39"/>
    <w:rsid w:val="00D35189"/>
    <w:rsid w:val="00D35BDB"/>
    <w:rsid w:val="00D360BA"/>
    <w:rsid w:val="00D363CF"/>
    <w:rsid w:val="00D42BBA"/>
    <w:rsid w:val="00D42FB9"/>
    <w:rsid w:val="00D448C6"/>
    <w:rsid w:val="00D44C10"/>
    <w:rsid w:val="00D4547D"/>
    <w:rsid w:val="00D45F0C"/>
    <w:rsid w:val="00D46CD2"/>
    <w:rsid w:val="00D46D8E"/>
    <w:rsid w:val="00D47CE6"/>
    <w:rsid w:val="00D50590"/>
    <w:rsid w:val="00D51B57"/>
    <w:rsid w:val="00D52A86"/>
    <w:rsid w:val="00D55101"/>
    <w:rsid w:val="00D56086"/>
    <w:rsid w:val="00D5697A"/>
    <w:rsid w:val="00D5699B"/>
    <w:rsid w:val="00D56BFB"/>
    <w:rsid w:val="00D57411"/>
    <w:rsid w:val="00D57BDF"/>
    <w:rsid w:val="00D57E22"/>
    <w:rsid w:val="00D6015A"/>
    <w:rsid w:val="00D61AB8"/>
    <w:rsid w:val="00D61CCE"/>
    <w:rsid w:val="00D637D7"/>
    <w:rsid w:val="00D6399A"/>
    <w:rsid w:val="00D67102"/>
    <w:rsid w:val="00D67676"/>
    <w:rsid w:val="00D719C7"/>
    <w:rsid w:val="00D72D8B"/>
    <w:rsid w:val="00D73B25"/>
    <w:rsid w:val="00D768E8"/>
    <w:rsid w:val="00D80925"/>
    <w:rsid w:val="00D81339"/>
    <w:rsid w:val="00D83754"/>
    <w:rsid w:val="00D83C10"/>
    <w:rsid w:val="00D841C1"/>
    <w:rsid w:val="00D851E6"/>
    <w:rsid w:val="00D8673A"/>
    <w:rsid w:val="00D87205"/>
    <w:rsid w:val="00D91BAB"/>
    <w:rsid w:val="00D92BBC"/>
    <w:rsid w:val="00D9564F"/>
    <w:rsid w:val="00D96939"/>
    <w:rsid w:val="00D969A5"/>
    <w:rsid w:val="00DA1050"/>
    <w:rsid w:val="00DA1703"/>
    <w:rsid w:val="00DA3EC4"/>
    <w:rsid w:val="00DA5F2C"/>
    <w:rsid w:val="00DB045E"/>
    <w:rsid w:val="00DB12C5"/>
    <w:rsid w:val="00DB25B5"/>
    <w:rsid w:val="00DB295A"/>
    <w:rsid w:val="00DB37EE"/>
    <w:rsid w:val="00DB3F99"/>
    <w:rsid w:val="00DB3FC0"/>
    <w:rsid w:val="00DB51AD"/>
    <w:rsid w:val="00DB6A3E"/>
    <w:rsid w:val="00DC05FA"/>
    <w:rsid w:val="00DC09C8"/>
    <w:rsid w:val="00DC1BB8"/>
    <w:rsid w:val="00DC3D04"/>
    <w:rsid w:val="00DC4471"/>
    <w:rsid w:val="00DD0F06"/>
    <w:rsid w:val="00DD0F5C"/>
    <w:rsid w:val="00DD17D4"/>
    <w:rsid w:val="00DD2E71"/>
    <w:rsid w:val="00DD3726"/>
    <w:rsid w:val="00DD3EA9"/>
    <w:rsid w:val="00DD461C"/>
    <w:rsid w:val="00DD4D5B"/>
    <w:rsid w:val="00DE04F2"/>
    <w:rsid w:val="00DE1821"/>
    <w:rsid w:val="00DE1B8E"/>
    <w:rsid w:val="00DE327A"/>
    <w:rsid w:val="00DE49A8"/>
    <w:rsid w:val="00DE5C6A"/>
    <w:rsid w:val="00DE64A6"/>
    <w:rsid w:val="00DE6994"/>
    <w:rsid w:val="00DF20D6"/>
    <w:rsid w:val="00DF20EB"/>
    <w:rsid w:val="00DF2FD1"/>
    <w:rsid w:val="00DF451E"/>
    <w:rsid w:val="00DF565C"/>
    <w:rsid w:val="00DF605D"/>
    <w:rsid w:val="00DF74EB"/>
    <w:rsid w:val="00E001CB"/>
    <w:rsid w:val="00E011FD"/>
    <w:rsid w:val="00E02F72"/>
    <w:rsid w:val="00E079B6"/>
    <w:rsid w:val="00E1072A"/>
    <w:rsid w:val="00E11764"/>
    <w:rsid w:val="00E1177D"/>
    <w:rsid w:val="00E126B7"/>
    <w:rsid w:val="00E12CFE"/>
    <w:rsid w:val="00E13FC5"/>
    <w:rsid w:val="00E14584"/>
    <w:rsid w:val="00E145A1"/>
    <w:rsid w:val="00E14F26"/>
    <w:rsid w:val="00E206E8"/>
    <w:rsid w:val="00E21896"/>
    <w:rsid w:val="00E25D6E"/>
    <w:rsid w:val="00E32C65"/>
    <w:rsid w:val="00E33200"/>
    <w:rsid w:val="00E3386E"/>
    <w:rsid w:val="00E354C5"/>
    <w:rsid w:val="00E37201"/>
    <w:rsid w:val="00E37DC3"/>
    <w:rsid w:val="00E400AA"/>
    <w:rsid w:val="00E41CE0"/>
    <w:rsid w:val="00E423C0"/>
    <w:rsid w:val="00E42A3C"/>
    <w:rsid w:val="00E42DD8"/>
    <w:rsid w:val="00E43B85"/>
    <w:rsid w:val="00E44530"/>
    <w:rsid w:val="00E453D9"/>
    <w:rsid w:val="00E47113"/>
    <w:rsid w:val="00E5033B"/>
    <w:rsid w:val="00E52CC8"/>
    <w:rsid w:val="00E53A07"/>
    <w:rsid w:val="00E53A64"/>
    <w:rsid w:val="00E53B98"/>
    <w:rsid w:val="00E53E2A"/>
    <w:rsid w:val="00E54262"/>
    <w:rsid w:val="00E57D66"/>
    <w:rsid w:val="00E61C10"/>
    <w:rsid w:val="00E628F6"/>
    <w:rsid w:val="00E632D8"/>
    <w:rsid w:val="00E63552"/>
    <w:rsid w:val="00E63EEE"/>
    <w:rsid w:val="00E653A0"/>
    <w:rsid w:val="00E7156A"/>
    <w:rsid w:val="00E71DCE"/>
    <w:rsid w:val="00E74107"/>
    <w:rsid w:val="00E74125"/>
    <w:rsid w:val="00E77461"/>
    <w:rsid w:val="00E8015A"/>
    <w:rsid w:val="00E818FA"/>
    <w:rsid w:val="00E84972"/>
    <w:rsid w:val="00E90333"/>
    <w:rsid w:val="00E904B4"/>
    <w:rsid w:val="00E921F1"/>
    <w:rsid w:val="00E9422C"/>
    <w:rsid w:val="00E948F3"/>
    <w:rsid w:val="00E95A43"/>
    <w:rsid w:val="00E96B59"/>
    <w:rsid w:val="00E96D42"/>
    <w:rsid w:val="00E97D9B"/>
    <w:rsid w:val="00EA0493"/>
    <w:rsid w:val="00EA06E5"/>
    <w:rsid w:val="00EA1CBC"/>
    <w:rsid w:val="00EA1DD6"/>
    <w:rsid w:val="00EA20F6"/>
    <w:rsid w:val="00EA3059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50C2"/>
    <w:rsid w:val="00ED1A9A"/>
    <w:rsid w:val="00ED2D84"/>
    <w:rsid w:val="00ED3112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E78D5"/>
    <w:rsid w:val="00EF0A16"/>
    <w:rsid w:val="00EF0D30"/>
    <w:rsid w:val="00EF4D96"/>
    <w:rsid w:val="00EF7B36"/>
    <w:rsid w:val="00F03097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7EEE"/>
    <w:rsid w:val="00F317EB"/>
    <w:rsid w:val="00F31F29"/>
    <w:rsid w:val="00F3386E"/>
    <w:rsid w:val="00F340F2"/>
    <w:rsid w:val="00F358E7"/>
    <w:rsid w:val="00F3594C"/>
    <w:rsid w:val="00F372FA"/>
    <w:rsid w:val="00F40BCE"/>
    <w:rsid w:val="00F40CA2"/>
    <w:rsid w:val="00F4199F"/>
    <w:rsid w:val="00F4376F"/>
    <w:rsid w:val="00F44E6D"/>
    <w:rsid w:val="00F46678"/>
    <w:rsid w:val="00F46680"/>
    <w:rsid w:val="00F46F02"/>
    <w:rsid w:val="00F47568"/>
    <w:rsid w:val="00F4781C"/>
    <w:rsid w:val="00F516BF"/>
    <w:rsid w:val="00F52F6A"/>
    <w:rsid w:val="00F56B8B"/>
    <w:rsid w:val="00F5770A"/>
    <w:rsid w:val="00F57F88"/>
    <w:rsid w:val="00F60D7F"/>
    <w:rsid w:val="00F60F6C"/>
    <w:rsid w:val="00F612A6"/>
    <w:rsid w:val="00F61BF4"/>
    <w:rsid w:val="00F627FC"/>
    <w:rsid w:val="00F63E84"/>
    <w:rsid w:val="00F664B3"/>
    <w:rsid w:val="00F702E4"/>
    <w:rsid w:val="00F70FA8"/>
    <w:rsid w:val="00F71818"/>
    <w:rsid w:val="00F73C5D"/>
    <w:rsid w:val="00F74962"/>
    <w:rsid w:val="00F7542A"/>
    <w:rsid w:val="00F76FE4"/>
    <w:rsid w:val="00F77570"/>
    <w:rsid w:val="00F77691"/>
    <w:rsid w:val="00F805E6"/>
    <w:rsid w:val="00F81A6D"/>
    <w:rsid w:val="00F82908"/>
    <w:rsid w:val="00F8489A"/>
    <w:rsid w:val="00F84E63"/>
    <w:rsid w:val="00F86240"/>
    <w:rsid w:val="00F87185"/>
    <w:rsid w:val="00F91BF9"/>
    <w:rsid w:val="00F91C17"/>
    <w:rsid w:val="00F9272C"/>
    <w:rsid w:val="00F93167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41BD"/>
    <w:rsid w:val="00FC0A3C"/>
    <w:rsid w:val="00FC1319"/>
    <w:rsid w:val="00FC19BC"/>
    <w:rsid w:val="00FC23A3"/>
    <w:rsid w:val="00FC3A36"/>
    <w:rsid w:val="00FC3D56"/>
    <w:rsid w:val="00FC4480"/>
    <w:rsid w:val="00FC5259"/>
    <w:rsid w:val="00FC6A8B"/>
    <w:rsid w:val="00FC7B27"/>
    <w:rsid w:val="00FD071C"/>
    <w:rsid w:val="00FD0743"/>
    <w:rsid w:val="00FD1292"/>
    <w:rsid w:val="00FD1B33"/>
    <w:rsid w:val="00FD27E7"/>
    <w:rsid w:val="00FD5FBA"/>
    <w:rsid w:val="00FE1339"/>
    <w:rsid w:val="00FE226B"/>
    <w:rsid w:val="00FE4B43"/>
    <w:rsid w:val="00FE5E32"/>
    <w:rsid w:val="00FE6D7B"/>
    <w:rsid w:val="00FE7BE0"/>
    <w:rsid w:val="00FF049A"/>
    <w:rsid w:val="00FF28E9"/>
    <w:rsid w:val="00FF3CDD"/>
    <w:rsid w:val="00FF3E0D"/>
    <w:rsid w:val="00FF6FA0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D09825"/>
  <w15:docId w15:val="{9C8644B8-73BE-40AB-8673-35B2401B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nyWeb">
    <w:name w:val="Normal (Web)"/>
    <w:basedOn w:val="Normalny"/>
    <w:uiPriority w:val="99"/>
    <w:unhideWhenUsed/>
    <w:rsid w:val="004B410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locked/>
    <w:rsid w:val="000B78CB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97FCD-D4C3-4882-B691-286D5D509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9097</TotalTime>
  <Pages>1</Pages>
  <Words>417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652</cp:revision>
  <cp:lastPrinted>2022-03-08T08:51:00Z</cp:lastPrinted>
  <dcterms:created xsi:type="dcterms:W3CDTF">2015-03-05T11:30:00Z</dcterms:created>
  <dcterms:modified xsi:type="dcterms:W3CDTF">2026-05-19T07:00:00Z</dcterms:modified>
</cp:coreProperties>
</file>