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07CF5" w14:textId="77777777" w:rsidR="005B0587" w:rsidRPr="003C0E97" w:rsidRDefault="005B0587" w:rsidP="005B0587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bookmarkStart w:id="0" w:name="_Hlk198023806"/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D76AAD">
        <w:rPr>
          <w:rFonts w:ascii="Arial" w:hAnsi="Arial" w:cs="Arial"/>
          <w:i/>
          <w:color w:val="auto"/>
          <w:sz w:val="18"/>
          <w:szCs w:val="18"/>
        </w:rPr>
        <w:t>KPTS-Z-14/U/RO/1/26/169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6566A994" w14:textId="77777777" w:rsidR="005B0587" w:rsidRPr="003C0E97" w:rsidRDefault="005B0587" w:rsidP="005B0587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2E848628" w14:textId="77777777" w:rsidR="005B0587" w:rsidRPr="003C0E97" w:rsidRDefault="005B0587" w:rsidP="005B0587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2D1B7BE2" w14:textId="77777777" w:rsidR="005B0587" w:rsidRPr="00AD614A" w:rsidRDefault="005B0587" w:rsidP="005B058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5B0587" w14:paraId="322A880E" w14:textId="77777777" w:rsidTr="00E774C1">
        <w:trPr>
          <w:trHeight w:val="1299"/>
        </w:trPr>
        <w:tc>
          <w:tcPr>
            <w:tcW w:w="3369" w:type="dxa"/>
          </w:tcPr>
          <w:p w14:paraId="126C4E4B" w14:textId="77777777" w:rsidR="005B0587" w:rsidRPr="0074269D" w:rsidRDefault="005B0587" w:rsidP="00E774C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600447C5" w14:textId="77777777" w:rsidR="005B0587" w:rsidRDefault="005B0587" w:rsidP="00E774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1F423712" w14:textId="77777777" w:rsidR="005B0587" w:rsidRDefault="005B0587" w:rsidP="00E774C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4A477399" w14:textId="77777777" w:rsidR="005B0587" w:rsidRPr="0074269D" w:rsidRDefault="005B0587" w:rsidP="00E774C1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5B0587" w14:paraId="55F0A367" w14:textId="77777777" w:rsidTr="00E774C1">
        <w:trPr>
          <w:trHeight w:val="1299"/>
        </w:trPr>
        <w:tc>
          <w:tcPr>
            <w:tcW w:w="3369" w:type="dxa"/>
          </w:tcPr>
          <w:p w14:paraId="24B241E7" w14:textId="77777777" w:rsidR="005B0587" w:rsidRDefault="005B0587" w:rsidP="00E774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6596F2F6" w14:textId="77777777" w:rsidR="005B0587" w:rsidRDefault="005B0587" w:rsidP="00E774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6AF3C279" w14:textId="77777777" w:rsidR="005B0587" w:rsidRDefault="005B0587" w:rsidP="00E774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24788682" w14:textId="77777777" w:rsidR="005B0587" w:rsidRDefault="005B0587" w:rsidP="00E774C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3ECCE818" w14:textId="77777777" w:rsidR="005B0587" w:rsidRPr="0074269D" w:rsidRDefault="005B0587" w:rsidP="00E774C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0BB99996" w14:textId="77777777" w:rsidR="005B0587" w:rsidRDefault="005B0587" w:rsidP="005B058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A45C9EF" w14:textId="77777777" w:rsidR="005B0587" w:rsidRDefault="005B0587" w:rsidP="005B058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260C9BE" w14:textId="77777777" w:rsidR="005B0587" w:rsidRDefault="005B0587" w:rsidP="005B058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628316D" w14:textId="77777777" w:rsidR="005B0587" w:rsidRPr="00A9736E" w:rsidRDefault="005B0587" w:rsidP="005B058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6EFCED4C" w14:textId="77777777" w:rsidR="005B0587" w:rsidRPr="00A9736E" w:rsidRDefault="005B0587" w:rsidP="005B058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7828807B" w14:textId="77777777" w:rsidR="005B0587" w:rsidRPr="00A9736E" w:rsidRDefault="005B0587" w:rsidP="005B058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4D5E2E6" w14:textId="77777777" w:rsidR="005B0587" w:rsidRPr="00A9736E" w:rsidRDefault="005B0587" w:rsidP="005B058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5C6E60E7" w14:textId="77777777" w:rsidR="005B0587" w:rsidRDefault="005B0587" w:rsidP="005B0587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11886579" w14:textId="77777777" w:rsidR="005B0587" w:rsidRPr="00A9736E" w:rsidRDefault="005B0587" w:rsidP="005B0587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Na potrzeby postępowania o udzielenie zamówienia pn. </w:t>
      </w:r>
      <w:r w:rsidRPr="00606417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Regeneracja opon samochodowych</w:t>
      </w:r>
      <w:r w:rsidRPr="00606417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38A9877C" w14:textId="77777777" w:rsidR="005B0587" w:rsidRPr="00A9736E" w:rsidRDefault="005B0587" w:rsidP="005B0587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5ABF602F" w14:textId="77777777" w:rsidR="005B0587" w:rsidRDefault="005B0587" w:rsidP="005B0587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7AD9D77E" w14:textId="77777777" w:rsidR="005B0587" w:rsidRPr="00A9736E" w:rsidRDefault="005B0587" w:rsidP="005B0587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122CF69C" w14:textId="77777777" w:rsidR="005B0587" w:rsidRPr="00A9736E" w:rsidRDefault="005B0587" w:rsidP="005B0587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61FD7FA2" w14:textId="77777777" w:rsidR="005B0587" w:rsidRPr="00A9736E" w:rsidRDefault="005B0587" w:rsidP="005B0587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55165632" w14:textId="77777777" w:rsidR="005B0587" w:rsidRPr="00A9736E" w:rsidRDefault="005B0587" w:rsidP="005B0587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ED6528">
        <w:rPr>
          <w:rFonts w:ascii="Arial" w:hAnsi="Arial" w:cs="Arial"/>
          <w:color w:val="222222"/>
          <w:sz w:val="20"/>
          <w:szCs w:val="20"/>
        </w:rPr>
        <w:t>(Dz. U. z 202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514</w:t>
      </w:r>
      <w:r w:rsidRPr="00ED6528">
        <w:rPr>
          <w:rFonts w:ascii="Arial" w:hAnsi="Arial" w:cs="Arial"/>
          <w:color w:val="222222"/>
          <w:sz w:val="20"/>
          <w:szCs w:val="20"/>
        </w:rPr>
        <w:t>).</w:t>
      </w:r>
    </w:p>
    <w:p w14:paraId="54F5AF07" w14:textId="77777777" w:rsidR="005B0587" w:rsidRPr="00A9736E" w:rsidRDefault="005B0587" w:rsidP="005B0587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70488AD6" w14:textId="77777777" w:rsidR="005B0587" w:rsidRPr="00A9736E" w:rsidRDefault="005B0587" w:rsidP="005B0587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2A033824" w14:textId="77777777" w:rsidR="005B0587" w:rsidRPr="00A9736E" w:rsidRDefault="005B0587" w:rsidP="005B0587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588D956B" w14:textId="77777777" w:rsidR="005B0587" w:rsidRPr="00A9736E" w:rsidRDefault="005B0587" w:rsidP="005B0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4AAA09A1" w14:textId="77777777" w:rsidR="005B0587" w:rsidRPr="00A9736E" w:rsidRDefault="005B0587" w:rsidP="005B0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404492" w14:textId="77777777" w:rsidR="005B0587" w:rsidRDefault="005B0587" w:rsidP="005B058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4938222" w14:textId="77777777" w:rsidR="005B0587" w:rsidRDefault="005B0587" w:rsidP="005B058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9F43E2D" w14:textId="77777777" w:rsidR="005B0587" w:rsidRDefault="005B0587" w:rsidP="005B058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A02066F" w14:textId="77777777" w:rsidR="005B0587" w:rsidRPr="00AA336E" w:rsidRDefault="005B0587" w:rsidP="005B058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ABDB21A" w14:textId="77777777" w:rsidR="005B0587" w:rsidRPr="001A2FC9" w:rsidRDefault="005B0587" w:rsidP="005B0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0A66913A" w14:textId="77777777" w:rsidR="005B0587" w:rsidRPr="005F41DA" w:rsidRDefault="005B0587" w:rsidP="005B058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1BDE0243" w14:textId="77777777" w:rsidR="005B0587" w:rsidRPr="005F41DA" w:rsidRDefault="005B0587" w:rsidP="005B058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F0993EA" w14:textId="77777777" w:rsidR="005B0587" w:rsidRDefault="005B0587" w:rsidP="005B058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1D7C4E1A" w14:textId="77777777" w:rsidR="005B0587" w:rsidRDefault="005B0587" w:rsidP="005B05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4CD09F8" w14:textId="77777777" w:rsidR="005B0587" w:rsidRDefault="005B0587" w:rsidP="005B05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90456B9" w14:textId="77777777" w:rsidR="005B0587" w:rsidRDefault="005B0587" w:rsidP="005B05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67FB2B4" w14:textId="77777777" w:rsidR="005B0587" w:rsidRDefault="005B0587" w:rsidP="005B05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BF75F68" w14:textId="77777777" w:rsidR="005B0587" w:rsidRDefault="005B0587" w:rsidP="005B05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C140595" w14:textId="77777777" w:rsidR="005B0587" w:rsidRDefault="005B0587" w:rsidP="005B05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726CEB6" w14:textId="77777777" w:rsidR="005B0587" w:rsidRDefault="005B0587" w:rsidP="005B05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6D5150E" w14:textId="77777777" w:rsidR="005B0587" w:rsidRDefault="005B0587" w:rsidP="005B058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7957427" w14:textId="77777777" w:rsidR="005B0587" w:rsidRDefault="005B0587" w:rsidP="005B0587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1B95F39B" w14:textId="77777777" w:rsidR="005B0587" w:rsidRDefault="005B0587" w:rsidP="005B0587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62AF4950" w14:textId="77777777" w:rsidR="005B0587" w:rsidRDefault="005B0587" w:rsidP="005B0587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bookmarkEnd w:id="0"/>
    <w:p w14:paraId="799C7141" w14:textId="77777777" w:rsidR="005B0587" w:rsidRDefault="005B0587" w:rsidP="005B0587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1FA5AFFC" w14:textId="77777777" w:rsidR="004B410D" w:rsidRDefault="004B410D" w:rsidP="004B410D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325D0827" w14:textId="77777777" w:rsidR="00FD071C" w:rsidRPr="004B410D" w:rsidRDefault="00FD071C" w:rsidP="004B410D"/>
    <w:sectPr w:rsidR="00FD071C" w:rsidRPr="004B410D" w:rsidSect="00046A58">
      <w:footerReference w:type="first" r:id="rId8"/>
      <w:pgSz w:w="11906" w:h="16838"/>
      <w:pgMar w:top="851" w:right="1021" w:bottom="1134" w:left="1134" w:header="709" w:footer="709" w:gutter="0"/>
      <w:pgNumType w:start="2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1F3EA" w14:textId="77777777" w:rsidR="00EE3FA0" w:rsidRDefault="00EE3FA0" w:rsidP="00C95DED">
      <w:pPr>
        <w:spacing w:after="0" w:line="240" w:lineRule="auto"/>
      </w:pPr>
      <w:r>
        <w:separator/>
      </w:r>
    </w:p>
  </w:endnote>
  <w:endnote w:type="continuationSeparator" w:id="0">
    <w:p w14:paraId="38506E4C" w14:textId="77777777" w:rsidR="00EE3FA0" w:rsidRDefault="00EE3FA0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C6838" w14:textId="77777777" w:rsidR="00DC4471" w:rsidRPr="00C95DED" w:rsidRDefault="00DC4471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5E30B" w14:textId="77777777" w:rsidR="00EE3FA0" w:rsidRDefault="00EE3FA0" w:rsidP="00C95DED">
      <w:pPr>
        <w:spacing w:after="0" w:line="240" w:lineRule="auto"/>
      </w:pPr>
      <w:r>
        <w:separator/>
      </w:r>
    </w:p>
  </w:footnote>
  <w:footnote w:type="continuationSeparator" w:id="0">
    <w:p w14:paraId="1501AF24" w14:textId="77777777" w:rsidR="00EE3FA0" w:rsidRDefault="00EE3FA0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39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6D766B1"/>
    <w:multiLevelType w:val="hybridMultilevel"/>
    <w:tmpl w:val="C25E116E"/>
    <w:lvl w:ilvl="0" w:tplc="E7B0E410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732C6F"/>
    <w:multiLevelType w:val="hybridMultilevel"/>
    <w:tmpl w:val="23E6AD3A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6659240">
    <w:abstractNumId w:val="0"/>
  </w:num>
  <w:num w:numId="2" w16cid:durableId="1120878019">
    <w:abstractNumId w:val="16"/>
  </w:num>
  <w:num w:numId="3" w16cid:durableId="386802012">
    <w:abstractNumId w:val="17"/>
  </w:num>
  <w:num w:numId="4" w16cid:durableId="1518277826">
    <w:abstractNumId w:val="28"/>
  </w:num>
  <w:num w:numId="5" w16cid:durableId="1118910980">
    <w:abstractNumId w:val="24"/>
  </w:num>
  <w:num w:numId="6" w16cid:durableId="1284116960">
    <w:abstractNumId w:val="43"/>
  </w:num>
  <w:num w:numId="7" w16cid:durableId="402987720">
    <w:abstractNumId w:val="36"/>
  </w:num>
  <w:num w:numId="8" w16cid:durableId="1771662702">
    <w:abstractNumId w:val="34"/>
  </w:num>
  <w:num w:numId="9" w16cid:durableId="131561420">
    <w:abstractNumId w:val="35"/>
  </w:num>
  <w:num w:numId="10" w16cid:durableId="879367020">
    <w:abstractNumId w:val="31"/>
  </w:num>
  <w:num w:numId="11" w16cid:durableId="117468697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0509795">
    <w:abstractNumId w:val="2"/>
  </w:num>
  <w:num w:numId="13" w16cid:durableId="1797794812">
    <w:abstractNumId w:val="37"/>
  </w:num>
  <w:num w:numId="14" w16cid:durableId="1225599475">
    <w:abstractNumId w:val="25"/>
  </w:num>
  <w:num w:numId="15" w16cid:durableId="1852842033">
    <w:abstractNumId w:val="22"/>
  </w:num>
  <w:num w:numId="16" w16cid:durableId="1106509840">
    <w:abstractNumId w:val="32"/>
  </w:num>
  <w:num w:numId="17" w16cid:durableId="126440054">
    <w:abstractNumId w:val="29"/>
  </w:num>
  <w:num w:numId="18" w16cid:durableId="333925057">
    <w:abstractNumId w:val="39"/>
  </w:num>
  <w:num w:numId="19" w16cid:durableId="1273248530">
    <w:abstractNumId w:val="27"/>
  </w:num>
  <w:num w:numId="20" w16cid:durableId="745497036">
    <w:abstractNumId w:val="19"/>
  </w:num>
  <w:num w:numId="21" w16cid:durableId="1384989910">
    <w:abstractNumId w:val="26"/>
  </w:num>
  <w:num w:numId="22" w16cid:durableId="48116182">
    <w:abstractNumId w:val="9"/>
  </w:num>
  <w:num w:numId="23" w16cid:durableId="2017228953">
    <w:abstractNumId w:val="7"/>
  </w:num>
  <w:num w:numId="24" w16cid:durableId="821122108">
    <w:abstractNumId w:val="8"/>
  </w:num>
  <w:num w:numId="25" w16cid:durableId="440148752">
    <w:abstractNumId w:val="11"/>
  </w:num>
  <w:num w:numId="26" w16cid:durableId="895510042">
    <w:abstractNumId w:val="38"/>
  </w:num>
  <w:num w:numId="27" w16cid:durableId="78184465">
    <w:abstractNumId w:val="30"/>
  </w:num>
  <w:num w:numId="28" w16cid:durableId="902642712">
    <w:abstractNumId w:val="40"/>
  </w:num>
  <w:num w:numId="29" w16cid:durableId="1268611332">
    <w:abstractNumId w:val="21"/>
  </w:num>
  <w:num w:numId="30" w16cid:durableId="688532363">
    <w:abstractNumId w:val="6"/>
  </w:num>
  <w:num w:numId="31" w16cid:durableId="235476243">
    <w:abstractNumId w:val="3"/>
  </w:num>
  <w:num w:numId="32" w16cid:durableId="78648886">
    <w:abstractNumId w:val="5"/>
  </w:num>
  <w:num w:numId="33" w16cid:durableId="2106418737">
    <w:abstractNumId w:val="4"/>
  </w:num>
  <w:num w:numId="34" w16cid:durableId="1875729991">
    <w:abstractNumId w:val="1"/>
  </w:num>
  <w:num w:numId="35" w16cid:durableId="1723669959">
    <w:abstractNumId w:val="12"/>
  </w:num>
  <w:num w:numId="36" w16cid:durableId="1644431856">
    <w:abstractNumId w:val="42"/>
  </w:num>
  <w:num w:numId="37" w16cid:durableId="1843666916">
    <w:abstractNumId w:val="10"/>
  </w:num>
  <w:num w:numId="38" w16cid:durableId="1674184576">
    <w:abstractNumId w:val="13"/>
  </w:num>
  <w:num w:numId="39" w16cid:durableId="179897102">
    <w:abstractNumId w:val="15"/>
  </w:num>
  <w:num w:numId="40" w16cid:durableId="2106143205">
    <w:abstractNumId w:val="20"/>
  </w:num>
  <w:num w:numId="41" w16cid:durableId="418330709">
    <w:abstractNumId w:val="14"/>
  </w:num>
  <w:num w:numId="42" w16cid:durableId="1206062944">
    <w:abstractNumId w:val="23"/>
  </w:num>
  <w:num w:numId="43" w16cid:durableId="829828818">
    <w:abstractNumId w:val="33"/>
  </w:num>
  <w:num w:numId="44" w16cid:durableId="152837352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4F81"/>
    <w:rsid w:val="0000685C"/>
    <w:rsid w:val="00011FC0"/>
    <w:rsid w:val="0001235B"/>
    <w:rsid w:val="00012913"/>
    <w:rsid w:val="00012FF8"/>
    <w:rsid w:val="00013D2D"/>
    <w:rsid w:val="000152EA"/>
    <w:rsid w:val="00015321"/>
    <w:rsid w:val="00016B9E"/>
    <w:rsid w:val="00017E97"/>
    <w:rsid w:val="0002074B"/>
    <w:rsid w:val="00020F61"/>
    <w:rsid w:val="00021631"/>
    <w:rsid w:val="000216C9"/>
    <w:rsid w:val="00021E31"/>
    <w:rsid w:val="00022EFA"/>
    <w:rsid w:val="00025DB6"/>
    <w:rsid w:val="00031318"/>
    <w:rsid w:val="00031957"/>
    <w:rsid w:val="00032D7F"/>
    <w:rsid w:val="0003504D"/>
    <w:rsid w:val="00036A7A"/>
    <w:rsid w:val="0004239B"/>
    <w:rsid w:val="000423B1"/>
    <w:rsid w:val="000428EF"/>
    <w:rsid w:val="00042A0F"/>
    <w:rsid w:val="000438E3"/>
    <w:rsid w:val="0004509B"/>
    <w:rsid w:val="00046A58"/>
    <w:rsid w:val="00047987"/>
    <w:rsid w:val="00047F49"/>
    <w:rsid w:val="000502F7"/>
    <w:rsid w:val="00050321"/>
    <w:rsid w:val="00051BA4"/>
    <w:rsid w:val="00051F0D"/>
    <w:rsid w:val="00052FC5"/>
    <w:rsid w:val="0005447B"/>
    <w:rsid w:val="000550C4"/>
    <w:rsid w:val="00055FB4"/>
    <w:rsid w:val="00057933"/>
    <w:rsid w:val="00057C02"/>
    <w:rsid w:val="00060C98"/>
    <w:rsid w:val="000623A4"/>
    <w:rsid w:val="000637BB"/>
    <w:rsid w:val="00063C98"/>
    <w:rsid w:val="00063F23"/>
    <w:rsid w:val="00065027"/>
    <w:rsid w:val="00065515"/>
    <w:rsid w:val="00066C7E"/>
    <w:rsid w:val="00066EBA"/>
    <w:rsid w:val="00072282"/>
    <w:rsid w:val="0007284F"/>
    <w:rsid w:val="00075F0F"/>
    <w:rsid w:val="0007664C"/>
    <w:rsid w:val="00080910"/>
    <w:rsid w:val="00081F21"/>
    <w:rsid w:val="0008408C"/>
    <w:rsid w:val="00085373"/>
    <w:rsid w:val="0009189B"/>
    <w:rsid w:val="0009189E"/>
    <w:rsid w:val="00091B14"/>
    <w:rsid w:val="000924E3"/>
    <w:rsid w:val="00092E4D"/>
    <w:rsid w:val="000945E5"/>
    <w:rsid w:val="00094C55"/>
    <w:rsid w:val="00094DFD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B2074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17A4"/>
    <w:rsid w:val="000C3985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565"/>
    <w:rsid w:val="000E2620"/>
    <w:rsid w:val="000E3A34"/>
    <w:rsid w:val="000E4F10"/>
    <w:rsid w:val="000E564C"/>
    <w:rsid w:val="000F33A1"/>
    <w:rsid w:val="000F6220"/>
    <w:rsid w:val="00100C98"/>
    <w:rsid w:val="00101E42"/>
    <w:rsid w:val="001068CD"/>
    <w:rsid w:val="00106EAE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2B7F"/>
    <w:rsid w:val="00122E23"/>
    <w:rsid w:val="00123E74"/>
    <w:rsid w:val="001249C7"/>
    <w:rsid w:val="00124F76"/>
    <w:rsid w:val="00130B21"/>
    <w:rsid w:val="00132C49"/>
    <w:rsid w:val="00133109"/>
    <w:rsid w:val="00136703"/>
    <w:rsid w:val="00140326"/>
    <w:rsid w:val="00140432"/>
    <w:rsid w:val="0014116E"/>
    <w:rsid w:val="001415AF"/>
    <w:rsid w:val="0014181E"/>
    <w:rsid w:val="00150658"/>
    <w:rsid w:val="0015113D"/>
    <w:rsid w:val="001511D7"/>
    <w:rsid w:val="001518E4"/>
    <w:rsid w:val="0015311C"/>
    <w:rsid w:val="00154517"/>
    <w:rsid w:val="00161D36"/>
    <w:rsid w:val="00162C5C"/>
    <w:rsid w:val="00162FD4"/>
    <w:rsid w:val="00164BC2"/>
    <w:rsid w:val="0016796F"/>
    <w:rsid w:val="0017164B"/>
    <w:rsid w:val="0017321D"/>
    <w:rsid w:val="00174145"/>
    <w:rsid w:val="001754F9"/>
    <w:rsid w:val="00175533"/>
    <w:rsid w:val="001805AF"/>
    <w:rsid w:val="001816B7"/>
    <w:rsid w:val="00181E3E"/>
    <w:rsid w:val="001827EB"/>
    <w:rsid w:val="00183433"/>
    <w:rsid w:val="0018366E"/>
    <w:rsid w:val="0018435A"/>
    <w:rsid w:val="00184AF0"/>
    <w:rsid w:val="00184F26"/>
    <w:rsid w:val="0018575E"/>
    <w:rsid w:val="001860C4"/>
    <w:rsid w:val="0018635D"/>
    <w:rsid w:val="0018650A"/>
    <w:rsid w:val="001879AB"/>
    <w:rsid w:val="00190325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1A9"/>
    <w:rsid w:val="0019767D"/>
    <w:rsid w:val="00197C73"/>
    <w:rsid w:val="001A15E7"/>
    <w:rsid w:val="001A1B2A"/>
    <w:rsid w:val="001A3493"/>
    <w:rsid w:val="001A3703"/>
    <w:rsid w:val="001A38D8"/>
    <w:rsid w:val="001A4F4E"/>
    <w:rsid w:val="001A6095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267"/>
    <w:rsid w:val="001D1085"/>
    <w:rsid w:val="001D1441"/>
    <w:rsid w:val="001D2639"/>
    <w:rsid w:val="001D699D"/>
    <w:rsid w:val="001D6BB5"/>
    <w:rsid w:val="001E0172"/>
    <w:rsid w:val="001E0425"/>
    <w:rsid w:val="001E2EB3"/>
    <w:rsid w:val="001E32B8"/>
    <w:rsid w:val="001E3CB0"/>
    <w:rsid w:val="001E4689"/>
    <w:rsid w:val="001E585D"/>
    <w:rsid w:val="001E5E75"/>
    <w:rsid w:val="001E652D"/>
    <w:rsid w:val="001F0888"/>
    <w:rsid w:val="001F7A42"/>
    <w:rsid w:val="00200888"/>
    <w:rsid w:val="002010EC"/>
    <w:rsid w:val="00201CE4"/>
    <w:rsid w:val="002027FA"/>
    <w:rsid w:val="00205448"/>
    <w:rsid w:val="00206CF8"/>
    <w:rsid w:val="002075FC"/>
    <w:rsid w:val="0021125D"/>
    <w:rsid w:val="00211464"/>
    <w:rsid w:val="002116EF"/>
    <w:rsid w:val="0021340D"/>
    <w:rsid w:val="00214E17"/>
    <w:rsid w:val="00214F39"/>
    <w:rsid w:val="00214F62"/>
    <w:rsid w:val="00216372"/>
    <w:rsid w:val="00216411"/>
    <w:rsid w:val="00216CA8"/>
    <w:rsid w:val="00216FF5"/>
    <w:rsid w:val="00217D60"/>
    <w:rsid w:val="00223D8E"/>
    <w:rsid w:val="002258CF"/>
    <w:rsid w:val="00225CB7"/>
    <w:rsid w:val="00225DC4"/>
    <w:rsid w:val="0022611B"/>
    <w:rsid w:val="00227C9C"/>
    <w:rsid w:val="00232603"/>
    <w:rsid w:val="00233823"/>
    <w:rsid w:val="002338FE"/>
    <w:rsid w:val="00233A45"/>
    <w:rsid w:val="00233DF9"/>
    <w:rsid w:val="00234912"/>
    <w:rsid w:val="00235A14"/>
    <w:rsid w:val="00236493"/>
    <w:rsid w:val="00236F1E"/>
    <w:rsid w:val="0023734C"/>
    <w:rsid w:val="002442E6"/>
    <w:rsid w:val="00244B4D"/>
    <w:rsid w:val="00246088"/>
    <w:rsid w:val="00246755"/>
    <w:rsid w:val="00250349"/>
    <w:rsid w:val="002520DA"/>
    <w:rsid w:val="00252A78"/>
    <w:rsid w:val="002545C0"/>
    <w:rsid w:val="00261554"/>
    <w:rsid w:val="00261C93"/>
    <w:rsid w:val="0026391B"/>
    <w:rsid w:val="00263D08"/>
    <w:rsid w:val="002642BF"/>
    <w:rsid w:val="00266C41"/>
    <w:rsid w:val="00267692"/>
    <w:rsid w:val="00270163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A685D"/>
    <w:rsid w:val="002B0173"/>
    <w:rsid w:val="002B0C4F"/>
    <w:rsid w:val="002B2693"/>
    <w:rsid w:val="002B2774"/>
    <w:rsid w:val="002B41D5"/>
    <w:rsid w:val="002B7AD6"/>
    <w:rsid w:val="002C19B0"/>
    <w:rsid w:val="002C25CC"/>
    <w:rsid w:val="002C2AF8"/>
    <w:rsid w:val="002C57E4"/>
    <w:rsid w:val="002C6D99"/>
    <w:rsid w:val="002D0D59"/>
    <w:rsid w:val="002D1131"/>
    <w:rsid w:val="002D166E"/>
    <w:rsid w:val="002D1B66"/>
    <w:rsid w:val="002D33C6"/>
    <w:rsid w:val="002D389E"/>
    <w:rsid w:val="002D3B1B"/>
    <w:rsid w:val="002D4556"/>
    <w:rsid w:val="002D68B4"/>
    <w:rsid w:val="002D6FC5"/>
    <w:rsid w:val="002E06B8"/>
    <w:rsid w:val="002E2684"/>
    <w:rsid w:val="002E364B"/>
    <w:rsid w:val="002E436B"/>
    <w:rsid w:val="002E45AD"/>
    <w:rsid w:val="002F07A9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0F6"/>
    <w:rsid w:val="003015D6"/>
    <w:rsid w:val="00302CB4"/>
    <w:rsid w:val="00304EDE"/>
    <w:rsid w:val="003053DB"/>
    <w:rsid w:val="003065CE"/>
    <w:rsid w:val="00310D67"/>
    <w:rsid w:val="00311DE8"/>
    <w:rsid w:val="00313484"/>
    <w:rsid w:val="00313E29"/>
    <w:rsid w:val="003160D4"/>
    <w:rsid w:val="00316356"/>
    <w:rsid w:val="0031679E"/>
    <w:rsid w:val="00320652"/>
    <w:rsid w:val="003206A7"/>
    <w:rsid w:val="003218F2"/>
    <w:rsid w:val="0032360E"/>
    <w:rsid w:val="0032399F"/>
    <w:rsid w:val="00326AA0"/>
    <w:rsid w:val="003270A3"/>
    <w:rsid w:val="00327E26"/>
    <w:rsid w:val="00327F88"/>
    <w:rsid w:val="00330164"/>
    <w:rsid w:val="00330D63"/>
    <w:rsid w:val="003315D3"/>
    <w:rsid w:val="0033233D"/>
    <w:rsid w:val="003329F2"/>
    <w:rsid w:val="003340FB"/>
    <w:rsid w:val="003341D9"/>
    <w:rsid w:val="003362ED"/>
    <w:rsid w:val="00342186"/>
    <w:rsid w:val="0034531C"/>
    <w:rsid w:val="00346864"/>
    <w:rsid w:val="0034691F"/>
    <w:rsid w:val="00346C8A"/>
    <w:rsid w:val="00346EC9"/>
    <w:rsid w:val="0034749B"/>
    <w:rsid w:val="00347552"/>
    <w:rsid w:val="00351EA2"/>
    <w:rsid w:val="003539AD"/>
    <w:rsid w:val="003541ED"/>
    <w:rsid w:val="003545D9"/>
    <w:rsid w:val="00355FA7"/>
    <w:rsid w:val="003566F4"/>
    <w:rsid w:val="0035693C"/>
    <w:rsid w:val="0035786C"/>
    <w:rsid w:val="003610DB"/>
    <w:rsid w:val="0036145D"/>
    <w:rsid w:val="00361930"/>
    <w:rsid w:val="00365B50"/>
    <w:rsid w:val="00366BFB"/>
    <w:rsid w:val="0037067C"/>
    <w:rsid w:val="00371550"/>
    <w:rsid w:val="00371A14"/>
    <w:rsid w:val="00373526"/>
    <w:rsid w:val="00373CF9"/>
    <w:rsid w:val="00376FE2"/>
    <w:rsid w:val="003804B9"/>
    <w:rsid w:val="00381A33"/>
    <w:rsid w:val="0038241C"/>
    <w:rsid w:val="00383329"/>
    <w:rsid w:val="00386B28"/>
    <w:rsid w:val="0039123B"/>
    <w:rsid w:val="00391DF6"/>
    <w:rsid w:val="00392EB7"/>
    <w:rsid w:val="00392FA4"/>
    <w:rsid w:val="003930C0"/>
    <w:rsid w:val="003937F6"/>
    <w:rsid w:val="003961AE"/>
    <w:rsid w:val="0039670C"/>
    <w:rsid w:val="00396AD5"/>
    <w:rsid w:val="003A14C7"/>
    <w:rsid w:val="003A479F"/>
    <w:rsid w:val="003A4E6A"/>
    <w:rsid w:val="003A6F35"/>
    <w:rsid w:val="003A6F8F"/>
    <w:rsid w:val="003A72B5"/>
    <w:rsid w:val="003A7804"/>
    <w:rsid w:val="003B0FA8"/>
    <w:rsid w:val="003B2217"/>
    <w:rsid w:val="003B2971"/>
    <w:rsid w:val="003B3FA9"/>
    <w:rsid w:val="003B68A5"/>
    <w:rsid w:val="003C1263"/>
    <w:rsid w:val="003C15D4"/>
    <w:rsid w:val="003C18EF"/>
    <w:rsid w:val="003C407E"/>
    <w:rsid w:val="003C4F59"/>
    <w:rsid w:val="003C515F"/>
    <w:rsid w:val="003C57F9"/>
    <w:rsid w:val="003C609D"/>
    <w:rsid w:val="003C7956"/>
    <w:rsid w:val="003D0D24"/>
    <w:rsid w:val="003D104B"/>
    <w:rsid w:val="003D21E8"/>
    <w:rsid w:val="003D238A"/>
    <w:rsid w:val="003D4D50"/>
    <w:rsid w:val="003D517A"/>
    <w:rsid w:val="003D76F2"/>
    <w:rsid w:val="003D7E30"/>
    <w:rsid w:val="003E05B3"/>
    <w:rsid w:val="003E0F91"/>
    <w:rsid w:val="003E55CF"/>
    <w:rsid w:val="003E56E7"/>
    <w:rsid w:val="003E5D6B"/>
    <w:rsid w:val="003F1247"/>
    <w:rsid w:val="003F1E62"/>
    <w:rsid w:val="003F281F"/>
    <w:rsid w:val="003F457B"/>
    <w:rsid w:val="003F5F4C"/>
    <w:rsid w:val="00400503"/>
    <w:rsid w:val="0040100D"/>
    <w:rsid w:val="00401569"/>
    <w:rsid w:val="00402727"/>
    <w:rsid w:val="00405350"/>
    <w:rsid w:val="0041056E"/>
    <w:rsid w:val="00410738"/>
    <w:rsid w:val="0041280C"/>
    <w:rsid w:val="00412989"/>
    <w:rsid w:val="004143B8"/>
    <w:rsid w:val="00415817"/>
    <w:rsid w:val="004173B3"/>
    <w:rsid w:val="004200F4"/>
    <w:rsid w:val="004205CF"/>
    <w:rsid w:val="004217FC"/>
    <w:rsid w:val="00423A93"/>
    <w:rsid w:val="00423CA9"/>
    <w:rsid w:val="00431B93"/>
    <w:rsid w:val="00431BE3"/>
    <w:rsid w:val="004326EE"/>
    <w:rsid w:val="00433288"/>
    <w:rsid w:val="00433F84"/>
    <w:rsid w:val="00435A6D"/>
    <w:rsid w:val="0043731A"/>
    <w:rsid w:val="00440AD7"/>
    <w:rsid w:val="00440BBC"/>
    <w:rsid w:val="004419E3"/>
    <w:rsid w:val="00441BEE"/>
    <w:rsid w:val="00443747"/>
    <w:rsid w:val="0044534C"/>
    <w:rsid w:val="00445D55"/>
    <w:rsid w:val="00446B32"/>
    <w:rsid w:val="00447424"/>
    <w:rsid w:val="0044766B"/>
    <w:rsid w:val="00450253"/>
    <w:rsid w:val="00452B3E"/>
    <w:rsid w:val="00454670"/>
    <w:rsid w:val="00455014"/>
    <w:rsid w:val="0045561F"/>
    <w:rsid w:val="00455DA7"/>
    <w:rsid w:val="004620D4"/>
    <w:rsid w:val="00462649"/>
    <w:rsid w:val="00462821"/>
    <w:rsid w:val="0046391B"/>
    <w:rsid w:val="004667E3"/>
    <w:rsid w:val="00467195"/>
    <w:rsid w:val="00472074"/>
    <w:rsid w:val="00477517"/>
    <w:rsid w:val="0047759E"/>
    <w:rsid w:val="00477DDD"/>
    <w:rsid w:val="00477F8C"/>
    <w:rsid w:val="00481D63"/>
    <w:rsid w:val="0048385E"/>
    <w:rsid w:val="004840FE"/>
    <w:rsid w:val="004846D6"/>
    <w:rsid w:val="00484ED4"/>
    <w:rsid w:val="004864E4"/>
    <w:rsid w:val="00486F4E"/>
    <w:rsid w:val="0049066C"/>
    <w:rsid w:val="00490C63"/>
    <w:rsid w:val="004959E7"/>
    <w:rsid w:val="0049756D"/>
    <w:rsid w:val="00497E50"/>
    <w:rsid w:val="004A1A0D"/>
    <w:rsid w:val="004A1C56"/>
    <w:rsid w:val="004A4D31"/>
    <w:rsid w:val="004A6089"/>
    <w:rsid w:val="004A6D93"/>
    <w:rsid w:val="004B08AD"/>
    <w:rsid w:val="004B0A29"/>
    <w:rsid w:val="004B40CB"/>
    <w:rsid w:val="004B410D"/>
    <w:rsid w:val="004B458A"/>
    <w:rsid w:val="004B4AE7"/>
    <w:rsid w:val="004B6242"/>
    <w:rsid w:val="004C3310"/>
    <w:rsid w:val="004C4832"/>
    <w:rsid w:val="004C49B9"/>
    <w:rsid w:val="004C56B4"/>
    <w:rsid w:val="004C57D7"/>
    <w:rsid w:val="004C60C2"/>
    <w:rsid w:val="004C7BC8"/>
    <w:rsid w:val="004C7F40"/>
    <w:rsid w:val="004D4F2A"/>
    <w:rsid w:val="004D7188"/>
    <w:rsid w:val="004D73F4"/>
    <w:rsid w:val="004D7A9A"/>
    <w:rsid w:val="004E096B"/>
    <w:rsid w:val="004E09F7"/>
    <w:rsid w:val="004E7FFE"/>
    <w:rsid w:val="004F241A"/>
    <w:rsid w:val="004F2DBE"/>
    <w:rsid w:val="004F42A1"/>
    <w:rsid w:val="004F6891"/>
    <w:rsid w:val="004F78F1"/>
    <w:rsid w:val="004F7ADE"/>
    <w:rsid w:val="00507B5E"/>
    <w:rsid w:val="00510220"/>
    <w:rsid w:val="0051069F"/>
    <w:rsid w:val="00510C97"/>
    <w:rsid w:val="00510D05"/>
    <w:rsid w:val="0051267C"/>
    <w:rsid w:val="0051348F"/>
    <w:rsid w:val="00513D8E"/>
    <w:rsid w:val="0051600B"/>
    <w:rsid w:val="00516216"/>
    <w:rsid w:val="0052277B"/>
    <w:rsid w:val="00523435"/>
    <w:rsid w:val="00523AC4"/>
    <w:rsid w:val="00526482"/>
    <w:rsid w:val="00526601"/>
    <w:rsid w:val="00526746"/>
    <w:rsid w:val="0052694B"/>
    <w:rsid w:val="0052697C"/>
    <w:rsid w:val="005277B1"/>
    <w:rsid w:val="00532061"/>
    <w:rsid w:val="00532F93"/>
    <w:rsid w:val="005332D1"/>
    <w:rsid w:val="00534BC7"/>
    <w:rsid w:val="00534DE3"/>
    <w:rsid w:val="00534E0C"/>
    <w:rsid w:val="005359BE"/>
    <w:rsid w:val="00536023"/>
    <w:rsid w:val="005364EE"/>
    <w:rsid w:val="00541494"/>
    <w:rsid w:val="00544638"/>
    <w:rsid w:val="00547926"/>
    <w:rsid w:val="00550B57"/>
    <w:rsid w:val="00550E63"/>
    <w:rsid w:val="0055414D"/>
    <w:rsid w:val="005541F0"/>
    <w:rsid w:val="00554681"/>
    <w:rsid w:val="00555FF3"/>
    <w:rsid w:val="0055647D"/>
    <w:rsid w:val="0055685B"/>
    <w:rsid w:val="005615E1"/>
    <w:rsid w:val="00561F0C"/>
    <w:rsid w:val="005653B8"/>
    <w:rsid w:val="005654F8"/>
    <w:rsid w:val="00566C83"/>
    <w:rsid w:val="005675C6"/>
    <w:rsid w:val="00567ABA"/>
    <w:rsid w:val="00571672"/>
    <w:rsid w:val="00572D6D"/>
    <w:rsid w:val="00573793"/>
    <w:rsid w:val="00577081"/>
    <w:rsid w:val="005801B1"/>
    <w:rsid w:val="00582349"/>
    <w:rsid w:val="00582386"/>
    <w:rsid w:val="005833FA"/>
    <w:rsid w:val="00583D3C"/>
    <w:rsid w:val="00584EE3"/>
    <w:rsid w:val="005873CE"/>
    <w:rsid w:val="0058791B"/>
    <w:rsid w:val="00590E1A"/>
    <w:rsid w:val="005927DD"/>
    <w:rsid w:val="00592EB3"/>
    <w:rsid w:val="005937A4"/>
    <w:rsid w:val="00596BE5"/>
    <w:rsid w:val="00597F97"/>
    <w:rsid w:val="005A02C5"/>
    <w:rsid w:val="005A280B"/>
    <w:rsid w:val="005A2C21"/>
    <w:rsid w:val="005A402B"/>
    <w:rsid w:val="005A40D7"/>
    <w:rsid w:val="005A4596"/>
    <w:rsid w:val="005A4B43"/>
    <w:rsid w:val="005A52A2"/>
    <w:rsid w:val="005A59B5"/>
    <w:rsid w:val="005A5AD2"/>
    <w:rsid w:val="005A721E"/>
    <w:rsid w:val="005B0587"/>
    <w:rsid w:val="005B0F1C"/>
    <w:rsid w:val="005B1959"/>
    <w:rsid w:val="005B27DF"/>
    <w:rsid w:val="005B3978"/>
    <w:rsid w:val="005B3A4D"/>
    <w:rsid w:val="005B5B2C"/>
    <w:rsid w:val="005B5DCC"/>
    <w:rsid w:val="005B5EDF"/>
    <w:rsid w:val="005B6861"/>
    <w:rsid w:val="005B6C9E"/>
    <w:rsid w:val="005C05F0"/>
    <w:rsid w:val="005C206F"/>
    <w:rsid w:val="005C6031"/>
    <w:rsid w:val="005C6BC5"/>
    <w:rsid w:val="005D0B30"/>
    <w:rsid w:val="005D1CAF"/>
    <w:rsid w:val="005D35A0"/>
    <w:rsid w:val="005D3D47"/>
    <w:rsid w:val="005D5347"/>
    <w:rsid w:val="005D5C3B"/>
    <w:rsid w:val="005D6AED"/>
    <w:rsid w:val="005D6BAF"/>
    <w:rsid w:val="005E0C32"/>
    <w:rsid w:val="005E232D"/>
    <w:rsid w:val="005E3A1F"/>
    <w:rsid w:val="005E5B68"/>
    <w:rsid w:val="005E5CE4"/>
    <w:rsid w:val="005E6025"/>
    <w:rsid w:val="005E6B9D"/>
    <w:rsid w:val="005E771D"/>
    <w:rsid w:val="005E7848"/>
    <w:rsid w:val="005F056B"/>
    <w:rsid w:val="005F0B05"/>
    <w:rsid w:val="005F172E"/>
    <w:rsid w:val="005F1980"/>
    <w:rsid w:val="005F2CA4"/>
    <w:rsid w:val="005F4888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73E"/>
    <w:rsid w:val="00615B54"/>
    <w:rsid w:val="00617549"/>
    <w:rsid w:val="00621ED8"/>
    <w:rsid w:val="00621FC2"/>
    <w:rsid w:val="00622581"/>
    <w:rsid w:val="0062287D"/>
    <w:rsid w:val="00622BEE"/>
    <w:rsid w:val="006232D2"/>
    <w:rsid w:val="00623A42"/>
    <w:rsid w:val="00626EC7"/>
    <w:rsid w:val="00630A46"/>
    <w:rsid w:val="00631100"/>
    <w:rsid w:val="006315C7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8D3"/>
    <w:rsid w:val="00644743"/>
    <w:rsid w:val="0064573A"/>
    <w:rsid w:val="00645DCF"/>
    <w:rsid w:val="00647025"/>
    <w:rsid w:val="00647680"/>
    <w:rsid w:val="006513B4"/>
    <w:rsid w:val="00651D02"/>
    <w:rsid w:val="00651E94"/>
    <w:rsid w:val="00652E67"/>
    <w:rsid w:val="006533CD"/>
    <w:rsid w:val="00656E93"/>
    <w:rsid w:val="00657DE9"/>
    <w:rsid w:val="00663C03"/>
    <w:rsid w:val="00666A52"/>
    <w:rsid w:val="00674668"/>
    <w:rsid w:val="00677D95"/>
    <w:rsid w:val="00677F65"/>
    <w:rsid w:val="00680708"/>
    <w:rsid w:val="00682335"/>
    <w:rsid w:val="00684A07"/>
    <w:rsid w:val="00685F01"/>
    <w:rsid w:val="00687DB4"/>
    <w:rsid w:val="00693890"/>
    <w:rsid w:val="00693A07"/>
    <w:rsid w:val="006972E2"/>
    <w:rsid w:val="00697BD5"/>
    <w:rsid w:val="006A1059"/>
    <w:rsid w:val="006A15DF"/>
    <w:rsid w:val="006A17D8"/>
    <w:rsid w:val="006A1CA0"/>
    <w:rsid w:val="006A1CE9"/>
    <w:rsid w:val="006A7079"/>
    <w:rsid w:val="006B24D4"/>
    <w:rsid w:val="006B281C"/>
    <w:rsid w:val="006B3A22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2251"/>
    <w:rsid w:val="006C2953"/>
    <w:rsid w:val="006C41C6"/>
    <w:rsid w:val="006C4543"/>
    <w:rsid w:val="006C5810"/>
    <w:rsid w:val="006C6BF5"/>
    <w:rsid w:val="006D11F5"/>
    <w:rsid w:val="006D2C20"/>
    <w:rsid w:val="006D71A3"/>
    <w:rsid w:val="006D770F"/>
    <w:rsid w:val="006D7C4A"/>
    <w:rsid w:val="006E0C00"/>
    <w:rsid w:val="006E1AAC"/>
    <w:rsid w:val="006E34E5"/>
    <w:rsid w:val="006E4A6B"/>
    <w:rsid w:val="006E7C09"/>
    <w:rsid w:val="006F14E5"/>
    <w:rsid w:val="006F2C76"/>
    <w:rsid w:val="006F2FE3"/>
    <w:rsid w:val="006F3553"/>
    <w:rsid w:val="006F6A0E"/>
    <w:rsid w:val="007005D8"/>
    <w:rsid w:val="00703FBB"/>
    <w:rsid w:val="00704F2B"/>
    <w:rsid w:val="007050A9"/>
    <w:rsid w:val="00705358"/>
    <w:rsid w:val="00705985"/>
    <w:rsid w:val="00707546"/>
    <w:rsid w:val="00710111"/>
    <w:rsid w:val="00710475"/>
    <w:rsid w:val="00710D93"/>
    <w:rsid w:val="007150EF"/>
    <w:rsid w:val="00715F46"/>
    <w:rsid w:val="00716EB2"/>
    <w:rsid w:val="007172DD"/>
    <w:rsid w:val="00721A1C"/>
    <w:rsid w:val="00723E8F"/>
    <w:rsid w:val="00724F72"/>
    <w:rsid w:val="00725EB3"/>
    <w:rsid w:val="00726634"/>
    <w:rsid w:val="00727DB2"/>
    <w:rsid w:val="007305AC"/>
    <w:rsid w:val="00730EAE"/>
    <w:rsid w:val="007310F1"/>
    <w:rsid w:val="00731628"/>
    <w:rsid w:val="00732D4F"/>
    <w:rsid w:val="00733703"/>
    <w:rsid w:val="0073448D"/>
    <w:rsid w:val="00734F3E"/>
    <w:rsid w:val="007358BB"/>
    <w:rsid w:val="00735D85"/>
    <w:rsid w:val="007368D9"/>
    <w:rsid w:val="0073707B"/>
    <w:rsid w:val="00737839"/>
    <w:rsid w:val="0074028C"/>
    <w:rsid w:val="00740D98"/>
    <w:rsid w:val="00742406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61AD4"/>
    <w:rsid w:val="00762290"/>
    <w:rsid w:val="00762AFE"/>
    <w:rsid w:val="00763A41"/>
    <w:rsid w:val="00763B9D"/>
    <w:rsid w:val="007752B8"/>
    <w:rsid w:val="00776163"/>
    <w:rsid w:val="00780063"/>
    <w:rsid w:val="007807D3"/>
    <w:rsid w:val="00781F19"/>
    <w:rsid w:val="00782381"/>
    <w:rsid w:val="00782887"/>
    <w:rsid w:val="0078446B"/>
    <w:rsid w:val="007853CC"/>
    <w:rsid w:val="00785E6B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67B1"/>
    <w:rsid w:val="00796E80"/>
    <w:rsid w:val="00797731"/>
    <w:rsid w:val="007A090E"/>
    <w:rsid w:val="007A3AC4"/>
    <w:rsid w:val="007A42B8"/>
    <w:rsid w:val="007A42D2"/>
    <w:rsid w:val="007A46E2"/>
    <w:rsid w:val="007A4E7C"/>
    <w:rsid w:val="007A60E0"/>
    <w:rsid w:val="007B07A5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535"/>
    <w:rsid w:val="007C4AC6"/>
    <w:rsid w:val="007C4B01"/>
    <w:rsid w:val="007C6184"/>
    <w:rsid w:val="007C7A5A"/>
    <w:rsid w:val="007C7B33"/>
    <w:rsid w:val="007D16F7"/>
    <w:rsid w:val="007D2320"/>
    <w:rsid w:val="007D3A7D"/>
    <w:rsid w:val="007D5525"/>
    <w:rsid w:val="007D6B40"/>
    <w:rsid w:val="007D7148"/>
    <w:rsid w:val="007E06BF"/>
    <w:rsid w:val="007E0D8C"/>
    <w:rsid w:val="007E0E56"/>
    <w:rsid w:val="007E293E"/>
    <w:rsid w:val="007E6CFC"/>
    <w:rsid w:val="007E7D83"/>
    <w:rsid w:val="007F2909"/>
    <w:rsid w:val="007F37BF"/>
    <w:rsid w:val="007F4706"/>
    <w:rsid w:val="007F68EF"/>
    <w:rsid w:val="00800D2F"/>
    <w:rsid w:val="00804A3C"/>
    <w:rsid w:val="008056FD"/>
    <w:rsid w:val="008059AA"/>
    <w:rsid w:val="008073E3"/>
    <w:rsid w:val="00810BA3"/>
    <w:rsid w:val="00813970"/>
    <w:rsid w:val="00815205"/>
    <w:rsid w:val="00816009"/>
    <w:rsid w:val="0082175C"/>
    <w:rsid w:val="008218C9"/>
    <w:rsid w:val="00822243"/>
    <w:rsid w:val="008301A7"/>
    <w:rsid w:val="00831358"/>
    <w:rsid w:val="00832039"/>
    <w:rsid w:val="00832AB5"/>
    <w:rsid w:val="008340F3"/>
    <w:rsid w:val="0083465D"/>
    <w:rsid w:val="00834A1F"/>
    <w:rsid w:val="00834FC6"/>
    <w:rsid w:val="00837029"/>
    <w:rsid w:val="00841198"/>
    <w:rsid w:val="008431F4"/>
    <w:rsid w:val="0084394B"/>
    <w:rsid w:val="008439C3"/>
    <w:rsid w:val="008439CB"/>
    <w:rsid w:val="0084403B"/>
    <w:rsid w:val="00844F54"/>
    <w:rsid w:val="008456B1"/>
    <w:rsid w:val="008476A0"/>
    <w:rsid w:val="00850396"/>
    <w:rsid w:val="0085133F"/>
    <w:rsid w:val="00851593"/>
    <w:rsid w:val="00856812"/>
    <w:rsid w:val="00856C6E"/>
    <w:rsid w:val="00860146"/>
    <w:rsid w:val="0086107B"/>
    <w:rsid w:val="0086140D"/>
    <w:rsid w:val="00864B14"/>
    <w:rsid w:val="00866288"/>
    <w:rsid w:val="00867FDA"/>
    <w:rsid w:val="008702BF"/>
    <w:rsid w:val="00870605"/>
    <w:rsid w:val="008708D3"/>
    <w:rsid w:val="0087286A"/>
    <w:rsid w:val="008735DF"/>
    <w:rsid w:val="0087669B"/>
    <w:rsid w:val="00881D9B"/>
    <w:rsid w:val="00883451"/>
    <w:rsid w:val="00883EA6"/>
    <w:rsid w:val="00884AF2"/>
    <w:rsid w:val="008855C5"/>
    <w:rsid w:val="008861BE"/>
    <w:rsid w:val="0088639E"/>
    <w:rsid w:val="00886667"/>
    <w:rsid w:val="0089139B"/>
    <w:rsid w:val="00892E86"/>
    <w:rsid w:val="00895105"/>
    <w:rsid w:val="0089529E"/>
    <w:rsid w:val="008959C5"/>
    <w:rsid w:val="008968BB"/>
    <w:rsid w:val="00897580"/>
    <w:rsid w:val="00897E7E"/>
    <w:rsid w:val="008A07C7"/>
    <w:rsid w:val="008A0F6A"/>
    <w:rsid w:val="008A10FB"/>
    <w:rsid w:val="008A28EB"/>
    <w:rsid w:val="008A3625"/>
    <w:rsid w:val="008A5126"/>
    <w:rsid w:val="008A6434"/>
    <w:rsid w:val="008A7EAD"/>
    <w:rsid w:val="008B0D9A"/>
    <w:rsid w:val="008B11CB"/>
    <w:rsid w:val="008B14CF"/>
    <w:rsid w:val="008B3B7B"/>
    <w:rsid w:val="008B5558"/>
    <w:rsid w:val="008B6F12"/>
    <w:rsid w:val="008B7416"/>
    <w:rsid w:val="008C15A4"/>
    <w:rsid w:val="008C1923"/>
    <w:rsid w:val="008C1DEC"/>
    <w:rsid w:val="008C1E1A"/>
    <w:rsid w:val="008C1E9D"/>
    <w:rsid w:val="008C3ECD"/>
    <w:rsid w:val="008C456F"/>
    <w:rsid w:val="008C47A9"/>
    <w:rsid w:val="008C50CE"/>
    <w:rsid w:val="008C5426"/>
    <w:rsid w:val="008C6DAB"/>
    <w:rsid w:val="008C76D1"/>
    <w:rsid w:val="008D0BDF"/>
    <w:rsid w:val="008D135C"/>
    <w:rsid w:val="008D35B4"/>
    <w:rsid w:val="008D511B"/>
    <w:rsid w:val="008D5491"/>
    <w:rsid w:val="008D7E7F"/>
    <w:rsid w:val="008E38FA"/>
    <w:rsid w:val="008E4F36"/>
    <w:rsid w:val="008E5FD2"/>
    <w:rsid w:val="008E6BB4"/>
    <w:rsid w:val="008E7F19"/>
    <w:rsid w:val="008F7631"/>
    <w:rsid w:val="0090040E"/>
    <w:rsid w:val="009005DD"/>
    <w:rsid w:val="00900B8B"/>
    <w:rsid w:val="0090193F"/>
    <w:rsid w:val="0090536D"/>
    <w:rsid w:val="009056DD"/>
    <w:rsid w:val="00905D1F"/>
    <w:rsid w:val="00906D41"/>
    <w:rsid w:val="00906E26"/>
    <w:rsid w:val="00907C2A"/>
    <w:rsid w:val="00911D08"/>
    <w:rsid w:val="00912CCF"/>
    <w:rsid w:val="00914AFE"/>
    <w:rsid w:val="009152BF"/>
    <w:rsid w:val="00917E70"/>
    <w:rsid w:val="00922FF0"/>
    <w:rsid w:val="00932F46"/>
    <w:rsid w:val="00935ADC"/>
    <w:rsid w:val="009378A4"/>
    <w:rsid w:val="00941B21"/>
    <w:rsid w:val="009428B8"/>
    <w:rsid w:val="009442BA"/>
    <w:rsid w:val="00944700"/>
    <w:rsid w:val="00946E9D"/>
    <w:rsid w:val="00947669"/>
    <w:rsid w:val="0095120E"/>
    <w:rsid w:val="00953296"/>
    <w:rsid w:val="0095404D"/>
    <w:rsid w:val="00960F2A"/>
    <w:rsid w:val="0096187B"/>
    <w:rsid w:val="00961FE9"/>
    <w:rsid w:val="009635D1"/>
    <w:rsid w:val="0096464B"/>
    <w:rsid w:val="009649E9"/>
    <w:rsid w:val="0096553F"/>
    <w:rsid w:val="009706D5"/>
    <w:rsid w:val="00971DA7"/>
    <w:rsid w:val="0097328E"/>
    <w:rsid w:val="00974D7D"/>
    <w:rsid w:val="00976AC2"/>
    <w:rsid w:val="009806B8"/>
    <w:rsid w:val="00980E0C"/>
    <w:rsid w:val="0098200D"/>
    <w:rsid w:val="00983499"/>
    <w:rsid w:val="00984A0F"/>
    <w:rsid w:val="00986867"/>
    <w:rsid w:val="00986BE0"/>
    <w:rsid w:val="009870E3"/>
    <w:rsid w:val="0099070D"/>
    <w:rsid w:val="0099260B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3C9F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F34"/>
    <w:rsid w:val="009B6FE5"/>
    <w:rsid w:val="009B700E"/>
    <w:rsid w:val="009C1CD9"/>
    <w:rsid w:val="009C20BA"/>
    <w:rsid w:val="009C45FB"/>
    <w:rsid w:val="009C602E"/>
    <w:rsid w:val="009C72AE"/>
    <w:rsid w:val="009D00CD"/>
    <w:rsid w:val="009D0326"/>
    <w:rsid w:val="009D05D1"/>
    <w:rsid w:val="009D0F44"/>
    <w:rsid w:val="009D251C"/>
    <w:rsid w:val="009D4F15"/>
    <w:rsid w:val="009D5ACC"/>
    <w:rsid w:val="009D5C89"/>
    <w:rsid w:val="009D7210"/>
    <w:rsid w:val="009E00C8"/>
    <w:rsid w:val="009E2E28"/>
    <w:rsid w:val="009E4779"/>
    <w:rsid w:val="009E4DBD"/>
    <w:rsid w:val="009E557C"/>
    <w:rsid w:val="009E57DF"/>
    <w:rsid w:val="009E627B"/>
    <w:rsid w:val="009E6287"/>
    <w:rsid w:val="009E637B"/>
    <w:rsid w:val="009E66FC"/>
    <w:rsid w:val="009E764E"/>
    <w:rsid w:val="009E7E2D"/>
    <w:rsid w:val="009F04CC"/>
    <w:rsid w:val="009F1B09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FED"/>
    <w:rsid w:val="00A0768A"/>
    <w:rsid w:val="00A07C27"/>
    <w:rsid w:val="00A11606"/>
    <w:rsid w:val="00A12E2F"/>
    <w:rsid w:val="00A12FD4"/>
    <w:rsid w:val="00A131C1"/>
    <w:rsid w:val="00A13A77"/>
    <w:rsid w:val="00A162F5"/>
    <w:rsid w:val="00A16DA1"/>
    <w:rsid w:val="00A16EF8"/>
    <w:rsid w:val="00A25C57"/>
    <w:rsid w:val="00A260D1"/>
    <w:rsid w:val="00A26131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3D82"/>
    <w:rsid w:val="00A47010"/>
    <w:rsid w:val="00A5332A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3903"/>
    <w:rsid w:val="00A769DD"/>
    <w:rsid w:val="00A77B01"/>
    <w:rsid w:val="00A803C8"/>
    <w:rsid w:val="00A80809"/>
    <w:rsid w:val="00A81E98"/>
    <w:rsid w:val="00A8247B"/>
    <w:rsid w:val="00A82A70"/>
    <w:rsid w:val="00A82EDD"/>
    <w:rsid w:val="00A876CF"/>
    <w:rsid w:val="00A93B20"/>
    <w:rsid w:val="00A9507C"/>
    <w:rsid w:val="00A9549C"/>
    <w:rsid w:val="00A95C42"/>
    <w:rsid w:val="00AA22E9"/>
    <w:rsid w:val="00AA4395"/>
    <w:rsid w:val="00AB0078"/>
    <w:rsid w:val="00AB2230"/>
    <w:rsid w:val="00AB4402"/>
    <w:rsid w:val="00AB4592"/>
    <w:rsid w:val="00AB78AB"/>
    <w:rsid w:val="00AC0742"/>
    <w:rsid w:val="00AC0DD5"/>
    <w:rsid w:val="00AC1B74"/>
    <w:rsid w:val="00AC23EF"/>
    <w:rsid w:val="00AC2C46"/>
    <w:rsid w:val="00AC4D46"/>
    <w:rsid w:val="00AD0079"/>
    <w:rsid w:val="00AD24D7"/>
    <w:rsid w:val="00AD259B"/>
    <w:rsid w:val="00AD315D"/>
    <w:rsid w:val="00AD58C7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53DC"/>
    <w:rsid w:val="00AE6A12"/>
    <w:rsid w:val="00AE6AC8"/>
    <w:rsid w:val="00AE76A4"/>
    <w:rsid w:val="00AE77BE"/>
    <w:rsid w:val="00AF09F6"/>
    <w:rsid w:val="00AF1372"/>
    <w:rsid w:val="00AF298F"/>
    <w:rsid w:val="00AF5261"/>
    <w:rsid w:val="00AF7088"/>
    <w:rsid w:val="00B005A5"/>
    <w:rsid w:val="00B06F97"/>
    <w:rsid w:val="00B10687"/>
    <w:rsid w:val="00B10EF5"/>
    <w:rsid w:val="00B12180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52AF"/>
    <w:rsid w:val="00B26875"/>
    <w:rsid w:val="00B26DB8"/>
    <w:rsid w:val="00B2757C"/>
    <w:rsid w:val="00B30F76"/>
    <w:rsid w:val="00B31CF0"/>
    <w:rsid w:val="00B32A01"/>
    <w:rsid w:val="00B33ECB"/>
    <w:rsid w:val="00B35205"/>
    <w:rsid w:val="00B36BB3"/>
    <w:rsid w:val="00B40715"/>
    <w:rsid w:val="00B42508"/>
    <w:rsid w:val="00B42D54"/>
    <w:rsid w:val="00B435FD"/>
    <w:rsid w:val="00B43E15"/>
    <w:rsid w:val="00B4480F"/>
    <w:rsid w:val="00B45F15"/>
    <w:rsid w:val="00B462BF"/>
    <w:rsid w:val="00B46901"/>
    <w:rsid w:val="00B46B98"/>
    <w:rsid w:val="00B47F2D"/>
    <w:rsid w:val="00B50028"/>
    <w:rsid w:val="00B50809"/>
    <w:rsid w:val="00B51694"/>
    <w:rsid w:val="00B52661"/>
    <w:rsid w:val="00B5431B"/>
    <w:rsid w:val="00B54B87"/>
    <w:rsid w:val="00B5763C"/>
    <w:rsid w:val="00B60287"/>
    <w:rsid w:val="00B61702"/>
    <w:rsid w:val="00B6170E"/>
    <w:rsid w:val="00B629A6"/>
    <w:rsid w:val="00B62CCE"/>
    <w:rsid w:val="00B62FF6"/>
    <w:rsid w:val="00B65797"/>
    <w:rsid w:val="00B658F8"/>
    <w:rsid w:val="00B666C3"/>
    <w:rsid w:val="00B73030"/>
    <w:rsid w:val="00B75BC3"/>
    <w:rsid w:val="00B82E5C"/>
    <w:rsid w:val="00B83FE4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69D"/>
    <w:rsid w:val="00B9609E"/>
    <w:rsid w:val="00B96A1B"/>
    <w:rsid w:val="00B973A6"/>
    <w:rsid w:val="00BA00C5"/>
    <w:rsid w:val="00BA0C98"/>
    <w:rsid w:val="00BA21E1"/>
    <w:rsid w:val="00BA2F68"/>
    <w:rsid w:val="00BA38C9"/>
    <w:rsid w:val="00BA3E14"/>
    <w:rsid w:val="00BA5106"/>
    <w:rsid w:val="00BA5CA1"/>
    <w:rsid w:val="00BA5DD2"/>
    <w:rsid w:val="00BB1D36"/>
    <w:rsid w:val="00BB2144"/>
    <w:rsid w:val="00BB4831"/>
    <w:rsid w:val="00BB4844"/>
    <w:rsid w:val="00BB4BA3"/>
    <w:rsid w:val="00BB4CE7"/>
    <w:rsid w:val="00BB556F"/>
    <w:rsid w:val="00BB5B7C"/>
    <w:rsid w:val="00BB78FC"/>
    <w:rsid w:val="00BC0B49"/>
    <w:rsid w:val="00BC1924"/>
    <w:rsid w:val="00BC1C6B"/>
    <w:rsid w:val="00BC20AA"/>
    <w:rsid w:val="00BC212E"/>
    <w:rsid w:val="00BC3222"/>
    <w:rsid w:val="00BC53A1"/>
    <w:rsid w:val="00BC66A9"/>
    <w:rsid w:val="00BC6AAA"/>
    <w:rsid w:val="00BC7393"/>
    <w:rsid w:val="00BD0D86"/>
    <w:rsid w:val="00BD35FD"/>
    <w:rsid w:val="00BD3F7E"/>
    <w:rsid w:val="00BD4D46"/>
    <w:rsid w:val="00BD51DF"/>
    <w:rsid w:val="00BD5FE5"/>
    <w:rsid w:val="00BD6678"/>
    <w:rsid w:val="00BE0211"/>
    <w:rsid w:val="00BE1D56"/>
    <w:rsid w:val="00BE1F76"/>
    <w:rsid w:val="00BE279D"/>
    <w:rsid w:val="00BE41CC"/>
    <w:rsid w:val="00BE47A3"/>
    <w:rsid w:val="00BE51F9"/>
    <w:rsid w:val="00BE63E9"/>
    <w:rsid w:val="00BE6BCB"/>
    <w:rsid w:val="00BE70A1"/>
    <w:rsid w:val="00BF583B"/>
    <w:rsid w:val="00BF58AD"/>
    <w:rsid w:val="00BF72D6"/>
    <w:rsid w:val="00C00BE9"/>
    <w:rsid w:val="00C01FC9"/>
    <w:rsid w:val="00C02F1C"/>
    <w:rsid w:val="00C0385D"/>
    <w:rsid w:val="00C0454D"/>
    <w:rsid w:val="00C1053F"/>
    <w:rsid w:val="00C11953"/>
    <w:rsid w:val="00C11A60"/>
    <w:rsid w:val="00C137A0"/>
    <w:rsid w:val="00C15EC2"/>
    <w:rsid w:val="00C16F61"/>
    <w:rsid w:val="00C2010B"/>
    <w:rsid w:val="00C21902"/>
    <w:rsid w:val="00C22C51"/>
    <w:rsid w:val="00C233C6"/>
    <w:rsid w:val="00C25D53"/>
    <w:rsid w:val="00C27FAF"/>
    <w:rsid w:val="00C30895"/>
    <w:rsid w:val="00C3131D"/>
    <w:rsid w:val="00C33B90"/>
    <w:rsid w:val="00C353F6"/>
    <w:rsid w:val="00C35E48"/>
    <w:rsid w:val="00C36DB4"/>
    <w:rsid w:val="00C40B6E"/>
    <w:rsid w:val="00C40C96"/>
    <w:rsid w:val="00C41391"/>
    <w:rsid w:val="00C413BA"/>
    <w:rsid w:val="00C4491B"/>
    <w:rsid w:val="00C47E55"/>
    <w:rsid w:val="00C50003"/>
    <w:rsid w:val="00C5353E"/>
    <w:rsid w:val="00C539AE"/>
    <w:rsid w:val="00C542BF"/>
    <w:rsid w:val="00C542DC"/>
    <w:rsid w:val="00C544F2"/>
    <w:rsid w:val="00C54748"/>
    <w:rsid w:val="00C55434"/>
    <w:rsid w:val="00C55A79"/>
    <w:rsid w:val="00C62A46"/>
    <w:rsid w:val="00C63A66"/>
    <w:rsid w:val="00C66474"/>
    <w:rsid w:val="00C67BE1"/>
    <w:rsid w:val="00C70098"/>
    <w:rsid w:val="00C72C9A"/>
    <w:rsid w:val="00C74D52"/>
    <w:rsid w:val="00C74FEF"/>
    <w:rsid w:val="00C759B8"/>
    <w:rsid w:val="00C75EB4"/>
    <w:rsid w:val="00C7650A"/>
    <w:rsid w:val="00C8205B"/>
    <w:rsid w:val="00C82960"/>
    <w:rsid w:val="00C851A2"/>
    <w:rsid w:val="00C872DB"/>
    <w:rsid w:val="00C9392D"/>
    <w:rsid w:val="00C94F26"/>
    <w:rsid w:val="00C95619"/>
    <w:rsid w:val="00C95DED"/>
    <w:rsid w:val="00CA1D01"/>
    <w:rsid w:val="00CA224C"/>
    <w:rsid w:val="00CA3305"/>
    <w:rsid w:val="00CA6631"/>
    <w:rsid w:val="00CB107F"/>
    <w:rsid w:val="00CB12D7"/>
    <w:rsid w:val="00CB35B6"/>
    <w:rsid w:val="00CB533E"/>
    <w:rsid w:val="00CB6A19"/>
    <w:rsid w:val="00CB6EE9"/>
    <w:rsid w:val="00CB7CF4"/>
    <w:rsid w:val="00CC01F5"/>
    <w:rsid w:val="00CC02AA"/>
    <w:rsid w:val="00CC10E2"/>
    <w:rsid w:val="00CC1C41"/>
    <w:rsid w:val="00CC23C0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564D"/>
    <w:rsid w:val="00CE7238"/>
    <w:rsid w:val="00CF0039"/>
    <w:rsid w:val="00CF0ADE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13C9"/>
    <w:rsid w:val="00D149DD"/>
    <w:rsid w:val="00D14D70"/>
    <w:rsid w:val="00D206E7"/>
    <w:rsid w:val="00D25095"/>
    <w:rsid w:val="00D25F6B"/>
    <w:rsid w:val="00D26AA7"/>
    <w:rsid w:val="00D301A5"/>
    <w:rsid w:val="00D327D0"/>
    <w:rsid w:val="00D32C39"/>
    <w:rsid w:val="00D35189"/>
    <w:rsid w:val="00D35BDB"/>
    <w:rsid w:val="00D360BA"/>
    <w:rsid w:val="00D363CF"/>
    <w:rsid w:val="00D42BBA"/>
    <w:rsid w:val="00D42FB9"/>
    <w:rsid w:val="00D448C6"/>
    <w:rsid w:val="00D44C10"/>
    <w:rsid w:val="00D4547D"/>
    <w:rsid w:val="00D45F0C"/>
    <w:rsid w:val="00D46CD2"/>
    <w:rsid w:val="00D46D8E"/>
    <w:rsid w:val="00D47CE6"/>
    <w:rsid w:val="00D50590"/>
    <w:rsid w:val="00D51B57"/>
    <w:rsid w:val="00D52A86"/>
    <w:rsid w:val="00D55101"/>
    <w:rsid w:val="00D56086"/>
    <w:rsid w:val="00D5697A"/>
    <w:rsid w:val="00D5699B"/>
    <w:rsid w:val="00D56BFB"/>
    <w:rsid w:val="00D57411"/>
    <w:rsid w:val="00D57BDF"/>
    <w:rsid w:val="00D57E22"/>
    <w:rsid w:val="00D6015A"/>
    <w:rsid w:val="00D61AB8"/>
    <w:rsid w:val="00D61CCE"/>
    <w:rsid w:val="00D637D7"/>
    <w:rsid w:val="00D6399A"/>
    <w:rsid w:val="00D67102"/>
    <w:rsid w:val="00D67676"/>
    <w:rsid w:val="00D719C7"/>
    <w:rsid w:val="00D72D8B"/>
    <w:rsid w:val="00D73B25"/>
    <w:rsid w:val="00D768E8"/>
    <w:rsid w:val="00D80925"/>
    <w:rsid w:val="00D81339"/>
    <w:rsid w:val="00D83754"/>
    <w:rsid w:val="00D83C10"/>
    <w:rsid w:val="00D841C1"/>
    <w:rsid w:val="00D851E6"/>
    <w:rsid w:val="00D8673A"/>
    <w:rsid w:val="00D87205"/>
    <w:rsid w:val="00D91BAB"/>
    <w:rsid w:val="00D92BBC"/>
    <w:rsid w:val="00D9564F"/>
    <w:rsid w:val="00D96939"/>
    <w:rsid w:val="00D969A5"/>
    <w:rsid w:val="00DA1050"/>
    <w:rsid w:val="00DA1703"/>
    <w:rsid w:val="00DA3EC4"/>
    <w:rsid w:val="00DA5F2C"/>
    <w:rsid w:val="00DB045E"/>
    <w:rsid w:val="00DB12C5"/>
    <w:rsid w:val="00DB25B5"/>
    <w:rsid w:val="00DB295A"/>
    <w:rsid w:val="00DB37EE"/>
    <w:rsid w:val="00DB3F99"/>
    <w:rsid w:val="00DB3FC0"/>
    <w:rsid w:val="00DB51AD"/>
    <w:rsid w:val="00DB6A3E"/>
    <w:rsid w:val="00DC05FA"/>
    <w:rsid w:val="00DC09C8"/>
    <w:rsid w:val="00DC1BB8"/>
    <w:rsid w:val="00DC3D04"/>
    <w:rsid w:val="00DC4471"/>
    <w:rsid w:val="00DD0F06"/>
    <w:rsid w:val="00DD0F5C"/>
    <w:rsid w:val="00DD17D4"/>
    <w:rsid w:val="00DD2E71"/>
    <w:rsid w:val="00DD3726"/>
    <w:rsid w:val="00DD3EA9"/>
    <w:rsid w:val="00DD461C"/>
    <w:rsid w:val="00DD4D5B"/>
    <w:rsid w:val="00DE04F2"/>
    <w:rsid w:val="00DE1821"/>
    <w:rsid w:val="00DE1B8E"/>
    <w:rsid w:val="00DE327A"/>
    <w:rsid w:val="00DE49A8"/>
    <w:rsid w:val="00DE5C6A"/>
    <w:rsid w:val="00DE64A6"/>
    <w:rsid w:val="00DE6994"/>
    <w:rsid w:val="00DF20D6"/>
    <w:rsid w:val="00DF20EB"/>
    <w:rsid w:val="00DF2FD1"/>
    <w:rsid w:val="00DF451E"/>
    <w:rsid w:val="00DF565C"/>
    <w:rsid w:val="00DF605D"/>
    <w:rsid w:val="00DF74EB"/>
    <w:rsid w:val="00E001CB"/>
    <w:rsid w:val="00E011FD"/>
    <w:rsid w:val="00E02F72"/>
    <w:rsid w:val="00E079B6"/>
    <w:rsid w:val="00E1072A"/>
    <w:rsid w:val="00E11764"/>
    <w:rsid w:val="00E1177D"/>
    <w:rsid w:val="00E126B7"/>
    <w:rsid w:val="00E12CFE"/>
    <w:rsid w:val="00E13FC5"/>
    <w:rsid w:val="00E14584"/>
    <w:rsid w:val="00E14F26"/>
    <w:rsid w:val="00E206E8"/>
    <w:rsid w:val="00E21896"/>
    <w:rsid w:val="00E25D6E"/>
    <w:rsid w:val="00E32C65"/>
    <w:rsid w:val="00E33200"/>
    <w:rsid w:val="00E3386E"/>
    <w:rsid w:val="00E354C5"/>
    <w:rsid w:val="00E37201"/>
    <w:rsid w:val="00E37DC3"/>
    <w:rsid w:val="00E400AA"/>
    <w:rsid w:val="00E41CE0"/>
    <w:rsid w:val="00E423C0"/>
    <w:rsid w:val="00E42A3C"/>
    <w:rsid w:val="00E42DD8"/>
    <w:rsid w:val="00E43B85"/>
    <w:rsid w:val="00E44530"/>
    <w:rsid w:val="00E453D9"/>
    <w:rsid w:val="00E47113"/>
    <w:rsid w:val="00E5033B"/>
    <w:rsid w:val="00E52CC8"/>
    <w:rsid w:val="00E53A07"/>
    <w:rsid w:val="00E53A64"/>
    <w:rsid w:val="00E53B98"/>
    <w:rsid w:val="00E53E2A"/>
    <w:rsid w:val="00E54262"/>
    <w:rsid w:val="00E57D66"/>
    <w:rsid w:val="00E61C10"/>
    <w:rsid w:val="00E628F6"/>
    <w:rsid w:val="00E632D8"/>
    <w:rsid w:val="00E63552"/>
    <w:rsid w:val="00E63EEE"/>
    <w:rsid w:val="00E653A0"/>
    <w:rsid w:val="00E7156A"/>
    <w:rsid w:val="00E71DCE"/>
    <w:rsid w:val="00E74107"/>
    <w:rsid w:val="00E74125"/>
    <w:rsid w:val="00E77461"/>
    <w:rsid w:val="00E8015A"/>
    <w:rsid w:val="00E818FA"/>
    <w:rsid w:val="00E84972"/>
    <w:rsid w:val="00E90333"/>
    <w:rsid w:val="00E904B4"/>
    <w:rsid w:val="00E921F1"/>
    <w:rsid w:val="00E9422C"/>
    <w:rsid w:val="00E948F3"/>
    <w:rsid w:val="00E95A43"/>
    <w:rsid w:val="00E96B59"/>
    <w:rsid w:val="00E96D42"/>
    <w:rsid w:val="00E97D9B"/>
    <w:rsid w:val="00EA0493"/>
    <w:rsid w:val="00EA06E5"/>
    <w:rsid w:val="00EA1CBC"/>
    <w:rsid w:val="00EA1DD6"/>
    <w:rsid w:val="00EA20F6"/>
    <w:rsid w:val="00EA3059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50C2"/>
    <w:rsid w:val="00ED1A9A"/>
    <w:rsid w:val="00ED2D84"/>
    <w:rsid w:val="00ED3112"/>
    <w:rsid w:val="00EE0E19"/>
    <w:rsid w:val="00EE10E4"/>
    <w:rsid w:val="00EE2347"/>
    <w:rsid w:val="00EE25DF"/>
    <w:rsid w:val="00EE35AF"/>
    <w:rsid w:val="00EE3FA0"/>
    <w:rsid w:val="00EE4B07"/>
    <w:rsid w:val="00EE6AD1"/>
    <w:rsid w:val="00EE6DE9"/>
    <w:rsid w:val="00EE72EB"/>
    <w:rsid w:val="00EE78D5"/>
    <w:rsid w:val="00EF0A16"/>
    <w:rsid w:val="00EF0D30"/>
    <w:rsid w:val="00EF4D96"/>
    <w:rsid w:val="00EF7B36"/>
    <w:rsid w:val="00F03097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7EEE"/>
    <w:rsid w:val="00F317EB"/>
    <w:rsid w:val="00F31F29"/>
    <w:rsid w:val="00F3386E"/>
    <w:rsid w:val="00F340F2"/>
    <w:rsid w:val="00F358E7"/>
    <w:rsid w:val="00F3594C"/>
    <w:rsid w:val="00F372FA"/>
    <w:rsid w:val="00F40BCE"/>
    <w:rsid w:val="00F40CA2"/>
    <w:rsid w:val="00F4199F"/>
    <w:rsid w:val="00F4376F"/>
    <w:rsid w:val="00F44E6D"/>
    <w:rsid w:val="00F46678"/>
    <w:rsid w:val="00F46680"/>
    <w:rsid w:val="00F46F02"/>
    <w:rsid w:val="00F47568"/>
    <w:rsid w:val="00F4781C"/>
    <w:rsid w:val="00F516BF"/>
    <w:rsid w:val="00F52F6A"/>
    <w:rsid w:val="00F56B8B"/>
    <w:rsid w:val="00F5770A"/>
    <w:rsid w:val="00F57F88"/>
    <w:rsid w:val="00F60D7F"/>
    <w:rsid w:val="00F60F6C"/>
    <w:rsid w:val="00F612A6"/>
    <w:rsid w:val="00F61BF4"/>
    <w:rsid w:val="00F627FC"/>
    <w:rsid w:val="00F63E84"/>
    <w:rsid w:val="00F664B3"/>
    <w:rsid w:val="00F702E4"/>
    <w:rsid w:val="00F70FA8"/>
    <w:rsid w:val="00F71818"/>
    <w:rsid w:val="00F73C5D"/>
    <w:rsid w:val="00F74962"/>
    <w:rsid w:val="00F7542A"/>
    <w:rsid w:val="00F76FE4"/>
    <w:rsid w:val="00F77570"/>
    <w:rsid w:val="00F77691"/>
    <w:rsid w:val="00F805E6"/>
    <w:rsid w:val="00F81A6D"/>
    <w:rsid w:val="00F82908"/>
    <w:rsid w:val="00F8489A"/>
    <w:rsid w:val="00F84E63"/>
    <w:rsid w:val="00F86240"/>
    <w:rsid w:val="00F87185"/>
    <w:rsid w:val="00F91BF9"/>
    <w:rsid w:val="00F91C17"/>
    <w:rsid w:val="00F9272C"/>
    <w:rsid w:val="00F93167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41BD"/>
    <w:rsid w:val="00FC0A3C"/>
    <w:rsid w:val="00FC1319"/>
    <w:rsid w:val="00FC19BC"/>
    <w:rsid w:val="00FC23A3"/>
    <w:rsid w:val="00FC3A36"/>
    <w:rsid w:val="00FC3D56"/>
    <w:rsid w:val="00FC4480"/>
    <w:rsid w:val="00FC5259"/>
    <w:rsid w:val="00FC6A8B"/>
    <w:rsid w:val="00FD071C"/>
    <w:rsid w:val="00FD0743"/>
    <w:rsid w:val="00FD1292"/>
    <w:rsid w:val="00FD1B33"/>
    <w:rsid w:val="00FD27E7"/>
    <w:rsid w:val="00FD5FBA"/>
    <w:rsid w:val="00FE1339"/>
    <w:rsid w:val="00FE226B"/>
    <w:rsid w:val="00FE2458"/>
    <w:rsid w:val="00FE4B43"/>
    <w:rsid w:val="00FE5E32"/>
    <w:rsid w:val="00FE6D7B"/>
    <w:rsid w:val="00FE7BE0"/>
    <w:rsid w:val="00FF049A"/>
    <w:rsid w:val="00FF28E9"/>
    <w:rsid w:val="00FF3CDD"/>
    <w:rsid w:val="00FF3E0D"/>
    <w:rsid w:val="00FF6FA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22528"/>
  <w15:docId w15:val="{9C8644B8-73BE-40AB-8673-35B2401B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nyWeb">
    <w:name w:val="Normal (Web)"/>
    <w:basedOn w:val="Normalny"/>
    <w:uiPriority w:val="99"/>
    <w:unhideWhenUsed/>
    <w:rsid w:val="004B410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79BE6-16C6-47B4-B460-1CEC5B5D1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9098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650</cp:revision>
  <cp:lastPrinted>2022-03-08T08:51:00Z</cp:lastPrinted>
  <dcterms:created xsi:type="dcterms:W3CDTF">2015-03-05T11:30:00Z</dcterms:created>
  <dcterms:modified xsi:type="dcterms:W3CDTF">2026-05-19T06:59:00Z</dcterms:modified>
</cp:coreProperties>
</file>