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9D708F" w14:textId="77777777" w:rsidR="00960AC1" w:rsidRPr="003C0E97" w:rsidRDefault="00960AC1" w:rsidP="00960AC1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  <w:bookmarkStart w:id="0" w:name="_Hlk198023728"/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Znak postępowania: </w:t>
      </w:r>
      <w:r w:rsidRPr="00D76AAD">
        <w:rPr>
          <w:rFonts w:ascii="Arial" w:hAnsi="Arial" w:cs="Arial"/>
          <w:i/>
          <w:color w:val="auto"/>
          <w:sz w:val="18"/>
          <w:szCs w:val="18"/>
        </w:rPr>
        <w:t>KPTS-Z-14/U/RO/1/26/169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                                                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                        </w:t>
      </w:r>
      <w:r w:rsidRPr="00177201">
        <w:rPr>
          <w:rFonts w:ascii="Arial" w:hAnsi="Arial" w:cs="Arial"/>
          <w:i/>
          <w:color w:val="auto"/>
          <w:sz w:val="18"/>
          <w:szCs w:val="18"/>
        </w:rPr>
        <w:t xml:space="preserve"> </w:t>
      </w:r>
      <w:r>
        <w:rPr>
          <w:rFonts w:ascii="Arial" w:hAnsi="Arial" w:cs="Arial"/>
          <w:i/>
          <w:color w:val="auto"/>
          <w:sz w:val="18"/>
          <w:szCs w:val="18"/>
        </w:rPr>
        <w:t xml:space="preserve">  </w:t>
      </w: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 w:cs="Arial"/>
          <w:i/>
          <w:color w:val="auto"/>
          <w:sz w:val="18"/>
          <w:szCs w:val="18"/>
        </w:rPr>
        <w:t>4</w:t>
      </w:r>
      <w:r w:rsidRPr="003C0E97">
        <w:rPr>
          <w:rFonts w:ascii="Arial" w:hAnsi="Arial" w:cs="Arial"/>
          <w:color w:val="auto"/>
          <w:sz w:val="20"/>
          <w:szCs w:val="20"/>
        </w:rPr>
        <w:t xml:space="preserve"> </w:t>
      </w:r>
      <w:r w:rsidRPr="003C0E97">
        <w:rPr>
          <w:rFonts w:ascii="Arial" w:hAnsi="Arial" w:cs="Arial"/>
          <w:i/>
          <w:color w:val="auto"/>
          <w:sz w:val="18"/>
          <w:szCs w:val="18"/>
        </w:rPr>
        <w:t>do SWZ</w:t>
      </w:r>
    </w:p>
    <w:p w14:paraId="14F3FB3D" w14:textId="77777777" w:rsidR="00960AC1" w:rsidRPr="003C0E97" w:rsidRDefault="00960AC1" w:rsidP="00960AC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Oświadczenie Wykonawcy/</w:t>
      </w:r>
    </w:p>
    <w:p w14:paraId="6EFA0C1A" w14:textId="77777777" w:rsidR="00960AC1" w:rsidRPr="003C0E97" w:rsidRDefault="00960AC1" w:rsidP="00960AC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>Wykonawcy wspólnie ubiegającego</w:t>
      </w:r>
    </w:p>
    <w:p w14:paraId="09AF4373" w14:textId="77777777" w:rsidR="00960AC1" w:rsidRDefault="00960AC1" w:rsidP="00960AC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  <w:r w:rsidRPr="003C0E97">
        <w:rPr>
          <w:rFonts w:ascii="Arial" w:hAnsi="Arial" w:cs="Arial"/>
          <w:i/>
          <w:color w:val="auto"/>
          <w:sz w:val="18"/>
          <w:szCs w:val="18"/>
        </w:rPr>
        <w:t xml:space="preserve"> się o udzielenie zamówienia</w:t>
      </w:r>
    </w:p>
    <w:p w14:paraId="23BB4BF3" w14:textId="77777777" w:rsidR="00960AC1" w:rsidRPr="001C6057" w:rsidRDefault="00960AC1" w:rsidP="00960AC1">
      <w:pPr>
        <w:pStyle w:val="WW-Tekstpodstawowy2"/>
        <w:tabs>
          <w:tab w:val="left" w:pos="1417"/>
        </w:tabs>
        <w:spacing w:line="240" w:lineRule="auto"/>
        <w:jc w:val="right"/>
        <w:rPr>
          <w:rFonts w:ascii="Arial" w:hAnsi="Arial" w:cs="Arial"/>
          <w:i/>
          <w:color w:val="auto"/>
          <w:sz w:val="18"/>
          <w:szCs w:val="18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</w:tblGrid>
      <w:tr w:rsidR="00960AC1" w14:paraId="38DD9812" w14:textId="77777777" w:rsidTr="00E774C1">
        <w:trPr>
          <w:trHeight w:val="1299"/>
        </w:trPr>
        <w:tc>
          <w:tcPr>
            <w:tcW w:w="3369" w:type="dxa"/>
          </w:tcPr>
          <w:p w14:paraId="635D7374" w14:textId="77777777" w:rsidR="00960AC1" w:rsidRPr="0074269D" w:rsidRDefault="00960AC1" w:rsidP="00E774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 w:rsidRPr="0074269D">
              <w:rPr>
                <w:rFonts w:ascii="Arial" w:hAnsi="Arial"/>
                <w:b/>
                <w:i/>
                <w:sz w:val="18"/>
                <w:szCs w:val="18"/>
              </w:rPr>
              <w:t>Wykonawca:</w:t>
            </w:r>
          </w:p>
          <w:p w14:paraId="1323229A" w14:textId="77777777" w:rsidR="00960AC1" w:rsidRDefault="00960AC1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………………………………………………...........................................................</w:t>
            </w:r>
          </w:p>
          <w:p w14:paraId="45F33248" w14:textId="77777777" w:rsidR="00960AC1" w:rsidRDefault="00960AC1" w:rsidP="00E774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</w:t>
            </w:r>
          </w:p>
          <w:p w14:paraId="1DDCC0CF" w14:textId="77777777" w:rsidR="00960AC1" w:rsidRPr="0074269D" w:rsidRDefault="00960AC1" w:rsidP="00E774C1">
            <w:pPr>
              <w:jc w:val="both"/>
              <w:rPr>
                <w:rFonts w:ascii="Arial" w:hAnsi="Arial"/>
                <w:i/>
                <w:sz w:val="16"/>
                <w:szCs w:val="16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/pełna nazwa/firma, adres/</w:t>
            </w:r>
          </w:p>
        </w:tc>
      </w:tr>
      <w:tr w:rsidR="00960AC1" w14:paraId="2C5DA19A" w14:textId="77777777" w:rsidTr="00E774C1">
        <w:trPr>
          <w:trHeight w:val="1299"/>
        </w:trPr>
        <w:tc>
          <w:tcPr>
            <w:tcW w:w="3369" w:type="dxa"/>
          </w:tcPr>
          <w:p w14:paraId="281FC055" w14:textId="77777777" w:rsidR="00960AC1" w:rsidRDefault="00960AC1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reprezentowany przez:</w:t>
            </w:r>
          </w:p>
          <w:p w14:paraId="652255E4" w14:textId="77777777" w:rsidR="00960AC1" w:rsidRDefault="00960AC1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</w:p>
          <w:p w14:paraId="714603EF" w14:textId="77777777" w:rsidR="00960AC1" w:rsidRDefault="00960AC1" w:rsidP="00E774C1">
            <w:pPr>
              <w:spacing w:line="360" w:lineRule="auto"/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2611EE8C" w14:textId="77777777" w:rsidR="00960AC1" w:rsidRDefault="00960AC1" w:rsidP="00E774C1">
            <w:pPr>
              <w:jc w:val="both"/>
              <w:rPr>
                <w:rFonts w:ascii="Arial" w:hAnsi="Arial"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8"/>
                <w:szCs w:val="18"/>
              </w:rPr>
              <w:t>…………………………………………….</w:t>
            </w:r>
          </w:p>
          <w:p w14:paraId="18F93B1E" w14:textId="77777777" w:rsidR="00960AC1" w:rsidRPr="0074269D" w:rsidRDefault="00960AC1" w:rsidP="00E774C1">
            <w:pPr>
              <w:spacing w:line="360" w:lineRule="auto"/>
              <w:jc w:val="both"/>
              <w:rPr>
                <w:rFonts w:ascii="Arial" w:hAnsi="Arial"/>
                <w:b/>
                <w:i/>
                <w:sz w:val="18"/>
                <w:szCs w:val="18"/>
              </w:rPr>
            </w:pPr>
            <w:r>
              <w:rPr>
                <w:rFonts w:ascii="Arial" w:hAnsi="Arial"/>
                <w:i/>
                <w:sz w:val="16"/>
                <w:szCs w:val="16"/>
              </w:rPr>
              <w:t xml:space="preserve">           /imię i nazwisko, stanowisko/</w:t>
            </w:r>
          </w:p>
        </w:tc>
      </w:tr>
    </w:tbl>
    <w:p w14:paraId="1F0D5129" w14:textId="77777777" w:rsidR="00960AC1" w:rsidRDefault="00960AC1" w:rsidP="00960A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</w:t>
      </w:r>
    </w:p>
    <w:p w14:paraId="5CEF5EEB" w14:textId="77777777" w:rsidR="00960AC1" w:rsidRDefault="00960AC1" w:rsidP="00960A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66195315" w14:textId="77777777" w:rsidR="00960AC1" w:rsidRDefault="00960AC1" w:rsidP="00960AC1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</w:t>
      </w:r>
    </w:p>
    <w:p w14:paraId="7495342D" w14:textId="77777777" w:rsidR="00960AC1" w:rsidRPr="00A9736E" w:rsidRDefault="00960AC1" w:rsidP="00960A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OŚWIADCZENIE </w:t>
      </w:r>
    </w:p>
    <w:p w14:paraId="1AFFA39A" w14:textId="77777777" w:rsidR="00960AC1" w:rsidRPr="00A9736E" w:rsidRDefault="00960AC1" w:rsidP="00960A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A9736E">
        <w:rPr>
          <w:rFonts w:ascii="Arial" w:hAnsi="Arial" w:cs="Arial"/>
          <w:b/>
          <w:sz w:val="20"/>
          <w:szCs w:val="20"/>
          <w:u w:val="single"/>
        </w:rPr>
        <w:t xml:space="preserve">Wykonawcy/Wykonawcy wspólnie ubiegającego się o udzielenie zamówienia* </w:t>
      </w:r>
    </w:p>
    <w:p w14:paraId="5C340B28" w14:textId="77777777" w:rsidR="00960AC1" w:rsidRPr="00A9736E" w:rsidRDefault="00960AC1" w:rsidP="00960A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39CF0EC" w14:textId="77777777" w:rsidR="00960AC1" w:rsidRPr="00A9736E" w:rsidRDefault="00960AC1" w:rsidP="00960A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dotyczące przesłanek wykluczenia z art. 7 ust. 1 ustawy o szczególnych rozwiązaniach w zakresie przeciwdziałania wspieraniu agresji na Ukrainę oraz służących ochronie bezpieczeństwa narodowego</w:t>
      </w:r>
    </w:p>
    <w:p w14:paraId="46D35D15" w14:textId="77777777" w:rsidR="00960AC1" w:rsidRPr="00A9736E" w:rsidRDefault="00960AC1" w:rsidP="00960A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35A6D62E" w14:textId="77777777" w:rsidR="00960AC1" w:rsidRPr="00A9736E" w:rsidRDefault="00960AC1" w:rsidP="00960AC1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  <w:u w:val="single"/>
        </w:rPr>
      </w:pPr>
    </w:p>
    <w:p w14:paraId="5C737D99" w14:textId="77777777" w:rsidR="00960AC1" w:rsidRPr="00A9736E" w:rsidRDefault="00960AC1" w:rsidP="00960AC1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Na potrzeby postępowania o udzielenie zamówienia pn. </w:t>
      </w:r>
      <w:r w:rsidRPr="00606417">
        <w:rPr>
          <w:rFonts w:ascii="Arial" w:hAnsi="Arial" w:cs="Arial"/>
          <w:b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Regeneracja opon samochodowych</w:t>
      </w:r>
      <w:r w:rsidRPr="00606417">
        <w:rPr>
          <w:rFonts w:ascii="Arial" w:hAnsi="Arial" w:cs="Arial"/>
          <w:b/>
          <w:sz w:val="20"/>
          <w:szCs w:val="20"/>
        </w:rPr>
        <w:t>”</w:t>
      </w:r>
      <w:r w:rsidRPr="00A9736E">
        <w:rPr>
          <w:rFonts w:ascii="Arial" w:hAnsi="Arial" w:cs="Arial"/>
          <w:i/>
          <w:sz w:val="20"/>
          <w:szCs w:val="20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prowadzonego przez Kujawsko-Pomorski Transport Samochodowy Spółka Akcyjna</w:t>
      </w:r>
      <w:r w:rsidRPr="00A9736E">
        <w:rPr>
          <w:rFonts w:ascii="Arial" w:hAnsi="Arial" w:cs="Arial"/>
          <w:i/>
          <w:sz w:val="20"/>
          <w:szCs w:val="20"/>
        </w:rPr>
        <w:t xml:space="preserve">, </w:t>
      </w:r>
    </w:p>
    <w:p w14:paraId="55A63D15" w14:textId="77777777" w:rsidR="00960AC1" w:rsidRPr="00A9736E" w:rsidRDefault="00960AC1" w:rsidP="00960AC1">
      <w:pPr>
        <w:spacing w:after="0" w:line="240" w:lineRule="auto"/>
        <w:ind w:firstLine="709"/>
        <w:jc w:val="both"/>
        <w:rPr>
          <w:rFonts w:ascii="Arial" w:hAnsi="Arial" w:cs="Arial"/>
          <w:i/>
          <w:sz w:val="20"/>
          <w:szCs w:val="20"/>
        </w:rPr>
      </w:pPr>
    </w:p>
    <w:p w14:paraId="65823B0C" w14:textId="77777777" w:rsidR="00960AC1" w:rsidRDefault="00960AC1" w:rsidP="00960AC1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co następuje:</w:t>
      </w:r>
    </w:p>
    <w:p w14:paraId="50203531" w14:textId="77777777" w:rsidR="00960AC1" w:rsidRPr="00A9736E" w:rsidRDefault="00960AC1" w:rsidP="00960AC1">
      <w:pPr>
        <w:spacing w:after="0" w:line="240" w:lineRule="auto"/>
        <w:ind w:firstLine="709"/>
        <w:jc w:val="center"/>
        <w:rPr>
          <w:rFonts w:ascii="Arial" w:hAnsi="Arial" w:cs="Arial"/>
          <w:sz w:val="20"/>
          <w:szCs w:val="20"/>
        </w:rPr>
      </w:pPr>
    </w:p>
    <w:p w14:paraId="7EA57FF9" w14:textId="77777777" w:rsidR="00960AC1" w:rsidRPr="00A9736E" w:rsidRDefault="00960AC1" w:rsidP="00960AC1">
      <w:pPr>
        <w:shd w:val="clear" w:color="auto" w:fill="BFBFBF"/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OŚWIADCZENIA DOTYCZĄCE WYKONAWCY:</w:t>
      </w:r>
    </w:p>
    <w:p w14:paraId="2E2B783B" w14:textId="77777777" w:rsidR="00960AC1" w:rsidRPr="00A9736E" w:rsidRDefault="00960AC1" w:rsidP="00960AC1">
      <w:pPr>
        <w:pStyle w:val="NormalnyWeb"/>
        <w:spacing w:after="0" w:line="240" w:lineRule="auto"/>
        <w:jc w:val="both"/>
        <w:rPr>
          <w:rFonts w:ascii="Arial" w:hAnsi="Arial" w:cs="Arial"/>
          <w:sz w:val="10"/>
          <w:szCs w:val="10"/>
        </w:rPr>
      </w:pPr>
    </w:p>
    <w:p w14:paraId="54B0442D" w14:textId="77777777" w:rsidR="00960AC1" w:rsidRPr="00A9736E" w:rsidRDefault="00960AC1" w:rsidP="00960AC1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 xml:space="preserve">Oświadczam, że nie zachodzą w stosunku do mnie / nie zachodzą w stosunku do reprezentowanego przeze mnie Wykonawcy* przesłanki wykluczenia z postępowania na podstawie art. </w:t>
      </w:r>
      <w:r w:rsidRPr="00A9736E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9736E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9736E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ED6528">
        <w:rPr>
          <w:rFonts w:ascii="Arial" w:hAnsi="Arial" w:cs="Arial"/>
          <w:color w:val="222222"/>
          <w:sz w:val="20"/>
          <w:szCs w:val="20"/>
        </w:rPr>
        <w:t>(Dz. U. z 202</w:t>
      </w:r>
      <w:r>
        <w:rPr>
          <w:rFonts w:ascii="Arial" w:hAnsi="Arial" w:cs="Arial"/>
          <w:color w:val="222222"/>
          <w:sz w:val="20"/>
          <w:szCs w:val="20"/>
        </w:rPr>
        <w:t>5</w:t>
      </w:r>
      <w:r w:rsidRPr="00ED6528">
        <w:rPr>
          <w:rFonts w:ascii="Arial" w:hAnsi="Arial" w:cs="Arial"/>
          <w:color w:val="222222"/>
          <w:sz w:val="20"/>
          <w:szCs w:val="20"/>
        </w:rPr>
        <w:t xml:space="preserve">r. poz. </w:t>
      </w:r>
      <w:r>
        <w:rPr>
          <w:rFonts w:ascii="Arial" w:hAnsi="Arial" w:cs="Arial"/>
          <w:color w:val="222222"/>
          <w:sz w:val="20"/>
          <w:szCs w:val="20"/>
        </w:rPr>
        <w:t>514</w:t>
      </w:r>
      <w:r w:rsidRPr="00ED6528">
        <w:rPr>
          <w:rFonts w:ascii="Arial" w:hAnsi="Arial" w:cs="Arial"/>
          <w:color w:val="222222"/>
          <w:sz w:val="20"/>
          <w:szCs w:val="20"/>
        </w:rPr>
        <w:t>).</w:t>
      </w:r>
    </w:p>
    <w:p w14:paraId="09345CE6" w14:textId="77777777" w:rsidR="00960AC1" w:rsidRPr="00A9736E" w:rsidRDefault="00960AC1" w:rsidP="00960AC1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8DCA245" w14:textId="77777777" w:rsidR="00960AC1" w:rsidRPr="00A9736E" w:rsidRDefault="00960AC1" w:rsidP="00960AC1">
      <w:pPr>
        <w:pStyle w:val="NormalnyWeb"/>
        <w:spacing w:after="0" w:line="24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</w:p>
    <w:p w14:paraId="034A0C2F" w14:textId="77777777" w:rsidR="00960AC1" w:rsidRPr="00A9736E" w:rsidRDefault="00960AC1" w:rsidP="00960AC1">
      <w:pPr>
        <w:spacing w:after="0" w:line="24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</w:p>
    <w:p w14:paraId="4AC215C1" w14:textId="77777777" w:rsidR="00960AC1" w:rsidRPr="00A9736E" w:rsidRDefault="00960AC1" w:rsidP="00960AC1">
      <w:pPr>
        <w:shd w:val="clear" w:color="auto" w:fill="BFBFBF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9736E">
        <w:rPr>
          <w:rFonts w:ascii="Arial" w:hAnsi="Arial" w:cs="Arial"/>
          <w:b/>
          <w:sz w:val="20"/>
          <w:szCs w:val="20"/>
        </w:rPr>
        <w:t>OŚWIADCZENIE DOTYCZĄCE PODANYCH INFORMACJI:</w:t>
      </w:r>
    </w:p>
    <w:p w14:paraId="12C96D2D" w14:textId="77777777" w:rsidR="00960AC1" w:rsidRPr="00A9736E" w:rsidRDefault="00960AC1" w:rsidP="00960AC1">
      <w:pPr>
        <w:spacing w:after="0" w:line="240" w:lineRule="auto"/>
        <w:jc w:val="both"/>
        <w:rPr>
          <w:rFonts w:ascii="Arial" w:hAnsi="Arial" w:cs="Arial"/>
          <w:b/>
          <w:sz w:val="10"/>
          <w:szCs w:val="10"/>
        </w:rPr>
      </w:pPr>
    </w:p>
    <w:p w14:paraId="546E1C95" w14:textId="77777777" w:rsidR="00960AC1" w:rsidRPr="00A9736E" w:rsidRDefault="00960AC1" w:rsidP="00960A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9736E">
        <w:rPr>
          <w:rFonts w:ascii="Arial" w:hAnsi="Arial" w:cs="Arial"/>
          <w:sz w:val="20"/>
          <w:szCs w:val="20"/>
        </w:rPr>
        <w:t>Oświadczam, że wszystkie informacje podane w powyższych oświadczeniach są aktualne i zgodne z prawdą oraz zostały przedstawione z pełną świadomością konsekwencji</w:t>
      </w:r>
      <w:r>
        <w:rPr>
          <w:rFonts w:ascii="Arial" w:hAnsi="Arial" w:cs="Arial"/>
          <w:sz w:val="21"/>
          <w:szCs w:val="21"/>
        </w:rPr>
        <w:t xml:space="preserve"> </w:t>
      </w:r>
      <w:r w:rsidRPr="00A9736E">
        <w:rPr>
          <w:rFonts w:ascii="Arial" w:hAnsi="Arial" w:cs="Arial"/>
          <w:sz w:val="20"/>
          <w:szCs w:val="20"/>
        </w:rPr>
        <w:t>wprowadzenia Zamawiającego w błąd przy przedstawianiu informacji.</w:t>
      </w:r>
    </w:p>
    <w:p w14:paraId="1F4B53AD" w14:textId="77777777" w:rsidR="00960AC1" w:rsidRDefault="00960AC1" w:rsidP="00960A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D5DBA1" w14:textId="77777777" w:rsidR="00960AC1" w:rsidRDefault="00960AC1" w:rsidP="00960A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25789C7" w14:textId="77777777" w:rsidR="00960AC1" w:rsidRPr="00A9736E" w:rsidRDefault="00960AC1" w:rsidP="00960A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34D6C6A" w14:textId="77777777" w:rsidR="00960AC1" w:rsidRPr="00AA336E" w:rsidRDefault="00960AC1" w:rsidP="00960AC1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C44DF2C" w14:textId="77777777" w:rsidR="00960AC1" w:rsidRDefault="00960AC1" w:rsidP="00960A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</w:t>
      </w:r>
    </w:p>
    <w:p w14:paraId="09326B77" w14:textId="77777777" w:rsidR="00960AC1" w:rsidRPr="001A2FC9" w:rsidRDefault="00960AC1" w:rsidP="00960AC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Miejscowość: </w:t>
      </w:r>
      <w:r w:rsidRPr="001A2FC9">
        <w:rPr>
          <w:rFonts w:ascii="Arial" w:hAnsi="Arial" w:cs="Arial"/>
          <w:sz w:val="20"/>
          <w:szCs w:val="20"/>
        </w:rPr>
        <w:t xml:space="preserve">………………………… </w:t>
      </w:r>
      <w:r>
        <w:rPr>
          <w:rFonts w:ascii="Arial" w:hAnsi="Arial" w:cs="Arial"/>
          <w:sz w:val="20"/>
          <w:szCs w:val="20"/>
        </w:rPr>
        <w:t>data: ….</w:t>
      </w:r>
      <w:r w:rsidRPr="001A2FC9">
        <w:rPr>
          <w:rFonts w:ascii="Arial" w:hAnsi="Arial" w:cs="Arial"/>
          <w:sz w:val="20"/>
          <w:szCs w:val="20"/>
        </w:rPr>
        <w:t>...…..……</w:t>
      </w:r>
      <w:r>
        <w:rPr>
          <w:rFonts w:ascii="Arial" w:hAnsi="Arial" w:cs="Arial"/>
          <w:sz w:val="20"/>
          <w:szCs w:val="20"/>
        </w:rPr>
        <w:t xml:space="preserve">      ...……………….………………………………………</w:t>
      </w:r>
    </w:p>
    <w:p w14:paraId="6E515B7E" w14:textId="77777777" w:rsidR="00960AC1" w:rsidRPr="005F41DA" w:rsidRDefault="00960AC1" w:rsidP="00960AC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090E80">
        <w:rPr>
          <w:rFonts w:ascii="Arial" w:hAnsi="Arial" w:cs="Arial"/>
          <w:sz w:val="18"/>
          <w:szCs w:val="18"/>
        </w:rPr>
        <w:t xml:space="preserve">                                                                                   </w:t>
      </w:r>
      <w:r>
        <w:rPr>
          <w:rFonts w:ascii="Arial" w:hAnsi="Arial" w:cs="Arial"/>
          <w:sz w:val="18"/>
          <w:szCs w:val="18"/>
        </w:rPr>
        <w:t xml:space="preserve">                             </w:t>
      </w:r>
      <w:r w:rsidRPr="005F41DA">
        <w:rPr>
          <w:rFonts w:ascii="Arial" w:hAnsi="Arial"/>
          <w:sz w:val="16"/>
          <w:szCs w:val="16"/>
        </w:rPr>
        <w:t>/</w:t>
      </w:r>
      <w:r w:rsidRPr="005F41DA">
        <w:rPr>
          <w:rFonts w:ascii="Arial" w:hAnsi="Arial"/>
          <w:i/>
          <w:sz w:val="16"/>
          <w:szCs w:val="16"/>
        </w:rPr>
        <w:t xml:space="preserve">podpisy uprawnionych przedstawicieli Wykonawcy      </w:t>
      </w:r>
    </w:p>
    <w:p w14:paraId="422FD182" w14:textId="77777777" w:rsidR="00960AC1" w:rsidRPr="005F41DA" w:rsidRDefault="00960AC1" w:rsidP="00960AC1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</w:t>
      </w:r>
      <w:r w:rsidRPr="005F41DA">
        <w:rPr>
          <w:rFonts w:ascii="Arial" w:hAnsi="Arial"/>
          <w:i/>
          <w:sz w:val="16"/>
          <w:szCs w:val="16"/>
        </w:rPr>
        <w:t xml:space="preserve"> </w:t>
      </w:r>
      <w:r>
        <w:rPr>
          <w:rFonts w:ascii="Arial" w:hAnsi="Arial"/>
          <w:i/>
          <w:sz w:val="16"/>
          <w:szCs w:val="16"/>
        </w:rPr>
        <w:t xml:space="preserve">            </w:t>
      </w:r>
      <w:r w:rsidRPr="005F41DA">
        <w:rPr>
          <w:rFonts w:ascii="Arial" w:hAnsi="Arial"/>
          <w:i/>
          <w:sz w:val="16"/>
          <w:szCs w:val="16"/>
        </w:rPr>
        <w:t>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3F852EE2" w14:textId="77777777" w:rsidR="00960AC1" w:rsidRPr="00AA336E" w:rsidRDefault="00960AC1" w:rsidP="00960AC1">
      <w:pPr>
        <w:pStyle w:val="WW-Tekstpodstawowy2"/>
        <w:tabs>
          <w:tab w:val="left" w:pos="279"/>
          <w:tab w:val="left" w:pos="1423"/>
        </w:tabs>
        <w:spacing w:line="240" w:lineRule="auto"/>
        <w:jc w:val="both"/>
        <w:rPr>
          <w:rFonts w:ascii="Arial" w:hAnsi="Arial" w:cs="Arial"/>
          <w:sz w:val="21"/>
          <w:szCs w:val="21"/>
        </w:rPr>
      </w:pPr>
    </w:p>
    <w:p w14:paraId="736478F4" w14:textId="77777777" w:rsidR="00960AC1" w:rsidRDefault="00960AC1" w:rsidP="00960AC1">
      <w:pPr>
        <w:spacing w:after="0" w:line="240" w:lineRule="auto"/>
        <w:jc w:val="both"/>
        <w:rPr>
          <w:rFonts w:ascii="Arial" w:hAnsi="Arial" w:cs="Arial"/>
          <w:i/>
          <w:color w:val="FF0000"/>
          <w:sz w:val="18"/>
          <w:szCs w:val="18"/>
        </w:rPr>
      </w:pPr>
    </w:p>
    <w:p w14:paraId="70811536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23179A1A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B7F970F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8D2FC75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12BDE75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B02130E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49A1F726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5933868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5BE7D22F" w14:textId="77777777" w:rsidR="00960AC1" w:rsidRDefault="00960AC1" w:rsidP="00960AC1">
      <w:pPr>
        <w:spacing w:after="0" w:line="240" w:lineRule="auto"/>
        <w:jc w:val="right"/>
        <w:rPr>
          <w:rFonts w:ascii="Arial" w:hAnsi="Arial" w:cs="Arial"/>
          <w:i/>
          <w:sz w:val="18"/>
          <w:szCs w:val="18"/>
        </w:rPr>
      </w:pPr>
    </w:p>
    <w:p w14:paraId="67773E32" w14:textId="77777777" w:rsidR="00960AC1" w:rsidRDefault="00960AC1" w:rsidP="00960AC1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Objaśnienia:</w:t>
      </w:r>
    </w:p>
    <w:p w14:paraId="1C5C7589" w14:textId="651DB305" w:rsidR="00D81339" w:rsidRPr="00960AC1" w:rsidRDefault="00960AC1" w:rsidP="00960AC1">
      <w:pPr>
        <w:spacing w:after="0" w:line="240" w:lineRule="auto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* - niepotrzebne skreślić lub usunąć</w:t>
      </w:r>
      <w:bookmarkEnd w:id="0"/>
    </w:p>
    <w:sectPr w:rsidR="00D81339" w:rsidRPr="00960AC1" w:rsidSect="00046A58">
      <w:footerReference w:type="first" r:id="rId8"/>
      <w:pgSz w:w="11906" w:h="16838"/>
      <w:pgMar w:top="851" w:right="1021" w:bottom="1134" w:left="1134" w:header="709" w:footer="709" w:gutter="0"/>
      <w:pgNumType w:start="2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DC3C3" w14:textId="77777777" w:rsidR="00494D1E" w:rsidRDefault="00494D1E" w:rsidP="00C95DED">
      <w:pPr>
        <w:spacing w:after="0" w:line="240" w:lineRule="auto"/>
      </w:pPr>
      <w:r>
        <w:separator/>
      </w:r>
    </w:p>
  </w:endnote>
  <w:endnote w:type="continuationSeparator" w:id="0">
    <w:p w14:paraId="775DD585" w14:textId="77777777" w:rsidR="00494D1E" w:rsidRDefault="00494D1E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D807C" w14:textId="77777777" w:rsidR="00DC4471" w:rsidRPr="00C95DED" w:rsidRDefault="00DC4471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913F8" w14:textId="77777777" w:rsidR="00494D1E" w:rsidRDefault="00494D1E" w:rsidP="00C95DED">
      <w:pPr>
        <w:spacing w:after="0" w:line="240" w:lineRule="auto"/>
      </w:pPr>
      <w:r>
        <w:separator/>
      </w:r>
    </w:p>
  </w:footnote>
  <w:footnote w:type="continuationSeparator" w:id="0">
    <w:p w14:paraId="4C1592DA" w14:textId="77777777" w:rsidR="00494D1E" w:rsidRDefault="00494D1E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8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9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7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39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46D766B1"/>
    <w:multiLevelType w:val="hybridMultilevel"/>
    <w:tmpl w:val="C25E116E"/>
    <w:lvl w:ilvl="0" w:tplc="E7B0E410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8732C6F"/>
    <w:multiLevelType w:val="hybridMultilevel"/>
    <w:tmpl w:val="23E6AD3A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1066665">
    <w:abstractNumId w:val="0"/>
  </w:num>
  <w:num w:numId="2" w16cid:durableId="370544289">
    <w:abstractNumId w:val="16"/>
  </w:num>
  <w:num w:numId="3" w16cid:durableId="1347637074">
    <w:abstractNumId w:val="17"/>
  </w:num>
  <w:num w:numId="4" w16cid:durableId="1971787078">
    <w:abstractNumId w:val="28"/>
  </w:num>
  <w:num w:numId="5" w16cid:durableId="686248802">
    <w:abstractNumId w:val="24"/>
  </w:num>
  <w:num w:numId="6" w16cid:durableId="1218398781">
    <w:abstractNumId w:val="43"/>
  </w:num>
  <w:num w:numId="7" w16cid:durableId="274099779">
    <w:abstractNumId w:val="36"/>
  </w:num>
  <w:num w:numId="8" w16cid:durableId="1061753159">
    <w:abstractNumId w:val="34"/>
  </w:num>
  <w:num w:numId="9" w16cid:durableId="846138196">
    <w:abstractNumId w:val="35"/>
  </w:num>
  <w:num w:numId="10" w16cid:durableId="1216889489">
    <w:abstractNumId w:val="31"/>
  </w:num>
  <w:num w:numId="11" w16cid:durableId="126441325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26803686">
    <w:abstractNumId w:val="2"/>
  </w:num>
  <w:num w:numId="13" w16cid:durableId="84618241">
    <w:abstractNumId w:val="37"/>
  </w:num>
  <w:num w:numId="14" w16cid:durableId="153961824">
    <w:abstractNumId w:val="25"/>
  </w:num>
  <w:num w:numId="15" w16cid:durableId="1361933079">
    <w:abstractNumId w:val="22"/>
  </w:num>
  <w:num w:numId="16" w16cid:durableId="1495418185">
    <w:abstractNumId w:val="32"/>
  </w:num>
  <w:num w:numId="17" w16cid:durableId="2132047305">
    <w:abstractNumId w:val="29"/>
  </w:num>
  <w:num w:numId="18" w16cid:durableId="649948300">
    <w:abstractNumId w:val="39"/>
  </w:num>
  <w:num w:numId="19" w16cid:durableId="848910753">
    <w:abstractNumId w:val="27"/>
  </w:num>
  <w:num w:numId="20" w16cid:durableId="766728332">
    <w:abstractNumId w:val="19"/>
  </w:num>
  <w:num w:numId="21" w16cid:durableId="1012269711">
    <w:abstractNumId w:val="26"/>
  </w:num>
  <w:num w:numId="22" w16cid:durableId="301231530">
    <w:abstractNumId w:val="9"/>
  </w:num>
  <w:num w:numId="23" w16cid:durableId="1337420608">
    <w:abstractNumId w:val="7"/>
  </w:num>
  <w:num w:numId="24" w16cid:durableId="2026977751">
    <w:abstractNumId w:val="8"/>
  </w:num>
  <w:num w:numId="25" w16cid:durableId="2117098248">
    <w:abstractNumId w:val="11"/>
  </w:num>
  <w:num w:numId="26" w16cid:durableId="1463421324">
    <w:abstractNumId w:val="38"/>
  </w:num>
  <w:num w:numId="27" w16cid:durableId="1555040462">
    <w:abstractNumId w:val="30"/>
  </w:num>
  <w:num w:numId="28" w16cid:durableId="93720175">
    <w:abstractNumId w:val="40"/>
  </w:num>
  <w:num w:numId="29" w16cid:durableId="1302156723">
    <w:abstractNumId w:val="21"/>
  </w:num>
  <w:num w:numId="30" w16cid:durableId="2068451238">
    <w:abstractNumId w:val="6"/>
  </w:num>
  <w:num w:numId="31" w16cid:durableId="627710384">
    <w:abstractNumId w:val="3"/>
  </w:num>
  <w:num w:numId="32" w16cid:durableId="1826697404">
    <w:abstractNumId w:val="5"/>
  </w:num>
  <w:num w:numId="33" w16cid:durableId="356077187">
    <w:abstractNumId w:val="4"/>
  </w:num>
  <w:num w:numId="34" w16cid:durableId="1448088962">
    <w:abstractNumId w:val="1"/>
  </w:num>
  <w:num w:numId="35" w16cid:durableId="1176069078">
    <w:abstractNumId w:val="12"/>
  </w:num>
  <w:num w:numId="36" w16cid:durableId="279344506">
    <w:abstractNumId w:val="42"/>
  </w:num>
  <w:num w:numId="37" w16cid:durableId="832839743">
    <w:abstractNumId w:val="10"/>
  </w:num>
  <w:num w:numId="38" w16cid:durableId="352533970">
    <w:abstractNumId w:val="13"/>
  </w:num>
  <w:num w:numId="39" w16cid:durableId="1760368807">
    <w:abstractNumId w:val="15"/>
  </w:num>
  <w:num w:numId="40" w16cid:durableId="601185136">
    <w:abstractNumId w:val="20"/>
  </w:num>
  <w:num w:numId="41" w16cid:durableId="1842742270">
    <w:abstractNumId w:val="14"/>
  </w:num>
  <w:num w:numId="42" w16cid:durableId="457603229">
    <w:abstractNumId w:val="23"/>
  </w:num>
  <w:num w:numId="43" w16cid:durableId="257763356">
    <w:abstractNumId w:val="33"/>
  </w:num>
  <w:num w:numId="44" w16cid:durableId="1547792887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4F81"/>
    <w:rsid w:val="0000685C"/>
    <w:rsid w:val="00011FC0"/>
    <w:rsid w:val="0001235B"/>
    <w:rsid w:val="00012913"/>
    <w:rsid w:val="00012FF8"/>
    <w:rsid w:val="00013D2D"/>
    <w:rsid w:val="000152EA"/>
    <w:rsid w:val="00015321"/>
    <w:rsid w:val="00016B9E"/>
    <w:rsid w:val="00017E97"/>
    <w:rsid w:val="0002074B"/>
    <w:rsid w:val="00020F61"/>
    <w:rsid w:val="00021631"/>
    <w:rsid w:val="000216C9"/>
    <w:rsid w:val="00021E31"/>
    <w:rsid w:val="00022EFA"/>
    <w:rsid w:val="00025DB6"/>
    <w:rsid w:val="00031318"/>
    <w:rsid w:val="00031957"/>
    <w:rsid w:val="00032D7F"/>
    <w:rsid w:val="0003504D"/>
    <w:rsid w:val="00036A7A"/>
    <w:rsid w:val="0004239B"/>
    <w:rsid w:val="000423B1"/>
    <w:rsid w:val="000428EF"/>
    <w:rsid w:val="0004292B"/>
    <w:rsid w:val="00042A0F"/>
    <w:rsid w:val="000438E3"/>
    <w:rsid w:val="0004509B"/>
    <w:rsid w:val="00046A58"/>
    <w:rsid w:val="00047987"/>
    <w:rsid w:val="00047F49"/>
    <w:rsid w:val="000502F7"/>
    <w:rsid w:val="00050321"/>
    <w:rsid w:val="00051BA4"/>
    <w:rsid w:val="00051F0D"/>
    <w:rsid w:val="00052FC5"/>
    <w:rsid w:val="0005447B"/>
    <w:rsid w:val="000550C4"/>
    <w:rsid w:val="00055FB4"/>
    <w:rsid w:val="00057933"/>
    <w:rsid w:val="00057C02"/>
    <w:rsid w:val="00060C98"/>
    <w:rsid w:val="000623A4"/>
    <w:rsid w:val="000637BB"/>
    <w:rsid w:val="00063C98"/>
    <w:rsid w:val="00063F23"/>
    <w:rsid w:val="00065027"/>
    <w:rsid w:val="00065515"/>
    <w:rsid w:val="00066C7E"/>
    <w:rsid w:val="00066EBA"/>
    <w:rsid w:val="00072282"/>
    <w:rsid w:val="0007284F"/>
    <w:rsid w:val="00075F0F"/>
    <w:rsid w:val="0007664C"/>
    <w:rsid w:val="00080910"/>
    <w:rsid w:val="00081F21"/>
    <w:rsid w:val="0008408C"/>
    <w:rsid w:val="00085373"/>
    <w:rsid w:val="0009189B"/>
    <w:rsid w:val="0009189E"/>
    <w:rsid w:val="00091B14"/>
    <w:rsid w:val="000924E3"/>
    <w:rsid w:val="00092E4D"/>
    <w:rsid w:val="000945E5"/>
    <w:rsid w:val="00094C55"/>
    <w:rsid w:val="00094DFD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B2074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17A4"/>
    <w:rsid w:val="000C3985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565"/>
    <w:rsid w:val="000E2620"/>
    <w:rsid w:val="000E3A34"/>
    <w:rsid w:val="000E4F10"/>
    <w:rsid w:val="000E564C"/>
    <w:rsid w:val="000F33A1"/>
    <w:rsid w:val="000F6220"/>
    <w:rsid w:val="00100C98"/>
    <w:rsid w:val="00101E42"/>
    <w:rsid w:val="001068CD"/>
    <w:rsid w:val="00106EAE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2B7F"/>
    <w:rsid w:val="00122E23"/>
    <w:rsid w:val="00123E74"/>
    <w:rsid w:val="001249C7"/>
    <w:rsid w:val="00124F76"/>
    <w:rsid w:val="00130B21"/>
    <w:rsid w:val="00132C49"/>
    <w:rsid w:val="00133109"/>
    <w:rsid w:val="00136703"/>
    <w:rsid w:val="00140326"/>
    <w:rsid w:val="00140432"/>
    <w:rsid w:val="0014116E"/>
    <w:rsid w:val="001415AF"/>
    <w:rsid w:val="0014181E"/>
    <w:rsid w:val="00150658"/>
    <w:rsid w:val="0015113D"/>
    <w:rsid w:val="001511D7"/>
    <w:rsid w:val="001518E4"/>
    <w:rsid w:val="0015311C"/>
    <w:rsid w:val="00154517"/>
    <w:rsid w:val="00161D36"/>
    <w:rsid w:val="00162C5C"/>
    <w:rsid w:val="00162FD4"/>
    <w:rsid w:val="00164BC2"/>
    <w:rsid w:val="0016796F"/>
    <w:rsid w:val="0017164B"/>
    <w:rsid w:val="0017321D"/>
    <w:rsid w:val="00174145"/>
    <w:rsid w:val="001754F9"/>
    <w:rsid w:val="00175533"/>
    <w:rsid w:val="001805AF"/>
    <w:rsid w:val="001816B7"/>
    <w:rsid w:val="00181E3E"/>
    <w:rsid w:val="001827EB"/>
    <w:rsid w:val="00183433"/>
    <w:rsid w:val="0018366E"/>
    <w:rsid w:val="00184AF0"/>
    <w:rsid w:val="00184F26"/>
    <w:rsid w:val="0018575E"/>
    <w:rsid w:val="001860C4"/>
    <w:rsid w:val="0018635D"/>
    <w:rsid w:val="0018650A"/>
    <w:rsid w:val="001879AB"/>
    <w:rsid w:val="00190325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1A9"/>
    <w:rsid w:val="0019767D"/>
    <w:rsid w:val="00197C13"/>
    <w:rsid w:val="00197C73"/>
    <w:rsid w:val="001A15E7"/>
    <w:rsid w:val="001A1B2A"/>
    <w:rsid w:val="001A3493"/>
    <w:rsid w:val="001A3703"/>
    <w:rsid w:val="001A38D8"/>
    <w:rsid w:val="001A4F4E"/>
    <w:rsid w:val="001A6095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267"/>
    <w:rsid w:val="001D1085"/>
    <w:rsid w:val="001D1441"/>
    <w:rsid w:val="001D2639"/>
    <w:rsid w:val="001D699D"/>
    <w:rsid w:val="001D6BB5"/>
    <w:rsid w:val="001E0172"/>
    <w:rsid w:val="001E0425"/>
    <w:rsid w:val="001E2EB3"/>
    <w:rsid w:val="001E32B8"/>
    <w:rsid w:val="001E3CB0"/>
    <w:rsid w:val="001E4689"/>
    <w:rsid w:val="001E585D"/>
    <w:rsid w:val="001E5E75"/>
    <w:rsid w:val="001E652D"/>
    <w:rsid w:val="001F0888"/>
    <w:rsid w:val="001F7A42"/>
    <w:rsid w:val="00200888"/>
    <w:rsid w:val="002010EC"/>
    <w:rsid w:val="00201CE4"/>
    <w:rsid w:val="002027FA"/>
    <w:rsid w:val="00205448"/>
    <w:rsid w:val="00206CF8"/>
    <w:rsid w:val="002075FC"/>
    <w:rsid w:val="0021125D"/>
    <w:rsid w:val="00211464"/>
    <w:rsid w:val="002116EF"/>
    <w:rsid w:val="0021340D"/>
    <w:rsid w:val="00214E17"/>
    <w:rsid w:val="00214F39"/>
    <w:rsid w:val="00214F62"/>
    <w:rsid w:val="00216372"/>
    <w:rsid w:val="00216411"/>
    <w:rsid w:val="00216CA8"/>
    <w:rsid w:val="00216FF5"/>
    <w:rsid w:val="00217D60"/>
    <w:rsid w:val="00223D8E"/>
    <w:rsid w:val="002258CF"/>
    <w:rsid w:val="00225CB7"/>
    <w:rsid w:val="00225DC4"/>
    <w:rsid w:val="0022611B"/>
    <w:rsid w:val="00227C9C"/>
    <w:rsid w:val="00232603"/>
    <w:rsid w:val="00233823"/>
    <w:rsid w:val="002338FE"/>
    <w:rsid w:val="00233A45"/>
    <w:rsid w:val="00233DF9"/>
    <w:rsid w:val="00234912"/>
    <w:rsid w:val="00235A14"/>
    <w:rsid w:val="00236493"/>
    <w:rsid w:val="00236F1E"/>
    <w:rsid w:val="0023734C"/>
    <w:rsid w:val="002442E6"/>
    <w:rsid w:val="00244B4D"/>
    <w:rsid w:val="00246088"/>
    <w:rsid w:val="00246755"/>
    <w:rsid w:val="00250349"/>
    <w:rsid w:val="002520DA"/>
    <w:rsid w:val="00252A78"/>
    <w:rsid w:val="002545C0"/>
    <w:rsid w:val="00261554"/>
    <w:rsid w:val="00261C93"/>
    <w:rsid w:val="0026391B"/>
    <w:rsid w:val="00263D08"/>
    <w:rsid w:val="002642BF"/>
    <w:rsid w:val="00266C41"/>
    <w:rsid w:val="00267692"/>
    <w:rsid w:val="00270163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42B7"/>
    <w:rsid w:val="00295748"/>
    <w:rsid w:val="0029721F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A685D"/>
    <w:rsid w:val="002B0173"/>
    <w:rsid w:val="002B0C4F"/>
    <w:rsid w:val="002B2693"/>
    <w:rsid w:val="002B2774"/>
    <w:rsid w:val="002B41D5"/>
    <w:rsid w:val="002B7AD6"/>
    <w:rsid w:val="002C19B0"/>
    <w:rsid w:val="002C25CC"/>
    <w:rsid w:val="002C2AF8"/>
    <w:rsid w:val="002C57E4"/>
    <w:rsid w:val="002C6D99"/>
    <w:rsid w:val="002D0D59"/>
    <w:rsid w:val="002D1131"/>
    <w:rsid w:val="002D166E"/>
    <w:rsid w:val="002D1B66"/>
    <w:rsid w:val="002D33C6"/>
    <w:rsid w:val="002D389E"/>
    <w:rsid w:val="002D3B1B"/>
    <w:rsid w:val="002D4556"/>
    <w:rsid w:val="002D68B4"/>
    <w:rsid w:val="002D6FC5"/>
    <w:rsid w:val="002E06B8"/>
    <w:rsid w:val="002E2684"/>
    <w:rsid w:val="002E364B"/>
    <w:rsid w:val="002E3689"/>
    <w:rsid w:val="002E436B"/>
    <w:rsid w:val="002E45AD"/>
    <w:rsid w:val="002F07A9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0F6"/>
    <w:rsid w:val="003015D6"/>
    <w:rsid w:val="00302CB4"/>
    <w:rsid w:val="00304EDE"/>
    <w:rsid w:val="003053DB"/>
    <w:rsid w:val="003065CE"/>
    <w:rsid w:val="00310D67"/>
    <w:rsid w:val="00311DE8"/>
    <w:rsid w:val="00313484"/>
    <w:rsid w:val="00313E29"/>
    <w:rsid w:val="003160D4"/>
    <w:rsid w:val="00316356"/>
    <w:rsid w:val="0031679E"/>
    <w:rsid w:val="00320652"/>
    <w:rsid w:val="003206A7"/>
    <w:rsid w:val="003218F2"/>
    <w:rsid w:val="0032360E"/>
    <w:rsid w:val="0032399F"/>
    <w:rsid w:val="00326AA0"/>
    <w:rsid w:val="00327E26"/>
    <w:rsid w:val="00327F88"/>
    <w:rsid w:val="00330164"/>
    <w:rsid w:val="00330D63"/>
    <w:rsid w:val="003315D3"/>
    <w:rsid w:val="0033233D"/>
    <w:rsid w:val="003329F2"/>
    <w:rsid w:val="003340FB"/>
    <w:rsid w:val="003341D9"/>
    <w:rsid w:val="003362ED"/>
    <w:rsid w:val="00342186"/>
    <w:rsid w:val="0034531C"/>
    <w:rsid w:val="00346864"/>
    <w:rsid w:val="0034691F"/>
    <w:rsid w:val="00346C8A"/>
    <w:rsid w:val="00346EC9"/>
    <w:rsid w:val="0034749B"/>
    <w:rsid w:val="00347552"/>
    <w:rsid w:val="00351EA2"/>
    <w:rsid w:val="003539AD"/>
    <w:rsid w:val="003541ED"/>
    <w:rsid w:val="003545D9"/>
    <w:rsid w:val="00355FA7"/>
    <w:rsid w:val="003566F4"/>
    <w:rsid w:val="0035693C"/>
    <w:rsid w:val="0035786C"/>
    <w:rsid w:val="003610DB"/>
    <w:rsid w:val="0036145D"/>
    <w:rsid w:val="00361930"/>
    <w:rsid w:val="00365B50"/>
    <w:rsid w:val="00366BFB"/>
    <w:rsid w:val="0037067C"/>
    <w:rsid w:val="00371550"/>
    <w:rsid w:val="00373526"/>
    <w:rsid w:val="00373CF9"/>
    <w:rsid w:val="00376FE2"/>
    <w:rsid w:val="003804B9"/>
    <w:rsid w:val="00381A33"/>
    <w:rsid w:val="0038241C"/>
    <w:rsid w:val="00383329"/>
    <w:rsid w:val="00386B28"/>
    <w:rsid w:val="0039123B"/>
    <w:rsid w:val="00391DF6"/>
    <w:rsid w:val="00392EB7"/>
    <w:rsid w:val="00392FA4"/>
    <w:rsid w:val="003930C0"/>
    <w:rsid w:val="003937F6"/>
    <w:rsid w:val="003961AE"/>
    <w:rsid w:val="0039670C"/>
    <w:rsid w:val="00396AD5"/>
    <w:rsid w:val="003A14C7"/>
    <w:rsid w:val="003A479F"/>
    <w:rsid w:val="003A4E6A"/>
    <w:rsid w:val="003A6F35"/>
    <w:rsid w:val="003A6F8F"/>
    <w:rsid w:val="003A72B5"/>
    <w:rsid w:val="003A7804"/>
    <w:rsid w:val="003B0FA8"/>
    <w:rsid w:val="003B2217"/>
    <w:rsid w:val="003B2971"/>
    <w:rsid w:val="003B3FA9"/>
    <w:rsid w:val="003B68A5"/>
    <w:rsid w:val="003C1263"/>
    <w:rsid w:val="003C15D4"/>
    <w:rsid w:val="003C18EF"/>
    <w:rsid w:val="003C407E"/>
    <w:rsid w:val="003C4F59"/>
    <w:rsid w:val="003C515F"/>
    <w:rsid w:val="003C57F9"/>
    <w:rsid w:val="003C609D"/>
    <w:rsid w:val="003C7956"/>
    <w:rsid w:val="003D0D24"/>
    <w:rsid w:val="003D104B"/>
    <w:rsid w:val="003D21E8"/>
    <w:rsid w:val="003D238A"/>
    <w:rsid w:val="003D4D50"/>
    <w:rsid w:val="003D517A"/>
    <w:rsid w:val="003D76F2"/>
    <w:rsid w:val="003D7E30"/>
    <w:rsid w:val="003E05B3"/>
    <w:rsid w:val="003E0F91"/>
    <w:rsid w:val="003E55CF"/>
    <w:rsid w:val="003E56E7"/>
    <w:rsid w:val="003E5D6B"/>
    <w:rsid w:val="003F1247"/>
    <w:rsid w:val="003F1E62"/>
    <w:rsid w:val="003F281F"/>
    <w:rsid w:val="003F457B"/>
    <w:rsid w:val="003F5F4C"/>
    <w:rsid w:val="00400503"/>
    <w:rsid w:val="0040100D"/>
    <w:rsid w:val="00401569"/>
    <w:rsid w:val="00402727"/>
    <w:rsid w:val="00405350"/>
    <w:rsid w:val="0041056E"/>
    <w:rsid w:val="00410738"/>
    <w:rsid w:val="0041280C"/>
    <w:rsid w:val="00412989"/>
    <w:rsid w:val="004143B8"/>
    <w:rsid w:val="00415817"/>
    <w:rsid w:val="004173B3"/>
    <w:rsid w:val="004200F4"/>
    <w:rsid w:val="004205CF"/>
    <w:rsid w:val="004217FC"/>
    <w:rsid w:val="00423A93"/>
    <w:rsid w:val="00423CA9"/>
    <w:rsid w:val="00431B93"/>
    <w:rsid w:val="00431BE3"/>
    <w:rsid w:val="004326EE"/>
    <w:rsid w:val="00433288"/>
    <w:rsid w:val="00433F84"/>
    <w:rsid w:val="00435A6D"/>
    <w:rsid w:val="0043731A"/>
    <w:rsid w:val="00440AD7"/>
    <w:rsid w:val="00440BBC"/>
    <w:rsid w:val="004419E3"/>
    <w:rsid w:val="00441BEE"/>
    <w:rsid w:val="00443747"/>
    <w:rsid w:val="0044534C"/>
    <w:rsid w:val="00445D55"/>
    <w:rsid w:val="00446B32"/>
    <w:rsid w:val="00447424"/>
    <w:rsid w:val="0044766B"/>
    <w:rsid w:val="00450253"/>
    <w:rsid w:val="00452B3E"/>
    <w:rsid w:val="00454670"/>
    <w:rsid w:val="00455014"/>
    <w:rsid w:val="0045561F"/>
    <w:rsid w:val="00455DA7"/>
    <w:rsid w:val="004620D4"/>
    <w:rsid w:val="00462649"/>
    <w:rsid w:val="00462821"/>
    <w:rsid w:val="0046391B"/>
    <w:rsid w:val="004667E3"/>
    <w:rsid w:val="00467195"/>
    <w:rsid w:val="00472074"/>
    <w:rsid w:val="00477517"/>
    <w:rsid w:val="0047759E"/>
    <w:rsid w:val="00477DDD"/>
    <w:rsid w:val="00477F8C"/>
    <w:rsid w:val="00481D63"/>
    <w:rsid w:val="0048385E"/>
    <w:rsid w:val="004840FE"/>
    <w:rsid w:val="004846D6"/>
    <w:rsid w:val="00484ED4"/>
    <w:rsid w:val="004864E4"/>
    <w:rsid w:val="00486F4E"/>
    <w:rsid w:val="0049066C"/>
    <w:rsid w:val="00490C63"/>
    <w:rsid w:val="00494D1E"/>
    <w:rsid w:val="004959E7"/>
    <w:rsid w:val="0049756D"/>
    <w:rsid w:val="00497E50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3310"/>
    <w:rsid w:val="004C4832"/>
    <w:rsid w:val="004C49B9"/>
    <w:rsid w:val="004C56B4"/>
    <w:rsid w:val="004C57D7"/>
    <w:rsid w:val="004C60C2"/>
    <w:rsid w:val="004C7BC8"/>
    <w:rsid w:val="004C7F40"/>
    <w:rsid w:val="004D4F2A"/>
    <w:rsid w:val="004D7188"/>
    <w:rsid w:val="004D73F4"/>
    <w:rsid w:val="004D7A9A"/>
    <w:rsid w:val="004E096B"/>
    <w:rsid w:val="004E09F7"/>
    <w:rsid w:val="004E7FFE"/>
    <w:rsid w:val="004F241A"/>
    <w:rsid w:val="004F2DBE"/>
    <w:rsid w:val="004F42A1"/>
    <w:rsid w:val="004F6891"/>
    <w:rsid w:val="004F78F1"/>
    <w:rsid w:val="004F7ADE"/>
    <w:rsid w:val="00507B5E"/>
    <w:rsid w:val="00510220"/>
    <w:rsid w:val="0051069F"/>
    <w:rsid w:val="00510C97"/>
    <w:rsid w:val="00510D05"/>
    <w:rsid w:val="0051267C"/>
    <w:rsid w:val="0051348F"/>
    <w:rsid w:val="00513D8E"/>
    <w:rsid w:val="0051600B"/>
    <w:rsid w:val="00516216"/>
    <w:rsid w:val="0052277B"/>
    <w:rsid w:val="00523435"/>
    <w:rsid w:val="00523AC4"/>
    <w:rsid w:val="00526482"/>
    <w:rsid w:val="00526601"/>
    <w:rsid w:val="00526746"/>
    <w:rsid w:val="0052694B"/>
    <w:rsid w:val="0052697C"/>
    <w:rsid w:val="005277B1"/>
    <w:rsid w:val="00532061"/>
    <w:rsid w:val="00532F93"/>
    <w:rsid w:val="005332D1"/>
    <w:rsid w:val="00534BC7"/>
    <w:rsid w:val="00534DE3"/>
    <w:rsid w:val="00534E0C"/>
    <w:rsid w:val="005359BE"/>
    <w:rsid w:val="00536023"/>
    <w:rsid w:val="005364EE"/>
    <w:rsid w:val="00541494"/>
    <w:rsid w:val="00544638"/>
    <w:rsid w:val="00547926"/>
    <w:rsid w:val="00550B57"/>
    <w:rsid w:val="00550E63"/>
    <w:rsid w:val="0055414D"/>
    <w:rsid w:val="005541F0"/>
    <w:rsid w:val="00554681"/>
    <w:rsid w:val="00555FF3"/>
    <w:rsid w:val="0055647D"/>
    <w:rsid w:val="0055685B"/>
    <w:rsid w:val="005615E1"/>
    <w:rsid w:val="00561F0C"/>
    <w:rsid w:val="005653B8"/>
    <w:rsid w:val="005654F8"/>
    <w:rsid w:val="00566C83"/>
    <w:rsid w:val="005675C6"/>
    <w:rsid w:val="00567ABA"/>
    <w:rsid w:val="00571672"/>
    <w:rsid w:val="00572D6D"/>
    <w:rsid w:val="00573793"/>
    <w:rsid w:val="00577081"/>
    <w:rsid w:val="005801B1"/>
    <w:rsid w:val="00582349"/>
    <w:rsid w:val="00582386"/>
    <w:rsid w:val="005833FA"/>
    <w:rsid w:val="00583D3C"/>
    <w:rsid w:val="00584EE3"/>
    <w:rsid w:val="005873CE"/>
    <w:rsid w:val="0058791B"/>
    <w:rsid w:val="00590E1A"/>
    <w:rsid w:val="005927DD"/>
    <w:rsid w:val="00592EB3"/>
    <w:rsid w:val="005937A4"/>
    <w:rsid w:val="00596BE5"/>
    <w:rsid w:val="00597F97"/>
    <w:rsid w:val="005A02C5"/>
    <w:rsid w:val="005A280B"/>
    <w:rsid w:val="005A2C21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1959"/>
    <w:rsid w:val="005B27DF"/>
    <w:rsid w:val="005B3978"/>
    <w:rsid w:val="005B3A4D"/>
    <w:rsid w:val="005B5B2C"/>
    <w:rsid w:val="005B5DCC"/>
    <w:rsid w:val="005B5EDF"/>
    <w:rsid w:val="005B6861"/>
    <w:rsid w:val="005B6C9E"/>
    <w:rsid w:val="005C05F0"/>
    <w:rsid w:val="005C206F"/>
    <w:rsid w:val="005C6031"/>
    <w:rsid w:val="005C6BC5"/>
    <w:rsid w:val="005D0B30"/>
    <w:rsid w:val="005D1CAF"/>
    <w:rsid w:val="005D35A0"/>
    <w:rsid w:val="005D3D47"/>
    <w:rsid w:val="005D4577"/>
    <w:rsid w:val="005D5347"/>
    <w:rsid w:val="005D5C3B"/>
    <w:rsid w:val="005D6AED"/>
    <w:rsid w:val="005D6BAF"/>
    <w:rsid w:val="005E0C32"/>
    <w:rsid w:val="005E232D"/>
    <w:rsid w:val="005E3A1F"/>
    <w:rsid w:val="005E5B68"/>
    <w:rsid w:val="005E5CE4"/>
    <w:rsid w:val="005E6025"/>
    <w:rsid w:val="005E6B9D"/>
    <w:rsid w:val="005E771D"/>
    <w:rsid w:val="005E7848"/>
    <w:rsid w:val="005F056B"/>
    <w:rsid w:val="005F0B05"/>
    <w:rsid w:val="005F172E"/>
    <w:rsid w:val="005F1980"/>
    <w:rsid w:val="005F2CA4"/>
    <w:rsid w:val="005F4888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73E"/>
    <w:rsid w:val="00615B54"/>
    <w:rsid w:val="00617549"/>
    <w:rsid w:val="00621ED8"/>
    <w:rsid w:val="00621FC2"/>
    <w:rsid w:val="00622581"/>
    <w:rsid w:val="0062287D"/>
    <w:rsid w:val="00622BEE"/>
    <w:rsid w:val="006232D2"/>
    <w:rsid w:val="00623A42"/>
    <w:rsid w:val="00626EC7"/>
    <w:rsid w:val="00630A46"/>
    <w:rsid w:val="00631100"/>
    <w:rsid w:val="006315C7"/>
    <w:rsid w:val="00631FFA"/>
    <w:rsid w:val="00632236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8D3"/>
    <w:rsid w:val="00644743"/>
    <w:rsid w:val="0064573A"/>
    <w:rsid w:val="00645DCF"/>
    <w:rsid w:val="00647025"/>
    <w:rsid w:val="00647680"/>
    <w:rsid w:val="006513B4"/>
    <w:rsid w:val="00651D02"/>
    <w:rsid w:val="00651E94"/>
    <w:rsid w:val="00652E67"/>
    <w:rsid w:val="006533CD"/>
    <w:rsid w:val="00656E93"/>
    <w:rsid w:val="00657DE9"/>
    <w:rsid w:val="00663C03"/>
    <w:rsid w:val="00666A52"/>
    <w:rsid w:val="00674668"/>
    <w:rsid w:val="00677D95"/>
    <w:rsid w:val="00677F65"/>
    <w:rsid w:val="00680708"/>
    <w:rsid w:val="00684A07"/>
    <w:rsid w:val="00685F01"/>
    <w:rsid w:val="00687DB4"/>
    <w:rsid w:val="00693890"/>
    <w:rsid w:val="00693A07"/>
    <w:rsid w:val="006972E2"/>
    <w:rsid w:val="00697BD5"/>
    <w:rsid w:val="006A1059"/>
    <w:rsid w:val="006A15DF"/>
    <w:rsid w:val="006A17D8"/>
    <w:rsid w:val="006A1CA0"/>
    <w:rsid w:val="006A1CE9"/>
    <w:rsid w:val="006A7079"/>
    <w:rsid w:val="006B24D4"/>
    <w:rsid w:val="006B281C"/>
    <w:rsid w:val="006B3A22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2251"/>
    <w:rsid w:val="006C2953"/>
    <w:rsid w:val="006C41C6"/>
    <w:rsid w:val="006C4543"/>
    <w:rsid w:val="006C5810"/>
    <w:rsid w:val="006C6BF5"/>
    <w:rsid w:val="006D11F5"/>
    <w:rsid w:val="006D2C20"/>
    <w:rsid w:val="006D71A3"/>
    <w:rsid w:val="006D770F"/>
    <w:rsid w:val="006D7C4A"/>
    <w:rsid w:val="006E0C00"/>
    <w:rsid w:val="006E1AAC"/>
    <w:rsid w:val="006E34E5"/>
    <w:rsid w:val="006E4A6B"/>
    <w:rsid w:val="006E5E8F"/>
    <w:rsid w:val="006E7C09"/>
    <w:rsid w:val="006F14E5"/>
    <w:rsid w:val="006F2C76"/>
    <w:rsid w:val="006F2FE3"/>
    <w:rsid w:val="006F3553"/>
    <w:rsid w:val="006F6A0E"/>
    <w:rsid w:val="007005D8"/>
    <w:rsid w:val="00703FBB"/>
    <w:rsid w:val="00704F2B"/>
    <w:rsid w:val="007050A9"/>
    <w:rsid w:val="00705358"/>
    <w:rsid w:val="00705985"/>
    <w:rsid w:val="00707546"/>
    <w:rsid w:val="00710111"/>
    <w:rsid w:val="00710475"/>
    <w:rsid w:val="00710D93"/>
    <w:rsid w:val="007150EF"/>
    <w:rsid w:val="00715F46"/>
    <w:rsid w:val="00716EB2"/>
    <w:rsid w:val="007172DD"/>
    <w:rsid w:val="00721A1C"/>
    <w:rsid w:val="00723E8F"/>
    <w:rsid w:val="00724F72"/>
    <w:rsid w:val="00725EB3"/>
    <w:rsid w:val="00726634"/>
    <w:rsid w:val="00727DB2"/>
    <w:rsid w:val="007305AC"/>
    <w:rsid w:val="00730EAE"/>
    <w:rsid w:val="007310F1"/>
    <w:rsid w:val="00731628"/>
    <w:rsid w:val="00732D4F"/>
    <w:rsid w:val="00733703"/>
    <w:rsid w:val="0073448D"/>
    <w:rsid w:val="00734F3E"/>
    <w:rsid w:val="007358BB"/>
    <w:rsid w:val="00735D85"/>
    <w:rsid w:val="007368D9"/>
    <w:rsid w:val="0073707B"/>
    <w:rsid w:val="00737839"/>
    <w:rsid w:val="0074028C"/>
    <w:rsid w:val="00740D98"/>
    <w:rsid w:val="00742406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61AD4"/>
    <w:rsid w:val="00762290"/>
    <w:rsid w:val="00762AFE"/>
    <w:rsid w:val="00763A41"/>
    <w:rsid w:val="00763B9D"/>
    <w:rsid w:val="00773C32"/>
    <w:rsid w:val="007752B8"/>
    <w:rsid w:val="00776163"/>
    <w:rsid w:val="00780063"/>
    <w:rsid w:val="007807D3"/>
    <w:rsid w:val="00781F19"/>
    <w:rsid w:val="00782381"/>
    <w:rsid w:val="00782887"/>
    <w:rsid w:val="0078446B"/>
    <w:rsid w:val="007853CC"/>
    <w:rsid w:val="00785E6B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67B1"/>
    <w:rsid w:val="00796E80"/>
    <w:rsid w:val="00797731"/>
    <w:rsid w:val="007A090E"/>
    <w:rsid w:val="007A3AC4"/>
    <w:rsid w:val="007A42B8"/>
    <w:rsid w:val="007A42D2"/>
    <w:rsid w:val="007A46E2"/>
    <w:rsid w:val="007A4E7C"/>
    <w:rsid w:val="007A60E0"/>
    <w:rsid w:val="007A6528"/>
    <w:rsid w:val="007B07A5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535"/>
    <w:rsid w:val="007C4AC6"/>
    <w:rsid w:val="007C4B01"/>
    <w:rsid w:val="007C6184"/>
    <w:rsid w:val="007C7A5A"/>
    <w:rsid w:val="007C7B33"/>
    <w:rsid w:val="007D16F7"/>
    <w:rsid w:val="007D2320"/>
    <w:rsid w:val="007D3A7D"/>
    <w:rsid w:val="007D5525"/>
    <w:rsid w:val="007D6B40"/>
    <w:rsid w:val="007D7148"/>
    <w:rsid w:val="007E06BF"/>
    <w:rsid w:val="007E0D8C"/>
    <w:rsid w:val="007E0E56"/>
    <w:rsid w:val="007E293E"/>
    <w:rsid w:val="007E6CFC"/>
    <w:rsid w:val="007E7D83"/>
    <w:rsid w:val="007F2909"/>
    <w:rsid w:val="007F37BF"/>
    <w:rsid w:val="007F4706"/>
    <w:rsid w:val="007F68EF"/>
    <w:rsid w:val="00800D2F"/>
    <w:rsid w:val="00804A3C"/>
    <w:rsid w:val="008056FD"/>
    <w:rsid w:val="008059AA"/>
    <w:rsid w:val="008073E3"/>
    <w:rsid w:val="00810BA3"/>
    <w:rsid w:val="00813970"/>
    <w:rsid w:val="00815205"/>
    <w:rsid w:val="00816009"/>
    <w:rsid w:val="0082175C"/>
    <w:rsid w:val="008218C9"/>
    <w:rsid w:val="00822243"/>
    <w:rsid w:val="008301A7"/>
    <w:rsid w:val="00831358"/>
    <w:rsid w:val="00832039"/>
    <w:rsid w:val="00832AB5"/>
    <w:rsid w:val="008340F3"/>
    <w:rsid w:val="0083465D"/>
    <w:rsid w:val="00834A1F"/>
    <w:rsid w:val="00834FC6"/>
    <w:rsid w:val="00837029"/>
    <w:rsid w:val="00841198"/>
    <w:rsid w:val="008431F4"/>
    <w:rsid w:val="0084394B"/>
    <w:rsid w:val="008439C3"/>
    <w:rsid w:val="008439CB"/>
    <w:rsid w:val="0084403B"/>
    <w:rsid w:val="00844F54"/>
    <w:rsid w:val="008456B1"/>
    <w:rsid w:val="008476A0"/>
    <w:rsid w:val="00850396"/>
    <w:rsid w:val="0085133F"/>
    <w:rsid w:val="00851593"/>
    <w:rsid w:val="00856812"/>
    <w:rsid w:val="00856C6E"/>
    <w:rsid w:val="00860146"/>
    <w:rsid w:val="0086107B"/>
    <w:rsid w:val="0086140D"/>
    <w:rsid w:val="00864B14"/>
    <w:rsid w:val="00866288"/>
    <w:rsid w:val="00867FDA"/>
    <w:rsid w:val="008702BF"/>
    <w:rsid w:val="00870605"/>
    <w:rsid w:val="008708D3"/>
    <w:rsid w:val="0087286A"/>
    <w:rsid w:val="008735DF"/>
    <w:rsid w:val="0087669B"/>
    <w:rsid w:val="00881D9B"/>
    <w:rsid w:val="00883451"/>
    <w:rsid w:val="00883EA6"/>
    <w:rsid w:val="00884AF2"/>
    <w:rsid w:val="008855C5"/>
    <w:rsid w:val="008861BE"/>
    <w:rsid w:val="0088639E"/>
    <w:rsid w:val="00886667"/>
    <w:rsid w:val="0089139B"/>
    <w:rsid w:val="00892E86"/>
    <w:rsid w:val="00895105"/>
    <w:rsid w:val="0089529E"/>
    <w:rsid w:val="008959C5"/>
    <w:rsid w:val="008968BB"/>
    <w:rsid w:val="00897580"/>
    <w:rsid w:val="00897E7E"/>
    <w:rsid w:val="008A07C7"/>
    <w:rsid w:val="008A0F6A"/>
    <w:rsid w:val="008A10FB"/>
    <w:rsid w:val="008A28EB"/>
    <w:rsid w:val="008A3625"/>
    <w:rsid w:val="008A5126"/>
    <w:rsid w:val="008A6434"/>
    <w:rsid w:val="008A7EAD"/>
    <w:rsid w:val="008B0D9A"/>
    <w:rsid w:val="008B11CB"/>
    <w:rsid w:val="008B14CF"/>
    <w:rsid w:val="008B3B7B"/>
    <w:rsid w:val="008B5558"/>
    <w:rsid w:val="008B6F12"/>
    <w:rsid w:val="008B7416"/>
    <w:rsid w:val="008C15A4"/>
    <w:rsid w:val="008C1923"/>
    <w:rsid w:val="008C1DEC"/>
    <w:rsid w:val="008C1E1A"/>
    <w:rsid w:val="008C1E9D"/>
    <w:rsid w:val="008C3ECD"/>
    <w:rsid w:val="008C456F"/>
    <w:rsid w:val="008C47A9"/>
    <w:rsid w:val="008C50CE"/>
    <w:rsid w:val="008C5426"/>
    <w:rsid w:val="008C6DAB"/>
    <w:rsid w:val="008C76D1"/>
    <w:rsid w:val="008D0BDF"/>
    <w:rsid w:val="008D135C"/>
    <w:rsid w:val="008D35B4"/>
    <w:rsid w:val="008D511B"/>
    <w:rsid w:val="008D5491"/>
    <w:rsid w:val="008D7E7F"/>
    <w:rsid w:val="008E38FA"/>
    <w:rsid w:val="008E4F36"/>
    <w:rsid w:val="008E5FD2"/>
    <w:rsid w:val="008E6BB4"/>
    <w:rsid w:val="008E7F19"/>
    <w:rsid w:val="008F7631"/>
    <w:rsid w:val="0090040E"/>
    <w:rsid w:val="009005DD"/>
    <w:rsid w:val="00900B8B"/>
    <w:rsid w:val="0090193F"/>
    <w:rsid w:val="0090536D"/>
    <w:rsid w:val="009056DD"/>
    <w:rsid w:val="00905D1F"/>
    <w:rsid w:val="00906D41"/>
    <w:rsid w:val="00906E26"/>
    <w:rsid w:val="00907C2A"/>
    <w:rsid w:val="00911D08"/>
    <w:rsid w:val="00912CCF"/>
    <w:rsid w:val="00914AFE"/>
    <w:rsid w:val="009152BF"/>
    <w:rsid w:val="00917E70"/>
    <w:rsid w:val="00922FF0"/>
    <w:rsid w:val="00932F46"/>
    <w:rsid w:val="00935ADC"/>
    <w:rsid w:val="009378A4"/>
    <w:rsid w:val="00941B21"/>
    <w:rsid w:val="009428B8"/>
    <w:rsid w:val="009442BA"/>
    <w:rsid w:val="00944700"/>
    <w:rsid w:val="00946E9D"/>
    <w:rsid w:val="00947669"/>
    <w:rsid w:val="0095120E"/>
    <w:rsid w:val="00953296"/>
    <w:rsid w:val="0095404D"/>
    <w:rsid w:val="00960AC1"/>
    <w:rsid w:val="00960F2A"/>
    <w:rsid w:val="0096187B"/>
    <w:rsid w:val="00961FE9"/>
    <w:rsid w:val="009635D1"/>
    <w:rsid w:val="0096464B"/>
    <w:rsid w:val="009649E9"/>
    <w:rsid w:val="0096553F"/>
    <w:rsid w:val="009706D5"/>
    <w:rsid w:val="00971DA7"/>
    <w:rsid w:val="0097328E"/>
    <w:rsid w:val="00974D7D"/>
    <w:rsid w:val="00976AC2"/>
    <w:rsid w:val="009806B8"/>
    <w:rsid w:val="00980E0C"/>
    <w:rsid w:val="0098200D"/>
    <w:rsid w:val="00983499"/>
    <w:rsid w:val="00984A0F"/>
    <w:rsid w:val="00986867"/>
    <w:rsid w:val="00986BE0"/>
    <w:rsid w:val="009870E3"/>
    <w:rsid w:val="0099070D"/>
    <w:rsid w:val="0099260B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3C9F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F34"/>
    <w:rsid w:val="009B6FE5"/>
    <w:rsid w:val="009B700E"/>
    <w:rsid w:val="009C1CD9"/>
    <w:rsid w:val="009C20BA"/>
    <w:rsid w:val="009C45FB"/>
    <w:rsid w:val="009C602E"/>
    <w:rsid w:val="009C72AE"/>
    <w:rsid w:val="009D00CD"/>
    <w:rsid w:val="009D0326"/>
    <w:rsid w:val="009D05D1"/>
    <w:rsid w:val="009D0F44"/>
    <w:rsid w:val="009D251C"/>
    <w:rsid w:val="009D4F15"/>
    <w:rsid w:val="009D5ACC"/>
    <w:rsid w:val="009D7210"/>
    <w:rsid w:val="009E00C8"/>
    <w:rsid w:val="009E2E28"/>
    <w:rsid w:val="009E4779"/>
    <w:rsid w:val="009E4DBD"/>
    <w:rsid w:val="009E557C"/>
    <w:rsid w:val="009E57DF"/>
    <w:rsid w:val="009E627B"/>
    <w:rsid w:val="009E6287"/>
    <w:rsid w:val="009E637B"/>
    <w:rsid w:val="009E66FC"/>
    <w:rsid w:val="009E764E"/>
    <w:rsid w:val="009E7E2D"/>
    <w:rsid w:val="009F04CC"/>
    <w:rsid w:val="009F1B09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FED"/>
    <w:rsid w:val="00A0768A"/>
    <w:rsid w:val="00A07C27"/>
    <w:rsid w:val="00A11606"/>
    <w:rsid w:val="00A12E2F"/>
    <w:rsid w:val="00A12FD4"/>
    <w:rsid w:val="00A131C1"/>
    <w:rsid w:val="00A13A77"/>
    <w:rsid w:val="00A162F5"/>
    <w:rsid w:val="00A16DA1"/>
    <w:rsid w:val="00A16EF8"/>
    <w:rsid w:val="00A25C57"/>
    <w:rsid w:val="00A260D1"/>
    <w:rsid w:val="00A26131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3D82"/>
    <w:rsid w:val="00A47010"/>
    <w:rsid w:val="00A5332A"/>
    <w:rsid w:val="00A53E19"/>
    <w:rsid w:val="00A54275"/>
    <w:rsid w:val="00A569F2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3903"/>
    <w:rsid w:val="00A769DD"/>
    <w:rsid w:val="00A77B01"/>
    <w:rsid w:val="00A803C8"/>
    <w:rsid w:val="00A80809"/>
    <w:rsid w:val="00A81E98"/>
    <w:rsid w:val="00A8247B"/>
    <w:rsid w:val="00A82A70"/>
    <w:rsid w:val="00A82EDD"/>
    <w:rsid w:val="00A876CF"/>
    <w:rsid w:val="00A93B20"/>
    <w:rsid w:val="00A9507C"/>
    <w:rsid w:val="00A9549C"/>
    <w:rsid w:val="00A95C42"/>
    <w:rsid w:val="00AA22E9"/>
    <w:rsid w:val="00AA4395"/>
    <w:rsid w:val="00AB0078"/>
    <w:rsid w:val="00AB2230"/>
    <w:rsid w:val="00AB4402"/>
    <w:rsid w:val="00AB4592"/>
    <w:rsid w:val="00AB78AB"/>
    <w:rsid w:val="00AC0742"/>
    <w:rsid w:val="00AC0DD5"/>
    <w:rsid w:val="00AC1B74"/>
    <w:rsid w:val="00AC23EF"/>
    <w:rsid w:val="00AC2C46"/>
    <w:rsid w:val="00AC4D46"/>
    <w:rsid w:val="00AD0079"/>
    <w:rsid w:val="00AD24D7"/>
    <w:rsid w:val="00AD259B"/>
    <w:rsid w:val="00AD315D"/>
    <w:rsid w:val="00AD58C7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53DC"/>
    <w:rsid w:val="00AE6A12"/>
    <w:rsid w:val="00AE6AC8"/>
    <w:rsid w:val="00AE76A4"/>
    <w:rsid w:val="00AE77BE"/>
    <w:rsid w:val="00AF0688"/>
    <w:rsid w:val="00AF09F6"/>
    <w:rsid w:val="00AF1372"/>
    <w:rsid w:val="00AF298F"/>
    <w:rsid w:val="00AF5261"/>
    <w:rsid w:val="00AF7088"/>
    <w:rsid w:val="00B005A5"/>
    <w:rsid w:val="00B06F97"/>
    <w:rsid w:val="00B10687"/>
    <w:rsid w:val="00B10EF5"/>
    <w:rsid w:val="00B12180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52AF"/>
    <w:rsid w:val="00B26875"/>
    <w:rsid w:val="00B26DB8"/>
    <w:rsid w:val="00B2757C"/>
    <w:rsid w:val="00B30F76"/>
    <w:rsid w:val="00B31CF0"/>
    <w:rsid w:val="00B32A01"/>
    <w:rsid w:val="00B33ECB"/>
    <w:rsid w:val="00B35205"/>
    <w:rsid w:val="00B36BB3"/>
    <w:rsid w:val="00B40715"/>
    <w:rsid w:val="00B42508"/>
    <w:rsid w:val="00B42D54"/>
    <w:rsid w:val="00B435FD"/>
    <w:rsid w:val="00B43E15"/>
    <w:rsid w:val="00B4480F"/>
    <w:rsid w:val="00B45F15"/>
    <w:rsid w:val="00B462BF"/>
    <w:rsid w:val="00B46901"/>
    <w:rsid w:val="00B46B98"/>
    <w:rsid w:val="00B47F2D"/>
    <w:rsid w:val="00B50028"/>
    <w:rsid w:val="00B50809"/>
    <w:rsid w:val="00B51694"/>
    <w:rsid w:val="00B52661"/>
    <w:rsid w:val="00B5431B"/>
    <w:rsid w:val="00B54B87"/>
    <w:rsid w:val="00B5763C"/>
    <w:rsid w:val="00B60287"/>
    <w:rsid w:val="00B61702"/>
    <w:rsid w:val="00B6170E"/>
    <w:rsid w:val="00B629A6"/>
    <w:rsid w:val="00B62CCE"/>
    <w:rsid w:val="00B62FF6"/>
    <w:rsid w:val="00B65797"/>
    <w:rsid w:val="00B658F8"/>
    <w:rsid w:val="00B666C3"/>
    <w:rsid w:val="00B73030"/>
    <w:rsid w:val="00B75BC3"/>
    <w:rsid w:val="00B82E5C"/>
    <w:rsid w:val="00B83FE4"/>
    <w:rsid w:val="00B85A16"/>
    <w:rsid w:val="00B8699E"/>
    <w:rsid w:val="00B8779D"/>
    <w:rsid w:val="00B909AA"/>
    <w:rsid w:val="00B90AC8"/>
    <w:rsid w:val="00B91DCF"/>
    <w:rsid w:val="00B91F3D"/>
    <w:rsid w:val="00B936D9"/>
    <w:rsid w:val="00B941FA"/>
    <w:rsid w:val="00B9569D"/>
    <w:rsid w:val="00B9609E"/>
    <w:rsid w:val="00B96A1B"/>
    <w:rsid w:val="00B973A6"/>
    <w:rsid w:val="00BA00C5"/>
    <w:rsid w:val="00BA0C98"/>
    <w:rsid w:val="00BA21E1"/>
    <w:rsid w:val="00BA2F68"/>
    <w:rsid w:val="00BA38C9"/>
    <w:rsid w:val="00BA3E14"/>
    <w:rsid w:val="00BA5106"/>
    <w:rsid w:val="00BA5CA1"/>
    <w:rsid w:val="00BA5DD2"/>
    <w:rsid w:val="00BB1D36"/>
    <w:rsid w:val="00BB2144"/>
    <w:rsid w:val="00BB4831"/>
    <w:rsid w:val="00BB4844"/>
    <w:rsid w:val="00BB4BA3"/>
    <w:rsid w:val="00BB556F"/>
    <w:rsid w:val="00BB5B7C"/>
    <w:rsid w:val="00BB78FC"/>
    <w:rsid w:val="00BC0B49"/>
    <w:rsid w:val="00BC1924"/>
    <w:rsid w:val="00BC1C6B"/>
    <w:rsid w:val="00BC20AA"/>
    <w:rsid w:val="00BC212E"/>
    <w:rsid w:val="00BC3222"/>
    <w:rsid w:val="00BC53A1"/>
    <w:rsid w:val="00BC66A9"/>
    <w:rsid w:val="00BC6AAA"/>
    <w:rsid w:val="00BC7393"/>
    <w:rsid w:val="00BD0D86"/>
    <w:rsid w:val="00BD35FD"/>
    <w:rsid w:val="00BD3F7E"/>
    <w:rsid w:val="00BD4D46"/>
    <w:rsid w:val="00BD51DF"/>
    <w:rsid w:val="00BD5FE5"/>
    <w:rsid w:val="00BD6678"/>
    <w:rsid w:val="00BD7133"/>
    <w:rsid w:val="00BE0211"/>
    <w:rsid w:val="00BE1D56"/>
    <w:rsid w:val="00BE1F76"/>
    <w:rsid w:val="00BE279D"/>
    <w:rsid w:val="00BE41CC"/>
    <w:rsid w:val="00BE47A3"/>
    <w:rsid w:val="00BE51F9"/>
    <w:rsid w:val="00BE63E9"/>
    <w:rsid w:val="00BE6BCB"/>
    <w:rsid w:val="00BE70A1"/>
    <w:rsid w:val="00BF583B"/>
    <w:rsid w:val="00BF58AD"/>
    <w:rsid w:val="00BF72D6"/>
    <w:rsid w:val="00C00BE9"/>
    <w:rsid w:val="00C01FC9"/>
    <w:rsid w:val="00C02F1C"/>
    <w:rsid w:val="00C0385D"/>
    <w:rsid w:val="00C0454D"/>
    <w:rsid w:val="00C1053F"/>
    <w:rsid w:val="00C11953"/>
    <w:rsid w:val="00C11A60"/>
    <w:rsid w:val="00C137A0"/>
    <w:rsid w:val="00C15EC2"/>
    <w:rsid w:val="00C16F61"/>
    <w:rsid w:val="00C2010B"/>
    <w:rsid w:val="00C22C51"/>
    <w:rsid w:val="00C233C6"/>
    <w:rsid w:val="00C24F20"/>
    <w:rsid w:val="00C25D53"/>
    <w:rsid w:val="00C27FAF"/>
    <w:rsid w:val="00C30895"/>
    <w:rsid w:val="00C3131D"/>
    <w:rsid w:val="00C33B90"/>
    <w:rsid w:val="00C353F6"/>
    <w:rsid w:val="00C35E48"/>
    <w:rsid w:val="00C36DB4"/>
    <w:rsid w:val="00C40B6E"/>
    <w:rsid w:val="00C40C96"/>
    <w:rsid w:val="00C41391"/>
    <w:rsid w:val="00C413BA"/>
    <w:rsid w:val="00C4491B"/>
    <w:rsid w:val="00C47E55"/>
    <w:rsid w:val="00C50003"/>
    <w:rsid w:val="00C5353E"/>
    <w:rsid w:val="00C539AE"/>
    <w:rsid w:val="00C542BF"/>
    <w:rsid w:val="00C542DC"/>
    <w:rsid w:val="00C544F2"/>
    <w:rsid w:val="00C54748"/>
    <w:rsid w:val="00C55434"/>
    <w:rsid w:val="00C55A79"/>
    <w:rsid w:val="00C62A46"/>
    <w:rsid w:val="00C63A66"/>
    <w:rsid w:val="00C66474"/>
    <w:rsid w:val="00C67BE1"/>
    <w:rsid w:val="00C70098"/>
    <w:rsid w:val="00C72C9A"/>
    <w:rsid w:val="00C74D52"/>
    <w:rsid w:val="00C74FEF"/>
    <w:rsid w:val="00C759B8"/>
    <w:rsid w:val="00C75EB4"/>
    <w:rsid w:val="00C7650A"/>
    <w:rsid w:val="00C8205B"/>
    <w:rsid w:val="00C82960"/>
    <w:rsid w:val="00C851A2"/>
    <w:rsid w:val="00C872DB"/>
    <w:rsid w:val="00C9392D"/>
    <w:rsid w:val="00C94F26"/>
    <w:rsid w:val="00C95619"/>
    <w:rsid w:val="00C95DED"/>
    <w:rsid w:val="00CA1D01"/>
    <w:rsid w:val="00CA224C"/>
    <w:rsid w:val="00CA3305"/>
    <w:rsid w:val="00CA6631"/>
    <w:rsid w:val="00CB107F"/>
    <w:rsid w:val="00CB12D7"/>
    <w:rsid w:val="00CB35B6"/>
    <w:rsid w:val="00CB533E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564D"/>
    <w:rsid w:val="00CE7238"/>
    <w:rsid w:val="00CF0039"/>
    <w:rsid w:val="00CF0ADE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13C9"/>
    <w:rsid w:val="00D149DD"/>
    <w:rsid w:val="00D14D70"/>
    <w:rsid w:val="00D206E7"/>
    <w:rsid w:val="00D25095"/>
    <w:rsid w:val="00D25F6B"/>
    <w:rsid w:val="00D26AA7"/>
    <w:rsid w:val="00D301A5"/>
    <w:rsid w:val="00D327D0"/>
    <w:rsid w:val="00D32C39"/>
    <w:rsid w:val="00D35189"/>
    <w:rsid w:val="00D35BDB"/>
    <w:rsid w:val="00D360BA"/>
    <w:rsid w:val="00D363CF"/>
    <w:rsid w:val="00D42BBA"/>
    <w:rsid w:val="00D42FB9"/>
    <w:rsid w:val="00D448C6"/>
    <w:rsid w:val="00D44C10"/>
    <w:rsid w:val="00D4547D"/>
    <w:rsid w:val="00D45F0C"/>
    <w:rsid w:val="00D46CD2"/>
    <w:rsid w:val="00D46D8E"/>
    <w:rsid w:val="00D47CE6"/>
    <w:rsid w:val="00D50590"/>
    <w:rsid w:val="00D51B57"/>
    <w:rsid w:val="00D52A86"/>
    <w:rsid w:val="00D55101"/>
    <w:rsid w:val="00D56086"/>
    <w:rsid w:val="00D5697A"/>
    <w:rsid w:val="00D5699B"/>
    <w:rsid w:val="00D56BFB"/>
    <w:rsid w:val="00D57411"/>
    <w:rsid w:val="00D57BDF"/>
    <w:rsid w:val="00D57E22"/>
    <w:rsid w:val="00D6015A"/>
    <w:rsid w:val="00D61AB8"/>
    <w:rsid w:val="00D61CCE"/>
    <w:rsid w:val="00D637D7"/>
    <w:rsid w:val="00D6399A"/>
    <w:rsid w:val="00D67102"/>
    <w:rsid w:val="00D67676"/>
    <w:rsid w:val="00D719C7"/>
    <w:rsid w:val="00D72D8B"/>
    <w:rsid w:val="00D73B25"/>
    <w:rsid w:val="00D768E8"/>
    <w:rsid w:val="00D80925"/>
    <w:rsid w:val="00D81339"/>
    <w:rsid w:val="00D83754"/>
    <w:rsid w:val="00D83C10"/>
    <w:rsid w:val="00D841C1"/>
    <w:rsid w:val="00D851E6"/>
    <w:rsid w:val="00D8673A"/>
    <w:rsid w:val="00D87205"/>
    <w:rsid w:val="00D91BAB"/>
    <w:rsid w:val="00D92BBC"/>
    <w:rsid w:val="00D9564F"/>
    <w:rsid w:val="00D96939"/>
    <w:rsid w:val="00D969A5"/>
    <w:rsid w:val="00DA1050"/>
    <w:rsid w:val="00DA1703"/>
    <w:rsid w:val="00DA3EC4"/>
    <w:rsid w:val="00DA5F2C"/>
    <w:rsid w:val="00DB045E"/>
    <w:rsid w:val="00DB12C5"/>
    <w:rsid w:val="00DB25B5"/>
    <w:rsid w:val="00DB295A"/>
    <w:rsid w:val="00DB37EE"/>
    <w:rsid w:val="00DB3F99"/>
    <w:rsid w:val="00DB3FC0"/>
    <w:rsid w:val="00DB51AD"/>
    <w:rsid w:val="00DB6A3E"/>
    <w:rsid w:val="00DC05FA"/>
    <w:rsid w:val="00DC09C8"/>
    <w:rsid w:val="00DC1BB8"/>
    <w:rsid w:val="00DC3D04"/>
    <w:rsid w:val="00DC4471"/>
    <w:rsid w:val="00DD0F06"/>
    <w:rsid w:val="00DD0F5C"/>
    <w:rsid w:val="00DD17D4"/>
    <w:rsid w:val="00DD2E71"/>
    <w:rsid w:val="00DD3726"/>
    <w:rsid w:val="00DD3EA9"/>
    <w:rsid w:val="00DD461C"/>
    <w:rsid w:val="00DD4D5B"/>
    <w:rsid w:val="00DE04F2"/>
    <w:rsid w:val="00DE1821"/>
    <w:rsid w:val="00DE1B8E"/>
    <w:rsid w:val="00DE327A"/>
    <w:rsid w:val="00DE49A8"/>
    <w:rsid w:val="00DE5C6A"/>
    <w:rsid w:val="00DE64A6"/>
    <w:rsid w:val="00DE6994"/>
    <w:rsid w:val="00DF20D6"/>
    <w:rsid w:val="00DF20EB"/>
    <w:rsid w:val="00DF2FD1"/>
    <w:rsid w:val="00DF451E"/>
    <w:rsid w:val="00DF565C"/>
    <w:rsid w:val="00DF605D"/>
    <w:rsid w:val="00DF74EB"/>
    <w:rsid w:val="00E001CB"/>
    <w:rsid w:val="00E011FD"/>
    <w:rsid w:val="00E02F72"/>
    <w:rsid w:val="00E079B6"/>
    <w:rsid w:val="00E1072A"/>
    <w:rsid w:val="00E11764"/>
    <w:rsid w:val="00E1177D"/>
    <w:rsid w:val="00E126B7"/>
    <w:rsid w:val="00E12CFE"/>
    <w:rsid w:val="00E13FC5"/>
    <w:rsid w:val="00E14584"/>
    <w:rsid w:val="00E14F26"/>
    <w:rsid w:val="00E206E8"/>
    <w:rsid w:val="00E21896"/>
    <w:rsid w:val="00E25D6E"/>
    <w:rsid w:val="00E32C65"/>
    <w:rsid w:val="00E33200"/>
    <w:rsid w:val="00E3386E"/>
    <w:rsid w:val="00E354C5"/>
    <w:rsid w:val="00E37201"/>
    <w:rsid w:val="00E37DC3"/>
    <w:rsid w:val="00E400AA"/>
    <w:rsid w:val="00E41CE0"/>
    <w:rsid w:val="00E423C0"/>
    <w:rsid w:val="00E42A3C"/>
    <w:rsid w:val="00E42DD8"/>
    <w:rsid w:val="00E43B85"/>
    <w:rsid w:val="00E44530"/>
    <w:rsid w:val="00E453D9"/>
    <w:rsid w:val="00E47113"/>
    <w:rsid w:val="00E5033B"/>
    <w:rsid w:val="00E52CC8"/>
    <w:rsid w:val="00E53A07"/>
    <w:rsid w:val="00E53A64"/>
    <w:rsid w:val="00E53B98"/>
    <w:rsid w:val="00E53E2A"/>
    <w:rsid w:val="00E54262"/>
    <w:rsid w:val="00E57D66"/>
    <w:rsid w:val="00E61C10"/>
    <w:rsid w:val="00E628F6"/>
    <w:rsid w:val="00E632D8"/>
    <w:rsid w:val="00E63552"/>
    <w:rsid w:val="00E63EEE"/>
    <w:rsid w:val="00E653A0"/>
    <w:rsid w:val="00E7156A"/>
    <w:rsid w:val="00E71DCE"/>
    <w:rsid w:val="00E74107"/>
    <w:rsid w:val="00E74125"/>
    <w:rsid w:val="00E77461"/>
    <w:rsid w:val="00E8015A"/>
    <w:rsid w:val="00E818FA"/>
    <w:rsid w:val="00E84972"/>
    <w:rsid w:val="00E90333"/>
    <w:rsid w:val="00E904B4"/>
    <w:rsid w:val="00E921F1"/>
    <w:rsid w:val="00E9422C"/>
    <w:rsid w:val="00E948F3"/>
    <w:rsid w:val="00E95A43"/>
    <w:rsid w:val="00E96B59"/>
    <w:rsid w:val="00E96D42"/>
    <w:rsid w:val="00E97D9B"/>
    <w:rsid w:val="00EA0493"/>
    <w:rsid w:val="00EA06E5"/>
    <w:rsid w:val="00EA1CBC"/>
    <w:rsid w:val="00EA1DD6"/>
    <w:rsid w:val="00EA20F6"/>
    <w:rsid w:val="00EA3059"/>
    <w:rsid w:val="00EA3E4F"/>
    <w:rsid w:val="00EA3F6C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50C2"/>
    <w:rsid w:val="00ED1A9A"/>
    <w:rsid w:val="00ED2D84"/>
    <w:rsid w:val="00ED3112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E78D5"/>
    <w:rsid w:val="00EF0A16"/>
    <w:rsid w:val="00EF0D30"/>
    <w:rsid w:val="00EF4D96"/>
    <w:rsid w:val="00EF7B36"/>
    <w:rsid w:val="00F03097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7EEE"/>
    <w:rsid w:val="00F317EB"/>
    <w:rsid w:val="00F31F29"/>
    <w:rsid w:val="00F3386E"/>
    <w:rsid w:val="00F340F2"/>
    <w:rsid w:val="00F358E7"/>
    <w:rsid w:val="00F3594C"/>
    <w:rsid w:val="00F372FA"/>
    <w:rsid w:val="00F40BCE"/>
    <w:rsid w:val="00F40CA2"/>
    <w:rsid w:val="00F4199F"/>
    <w:rsid w:val="00F4376F"/>
    <w:rsid w:val="00F44E6D"/>
    <w:rsid w:val="00F46678"/>
    <w:rsid w:val="00F46680"/>
    <w:rsid w:val="00F46F02"/>
    <w:rsid w:val="00F47568"/>
    <w:rsid w:val="00F4781C"/>
    <w:rsid w:val="00F516BF"/>
    <w:rsid w:val="00F52F6A"/>
    <w:rsid w:val="00F557DA"/>
    <w:rsid w:val="00F56B8B"/>
    <w:rsid w:val="00F5770A"/>
    <w:rsid w:val="00F57F88"/>
    <w:rsid w:val="00F60D7F"/>
    <w:rsid w:val="00F60F6C"/>
    <w:rsid w:val="00F612A6"/>
    <w:rsid w:val="00F61BF4"/>
    <w:rsid w:val="00F627FC"/>
    <w:rsid w:val="00F63E84"/>
    <w:rsid w:val="00F664B3"/>
    <w:rsid w:val="00F702E4"/>
    <w:rsid w:val="00F70FA8"/>
    <w:rsid w:val="00F71818"/>
    <w:rsid w:val="00F73C5D"/>
    <w:rsid w:val="00F74962"/>
    <w:rsid w:val="00F7542A"/>
    <w:rsid w:val="00F76FE4"/>
    <w:rsid w:val="00F77570"/>
    <w:rsid w:val="00F77691"/>
    <w:rsid w:val="00F805E6"/>
    <w:rsid w:val="00F81A6D"/>
    <w:rsid w:val="00F82908"/>
    <w:rsid w:val="00F8489A"/>
    <w:rsid w:val="00F84E63"/>
    <w:rsid w:val="00F86240"/>
    <w:rsid w:val="00F87185"/>
    <w:rsid w:val="00F91BF9"/>
    <w:rsid w:val="00F91C17"/>
    <w:rsid w:val="00F9272C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41BD"/>
    <w:rsid w:val="00FC0A3C"/>
    <w:rsid w:val="00FC1319"/>
    <w:rsid w:val="00FC19BC"/>
    <w:rsid w:val="00FC23A3"/>
    <w:rsid w:val="00FC3A36"/>
    <w:rsid w:val="00FC3D56"/>
    <w:rsid w:val="00FC4480"/>
    <w:rsid w:val="00FC5259"/>
    <w:rsid w:val="00FC6A8B"/>
    <w:rsid w:val="00FD071C"/>
    <w:rsid w:val="00FD0743"/>
    <w:rsid w:val="00FD1292"/>
    <w:rsid w:val="00FD1B33"/>
    <w:rsid w:val="00FD27E7"/>
    <w:rsid w:val="00FD5FBA"/>
    <w:rsid w:val="00FE1339"/>
    <w:rsid w:val="00FE226B"/>
    <w:rsid w:val="00FE4B43"/>
    <w:rsid w:val="00FE5E32"/>
    <w:rsid w:val="00FE6D7B"/>
    <w:rsid w:val="00FE7BE0"/>
    <w:rsid w:val="00FF049A"/>
    <w:rsid w:val="00FF28E9"/>
    <w:rsid w:val="00FF3CDD"/>
    <w:rsid w:val="00FF3E0D"/>
    <w:rsid w:val="00FF6FA0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149DB4"/>
  <w15:docId w15:val="{9C8644B8-73BE-40AB-8673-35B2401B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basedOn w:val="Normalny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nyWeb">
    <w:name w:val="Normal (Web)"/>
    <w:basedOn w:val="Normalny"/>
    <w:uiPriority w:val="99"/>
    <w:unhideWhenUsed/>
    <w:rsid w:val="00773C32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E08A9-219B-492B-9271-3C16FB040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9099</TotalTime>
  <Pages>1</Pages>
  <Words>342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650</cp:revision>
  <cp:lastPrinted>2022-03-08T08:51:00Z</cp:lastPrinted>
  <dcterms:created xsi:type="dcterms:W3CDTF">2015-03-05T11:30:00Z</dcterms:created>
  <dcterms:modified xsi:type="dcterms:W3CDTF">2026-05-19T06:58:00Z</dcterms:modified>
</cp:coreProperties>
</file>