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9C61B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8023699"/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6AAD">
        <w:rPr>
          <w:rFonts w:ascii="Arial" w:hAnsi="Arial" w:cs="Arial"/>
          <w:i/>
          <w:color w:val="auto"/>
          <w:sz w:val="18"/>
          <w:szCs w:val="18"/>
        </w:rPr>
        <w:t>KPTS-Z-14/U/RO/1/26/169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6531A185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3C0E4F7F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C0C8F5C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58E47631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57B9C650">
          <v:rect id="_x0000_s2053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4F97115D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181F546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1AB6C20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85FDE77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0E66914" w14:textId="77777777" w:rsidR="0077397E" w:rsidRPr="00B93A5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4259E2AE" w14:textId="77777777" w:rsidR="0077397E" w:rsidRPr="00B93A5E" w:rsidRDefault="0077397E" w:rsidP="0077397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D5A12D1" w14:textId="77777777" w:rsidR="0077397E" w:rsidRDefault="0077397E" w:rsidP="0077397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3909B17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D9A9FEA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FF5B6B0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706E6051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5571F038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F198AA9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usługi o nazwie: </w:t>
      </w:r>
      <w:r w:rsidRPr="00606417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Regeneracja opon samochodowych</w:t>
      </w:r>
      <w:r w:rsidRPr="00606417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/>
          <w:sz w:val="20"/>
          <w:szCs w:val="20"/>
        </w:rPr>
        <w:t xml:space="preserve">, </w:t>
      </w:r>
    </w:p>
    <w:p w14:paraId="61E9219A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7BAF13A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69C52791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8BDC49" w14:textId="77777777" w:rsidR="0077397E" w:rsidRPr="00975A9F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F8ECAF7" w14:textId="77777777" w:rsidR="0077397E" w:rsidRPr="00C13695" w:rsidRDefault="0077397E" w:rsidP="0077397E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 xml:space="preserve">, uczestniczącym w niniejszym postępowaniu, </w:t>
      </w:r>
    </w:p>
    <w:p w14:paraId="340D3588" w14:textId="77777777" w:rsidR="0077397E" w:rsidRPr="00C13695" w:rsidRDefault="0077397E" w:rsidP="0077397E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 xml:space="preserve">, </w:t>
      </w:r>
    </w:p>
    <w:p w14:paraId="79CB670A" w14:textId="77777777" w:rsidR="0077397E" w:rsidRPr="00DB7686" w:rsidRDefault="0077397E" w:rsidP="0077397E">
      <w:pPr>
        <w:pStyle w:val="WW-Tekstpodstawowy2"/>
        <w:numPr>
          <w:ilvl w:val="0"/>
          <w:numId w:val="45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77397E" w:rsidRPr="001A2FC9" w14:paraId="66CB1751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CD329" w14:textId="77777777" w:rsidR="0077397E" w:rsidRPr="001A2FC9" w:rsidRDefault="0077397E" w:rsidP="00E774C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D8E5B" w14:textId="77777777" w:rsidR="0077397E" w:rsidRPr="001A2FC9" w:rsidRDefault="0077397E" w:rsidP="00E774C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77397E" w:rsidRPr="001A2FC9" w14:paraId="278AE952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A6B99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9901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10C60F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97E" w:rsidRPr="001A2FC9" w14:paraId="7BB38483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5A74A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F73B6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56DEF1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97E" w:rsidRPr="001A2FC9" w14:paraId="64C08EC3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F81F0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58A0D6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F2AFA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97E" w:rsidRPr="001A2FC9" w14:paraId="05824A7D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1B5CB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17F640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D65B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97E" w:rsidRPr="001A2FC9" w14:paraId="47CACB18" w14:textId="77777777" w:rsidTr="00E774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04053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760A2B7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3C58" w14:textId="77777777" w:rsidR="0077397E" w:rsidRPr="001A2FC9" w:rsidRDefault="0077397E" w:rsidP="00E774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DE2A5D" w14:textId="77777777" w:rsidR="0077397E" w:rsidRDefault="0077397E" w:rsidP="0077397E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6B0C1909" w14:textId="77777777" w:rsidR="0077397E" w:rsidRDefault="0077397E" w:rsidP="0077397E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4A2953A6" w14:textId="77777777" w:rsidR="0077397E" w:rsidRPr="00EF74CF" w:rsidRDefault="0077397E" w:rsidP="0077397E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2E7AD801" w14:textId="77777777" w:rsidR="0077397E" w:rsidRDefault="0077397E" w:rsidP="0077397E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39BD69E4" w14:textId="77777777" w:rsidR="0077397E" w:rsidRPr="0027007F" w:rsidRDefault="0077397E" w:rsidP="0077397E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32942D44" w14:textId="77777777" w:rsidR="0077397E" w:rsidRPr="0027007F" w:rsidRDefault="0077397E" w:rsidP="0077397E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79995095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09B55DE4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DFADC0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1961E2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3DCD11B7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7F2D618F" w14:textId="77777777" w:rsidR="0077397E" w:rsidRPr="001A2FC9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0B04A11D" w14:textId="77777777" w:rsidR="0077397E" w:rsidRPr="005F41DA" w:rsidRDefault="0077397E" w:rsidP="0077397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BA59A3E" w14:textId="77777777" w:rsidR="0077397E" w:rsidRPr="005F41DA" w:rsidRDefault="0077397E" w:rsidP="0077397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B1B2C05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747A15" w14:textId="77777777" w:rsidR="0077397E" w:rsidRDefault="0077397E" w:rsidP="0077397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B7C4F4C" w14:textId="77777777" w:rsidR="0077397E" w:rsidRPr="001A2FC9" w:rsidRDefault="0077397E" w:rsidP="00773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FADE04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bookmarkEnd w:id="0"/>
    <w:p w14:paraId="65241D43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35837D11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1061B3F8" w14:textId="77777777" w:rsidR="0077397E" w:rsidRDefault="0077397E" w:rsidP="0077397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5EA61C56" w14:textId="77777777" w:rsidR="00510220" w:rsidRPr="0077397E" w:rsidRDefault="00510220" w:rsidP="0077397E"/>
    <w:sectPr w:rsidR="00510220" w:rsidRPr="0077397E" w:rsidSect="00046A58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C8FAB" w14:textId="77777777" w:rsidR="00BF4A40" w:rsidRDefault="00BF4A40" w:rsidP="00C95DED">
      <w:pPr>
        <w:spacing w:after="0" w:line="240" w:lineRule="auto"/>
      </w:pPr>
      <w:r>
        <w:separator/>
      </w:r>
    </w:p>
  </w:endnote>
  <w:endnote w:type="continuationSeparator" w:id="0">
    <w:p w14:paraId="12120F4F" w14:textId="77777777" w:rsidR="00BF4A40" w:rsidRDefault="00BF4A4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E7DB" w14:textId="77777777" w:rsidR="00DC4471" w:rsidRPr="00C95DED" w:rsidRDefault="00DC4471">
    <w:pPr>
      <w:pStyle w:val="Stopka"/>
      <w:rPr>
        <w:rFonts w:ascii="Arial" w:hAnsi="Arial" w:cs="Arial"/>
        <w:sz w:val="20"/>
        <w:szCs w:val="20"/>
      </w:rPr>
    </w:pPr>
  </w:p>
  <w:p w14:paraId="16DB72BC" w14:textId="77777777" w:rsidR="00DC4471" w:rsidRDefault="00DC4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40D02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7E392" w14:textId="77777777" w:rsidR="00BF4A40" w:rsidRDefault="00BF4A40" w:rsidP="00C95DED">
      <w:pPr>
        <w:spacing w:after="0" w:line="240" w:lineRule="auto"/>
      </w:pPr>
      <w:r>
        <w:separator/>
      </w:r>
    </w:p>
  </w:footnote>
  <w:footnote w:type="continuationSeparator" w:id="0">
    <w:p w14:paraId="49FBE04C" w14:textId="77777777" w:rsidR="00BF4A40" w:rsidRDefault="00BF4A4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084794">
    <w:abstractNumId w:val="0"/>
  </w:num>
  <w:num w:numId="2" w16cid:durableId="105543435">
    <w:abstractNumId w:val="16"/>
  </w:num>
  <w:num w:numId="3" w16cid:durableId="1247616243">
    <w:abstractNumId w:val="17"/>
  </w:num>
  <w:num w:numId="4" w16cid:durableId="1320812868">
    <w:abstractNumId w:val="28"/>
  </w:num>
  <w:num w:numId="5" w16cid:durableId="1782338021">
    <w:abstractNumId w:val="24"/>
  </w:num>
  <w:num w:numId="6" w16cid:durableId="441920439">
    <w:abstractNumId w:val="44"/>
  </w:num>
  <w:num w:numId="7" w16cid:durableId="693658056">
    <w:abstractNumId w:val="36"/>
  </w:num>
  <w:num w:numId="8" w16cid:durableId="1381854793">
    <w:abstractNumId w:val="34"/>
  </w:num>
  <w:num w:numId="9" w16cid:durableId="54012801">
    <w:abstractNumId w:val="35"/>
  </w:num>
  <w:num w:numId="10" w16cid:durableId="179635622">
    <w:abstractNumId w:val="31"/>
  </w:num>
  <w:num w:numId="11" w16cid:durableId="1215461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4902097">
    <w:abstractNumId w:val="2"/>
  </w:num>
  <w:num w:numId="13" w16cid:durableId="922682309">
    <w:abstractNumId w:val="37"/>
  </w:num>
  <w:num w:numId="14" w16cid:durableId="658118290">
    <w:abstractNumId w:val="25"/>
  </w:num>
  <w:num w:numId="15" w16cid:durableId="1197546997">
    <w:abstractNumId w:val="22"/>
  </w:num>
  <w:num w:numId="16" w16cid:durableId="2095323525">
    <w:abstractNumId w:val="32"/>
  </w:num>
  <w:num w:numId="17" w16cid:durableId="34087697">
    <w:abstractNumId w:val="29"/>
  </w:num>
  <w:num w:numId="18" w16cid:durableId="1693340381">
    <w:abstractNumId w:val="39"/>
  </w:num>
  <w:num w:numId="19" w16cid:durableId="923224141">
    <w:abstractNumId w:val="27"/>
  </w:num>
  <w:num w:numId="20" w16cid:durableId="844787512">
    <w:abstractNumId w:val="19"/>
  </w:num>
  <w:num w:numId="21" w16cid:durableId="71437889">
    <w:abstractNumId w:val="26"/>
  </w:num>
  <w:num w:numId="22" w16cid:durableId="531576503">
    <w:abstractNumId w:val="9"/>
  </w:num>
  <w:num w:numId="23" w16cid:durableId="432634701">
    <w:abstractNumId w:val="7"/>
  </w:num>
  <w:num w:numId="24" w16cid:durableId="559825439">
    <w:abstractNumId w:val="8"/>
  </w:num>
  <w:num w:numId="25" w16cid:durableId="617444804">
    <w:abstractNumId w:val="11"/>
  </w:num>
  <w:num w:numId="26" w16cid:durableId="1489976137">
    <w:abstractNumId w:val="38"/>
  </w:num>
  <w:num w:numId="27" w16cid:durableId="1967537443">
    <w:abstractNumId w:val="30"/>
  </w:num>
  <w:num w:numId="28" w16cid:durableId="686175612">
    <w:abstractNumId w:val="41"/>
  </w:num>
  <w:num w:numId="29" w16cid:durableId="101146483">
    <w:abstractNumId w:val="21"/>
  </w:num>
  <w:num w:numId="30" w16cid:durableId="548033347">
    <w:abstractNumId w:val="6"/>
  </w:num>
  <w:num w:numId="31" w16cid:durableId="1003434655">
    <w:abstractNumId w:val="3"/>
  </w:num>
  <w:num w:numId="32" w16cid:durableId="464549921">
    <w:abstractNumId w:val="5"/>
  </w:num>
  <w:num w:numId="33" w16cid:durableId="1406033090">
    <w:abstractNumId w:val="4"/>
  </w:num>
  <w:num w:numId="34" w16cid:durableId="1734622101">
    <w:abstractNumId w:val="1"/>
  </w:num>
  <w:num w:numId="35" w16cid:durableId="1601184706">
    <w:abstractNumId w:val="12"/>
  </w:num>
  <w:num w:numId="36" w16cid:durableId="579095997">
    <w:abstractNumId w:val="43"/>
  </w:num>
  <w:num w:numId="37" w16cid:durableId="559483327">
    <w:abstractNumId w:val="10"/>
  </w:num>
  <w:num w:numId="38" w16cid:durableId="905650416">
    <w:abstractNumId w:val="13"/>
  </w:num>
  <w:num w:numId="39" w16cid:durableId="2038461388">
    <w:abstractNumId w:val="15"/>
  </w:num>
  <w:num w:numId="40" w16cid:durableId="1124739814">
    <w:abstractNumId w:val="20"/>
  </w:num>
  <w:num w:numId="41" w16cid:durableId="1367829467">
    <w:abstractNumId w:val="14"/>
  </w:num>
  <w:num w:numId="42" w16cid:durableId="1106389034">
    <w:abstractNumId w:val="23"/>
  </w:num>
  <w:num w:numId="43" w16cid:durableId="312223454">
    <w:abstractNumId w:val="33"/>
  </w:num>
  <w:num w:numId="44" w16cid:durableId="346950742">
    <w:abstractNumId w:val="42"/>
  </w:num>
  <w:num w:numId="45" w16cid:durableId="7216221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259A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2A88"/>
    <w:rsid w:val="004B40CB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6BE3"/>
    <w:rsid w:val="004E7FFE"/>
    <w:rsid w:val="004F241A"/>
    <w:rsid w:val="004F2DBE"/>
    <w:rsid w:val="004F42A1"/>
    <w:rsid w:val="004F6891"/>
    <w:rsid w:val="004F78F1"/>
    <w:rsid w:val="004F7ADE"/>
    <w:rsid w:val="005041D8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4888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2B88"/>
    <w:rsid w:val="007536A1"/>
    <w:rsid w:val="0075587A"/>
    <w:rsid w:val="00761AD4"/>
    <w:rsid w:val="00762290"/>
    <w:rsid w:val="00762AFE"/>
    <w:rsid w:val="00763A41"/>
    <w:rsid w:val="00763B9D"/>
    <w:rsid w:val="00764876"/>
    <w:rsid w:val="0077397E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5920"/>
    <w:rsid w:val="00816009"/>
    <w:rsid w:val="0082175C"/>
    <w:rsid w:val="008218C9"/>
    <w:rsid w:val="008222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4A40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07D86"/>
    <w:rsid w:val="00D109FF"/>
    <w:rsid w:val="00D113C9"/>
    <w:rsid w:val="00D149DD"/>
    <w:rsid w:val="00D14D70"/>
    <w:rsid w:val="00D206E7"/>
    <w:rsid w:val="00D22661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67E83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652C9EE3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37047-DF3A-40A7-91E2-B11C4517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9099</TotalTime>
  <Pages>1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650</cp:revision>
  <cp:lastPrinted>2022-03-08T08:51:00Z</cp:lastPrinted>
  <dcterms:created xsi:type="dcterms:W3CDTF">2015-03-05T11:30:00Z</dcterms:created>
  <dcterms:modified xsi:type="dcterms:W3CDTF">2026-05-19T06:58:00Z</dcterms:modified>
</cp:coreProperties>
</file>