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FCB3C" w14:textId="77777777" w:rsidR="007F271E" w:rsidRPr="009F40C8" w:rsidRDefault="007F271E" w:rsidP="007F271E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>postępowania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: </w:t>
      </w:r>
      <w:r w:rsidRPr="00D76AAD">
        <w:rPr>
          <w:rFonts w:ascii="Arial" w:hAnsi="Arial" w:cs="Arial"/>
          <w:i/>
          <w:color w:val="auto"/>
          <w:sz w:val="18"/>
          <w:szCs w:val="18"/>
        </w:rPr>
        <w:t>KPTS-Z-14/U/RO/1/26/169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5AE4B79A" w14:textId="77777777" w:rsidR="007F271E" w:rsidRDefault="007F271E" w:rsidP="007F271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Wykaz usług</w:t>
      </w:r>
    </w:p>
    <w:p w14:paraId="136483FD" w14:textId="77777777" w:rsidR="007F271E" w:rsidRDefault="007F271E" w:rsidP="007F271E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22829C0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9D65E01" w14:textId="77777777" w:rsidR="007F271E" w:rsidRDefault="007F271E" w:rsidP="007F271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1FE10922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6F31F639">
          <v:rect id="_x0000_s2053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17281CBE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8E3721F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89E0BF1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23CFFFA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9351B73" w14:textId="77777777" w:rsidR="007F271E" w:rsidRPr="00B93A5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756AC78B" w14:textId="77777777" w:rsidR="007F271E" w:rsidRPr="00B93A5E" w:rsidRDefault="007F271E" w:rsidP="007F271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C760540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6B43580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A7553C0" w14:textId="77777777" w:rsidR="007F271E" w:rsidRPr="006C5810" w:rsidRDefault="007F271E" w:rsidP="007F271E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021AEE74" w14:textId="77777777" w:rsidR="007F271E" w:rsidRDefault="007F271E" w:rsidP="007F271E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</w:p>
    <w:p w14:paraId="5E3A9BCD" w14:textId="77777777" w:rsidR="007F271E" w:rsidRPr="007E1E56" w:rsidRDefault="007F271E" w:rsidP="007F271E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7E1E56">
        <w:rPr>
          <w:rFonts w:ascii="Arial" w:hAnsi="Arial"/>
          <w:b/>
          <w:sz w:val="20"/>
          <w:szCs w:val="20"/>
        </w:rPr>
        <w:t xml:space="preserve">usług </w:t>
      </w:r>
      <w:r>
        <w:rPr>
          <w:rFonts w:ascii="Arial" w:hAnsi="Arial"/>
          <w:b/>
          <w:sz w:val="20"/>
          <w:szCs w:val="20"/>
        </w:rPr>
        <w:t>bieżnikowania opon samochodowych</w:t>
      </w:r>
    </w:p>
    <w:p w14:paraId="0977E224" w14:textId="77777777" w:rsidR="007F271E" w:rsidRPr="006C5810" w:rsidRDefault="007F271E" w:rsidP="007F271E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572B4150" w14:textId="77777777" w:rsidR="007F271E" w:rsidRPr="006C5810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606417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Regeneracja opon samochodowych</w:t>
      </w:r>
      <w:r w:rsidRPr="00606417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317589C8" w14:textId="77777777" w:rsidR="007F271E" w:rsidRPr="006C5810" w:rsidRDefault="007F271E" w:rsidP="007F271E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053390D5" w14:textId="77777777" w:rsidR="007F271E" w:rsidRPr="006C5810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 xml:space="preserve">/ wykonywanych </w:t>
      </w:r>
      <w:r>
        <w:rPr>
          <w:rFonts w:ascii="Arial" w:hAnsi="Arial"/>
          <w:sz w:val="20"/>
          <w:szCs w:val="20"/>
        </w:rPr>
        <w:t>usług</w:t>
      </w:r>
      <w:r w:rsidRPr="006C5810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bieżnikowania opon </w:t>
      </w:r>
      <w:r w:rsidRPr="006C5810">
        <w:rPr>
          <w:rFonts w:ascii="Arial" w:hAnsi="Arial"/>
          <w:sz w:val="20"/>
          <w:szCs w:val="20"/>
        </w:rPr>
        <w:t>w okresie ostatnich trzech lat przed upływem terminu składania ofert, a jeżeli okres prowadzenia działalności jest krótszy – w tym okresie:</w:t>
      </w:r>
    </w:p>
    <w:p w14:paraId="2647E052" w14:textId="77777777" w:rsidR="007F271E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3546"/>
        <w:gridCol w:w="1985"/>
        <w:gridCol w:w="1701"/>
        <w:gridCol w:w="1984"/>
      </w:tblGrid>
      <w:tr w:rsidR="007F271E" w:rsidRPr="006C5810" w14:paraId="19C8E0C0" w14:textId="77777777" w:rsidTr="00E774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57252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F8708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C368A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  <w:p w14:paraId="1D2536E8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835FA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</w:t>
            </w:r>
          </w:p>
          <w:p w14:paraId="30FB8D8A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1B92E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  <w:p w14:paraId="4ED9EF94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7F271E" w:rsidRPr="006C5810" w14:paraId="1E6554D1" w14:textId="77777777" w:rsidTr="00E774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2F360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8A9B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2154941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82080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Regeneracja opon - bieżnikowanie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98D4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DE0C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F271E" w:rsidRPr="006C5810" w14:paraId="174DD8C0" w14:textId="77777777" w:rsidTr="00E774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73A354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D9957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F0097EA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0C8C6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30276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23AFC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F271E" w:rsidRPr="006C5810" w14:paraId="1DD0BB63" w14:textId="77777777" w:rsidTr="00E774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0F353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38C20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9235A5A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E076A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F2361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D3115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F271E" w:rsidRPr="006C5810" w14:paraId="5BD4D026" w14:textId="77777777" w:rsidTr="00E774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186C0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6006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1EF8BCA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29469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43352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1ACF3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F271E" w:rsidRPr="006C5810" w14:paraId="20DC7F91" w14:textId="77777777" w:rsidTr="00E774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4234F9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6EEE7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837E178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1925C" w14:textId="77777777" w:rsidR="007F271E" w:rsidRPr="006C5810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89E20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0F22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F271E" w:rsidRPr="006C5810" w14:paraId="689F9E6F" w14:textId="77777777" w:rsidTr="00E774C1">
        <w:tc>
          <w:tcPr>
            <w:tcW w:w="7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6ACF3" w14:textId="77777777" w:rsidR="007F271E" w:rsidRPr="00785262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  <w:r w:rsidRPr="00785262">
              <w:rPr>
                <w:rFonts w:ascii="Arial" w:hAnsi="Arial"/>
                <w:sz w:val="10"/>
                <w:szCs w:val="10"/>
              </w:rPr>
              <w:t xml:space="preserve">                                                                                       </w:t>
            </w:r>
          </w:p>
          <w:p w14:paraId="6EF5C6DB" w14:textId="77777777" w:rsidR="007F271E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  <w:p w14:paraId="65DAC4EE" w14:textId="77777777" w:rsidR="007F271E" w:rsidRPr="00785262" w:rsidRDefault="007F271E" w:rsidP="00E774C1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1C497" w14:textId="77777777" w:rsidR="007F271E" w:rsidRPr="006C5810" w:rsidRDefault="007F271E" w:rsidP="00E774C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E8DF066" w14:textId="77777777" w:rsidR="007F271E" w:rsidRPr="005C6031" w:rsidRDefault="007F271E" w:rsidP="007F271E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364C5E5C" w14:textId="77777777" w:rsidR="007F271E" w:rsidRDefault="007F271E" w:rsidP="007F271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usług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2ACCB914" w14:textId="77777777" w:rsidR="007F271E" w:rsidRPr="0089139B" w:rsidRDefault="007F271E" w:rsidP="007F271E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0AE4FCF3" w14:textId="77777777" w:rsidR="007F271E" w:rsidRPr="006C5810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0DC8B119" w14:textId="77777777" w:rsidR="007F271E" w:rsidRPr="006C5810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673ED61C" w14:textId="77777777" w:rsidR="007F271E" w:rsidRPr="006C5810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0A8DBB1" w14:textId="77777777" w:rsidR="007F271E" w:rsidRPr="006C5810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1901083E" w14:textId="77777777" w:rsidR="007F271E" w:rsidRPr="006C5810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57A5FE93" w14:textId="77777777" w:rsidR="007F271E" w:rsidRPr="0089139B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16243541" w14:textId="77777777" w:rsidR="007F271E" w:rsidRPr="0089139B" w:rsidRDefault="007F271E" w:rsidP="007F271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061BCF04" w14:textId="77777777" w:rsidR="007F271E" w:rsidRPr="005F41DA" w:rsidRDefault="007F271E" w:rsidP="007F271E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73E17C1B" w14:textId="77777777" w:rsidR="007F271E" w:rsidRPr="005F41DA" w:rsidRDefault="007F271E" w:rsidP="007F271E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C6305BB" w14:textId="77777777" w:rsidR="007F271E" w:rsidRPr="0089139B" w:rsidRDefault="007F271E" w:rsidP="007F271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DDF9C64" w14:textId="77777777" w:rsidR="007F271E" w:rsidRDefault="007F271E" w:rsidP="007F271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367F90C7" w14:textId="77777777" w:rsidR="007F271E" w:rsidRDefault="007F271E" w:rsidP="007F271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56E20439" w14:textId="77777777" w:rsidR="007F271E" w:rsidRDefault="007F271E" w:rsidP="007F271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37C8E80F" w14:textId="77777777" w:rsidR="007F271E" w:rsidRPr="0089139B" w:rsidRDefault="007F271E" w:rsidP="007F271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317B49C3" w14:textId="77777777" w:rsidR="007F271E" w:rsidRDefault="007F271E" w:rsidP="007F271E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61C98E29" w14:textId="77777777" w:rsidR="007F271E" w:rsidRPr="005E7634" w:rsidRDefault="007F271E" w:rsidP="007F271E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0C5FB050" w14:textId="77777777" w:rsidR="007F271E" w:rsidRPr="005E7634" w:rsidRDefault="007F271E" w:rsidP="007F271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usługi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09B6B488" w14:textId="3595FB47" w:rsidR="00D81339" w:rsidRPr="007F271E" w:rsidRDefault="00D81339" w:rsidP="007F271E"/>
    <w:sectPr w:rsidR="00D81339" w:rsidRPr="007F271E" w:rsidSect="00046A58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F8216" w14:textId="77777777" w:rsidR="00CA29AC" w:rsidRDefault="00CA29AC" w:rsidP="00C95DED">
      <w:pPr>
        <w:spacing w:after="0" w:line="240" w:lineRule="auto"/>
      </w:pPr>
      <w:r>
        <w:separator/>
      </w:r>
    </w:p>
  </w:endnote>
  <w:endnote w:type="continuationSeparator" w:id="0">
    <w:p w14:paraId="76BCA6A5" w14:textId="77777777" w:rsidR="00CA29AC" w:rsidRDefault="00CA29A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68904" w14:textId="77777777" w:rsidR="00DC4471" w:rsidRPr="00C95DED" w:rsidRDefault="00DC4471">
    <w:pPr>
      <w:pStyle w:val="Stopka"/>
      <w:rPr>
        <w:rFonts w:ascii="Arial" w:hAnsi="Arial" w:cs="Arial"/>
        <w:sz w:val="20"/>
        <w:szCs w:val="20"/>
      </w:rPr>
    </w:pPr>
  </w:p>
  <w:p w14:paraId="627351FE" w14:textId="77777777" w:rsidR="00DC4471" w:rsidRDefault="00DC4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7FF41" w14:textId="77777777" w:rsidR="00DC4471" w:rsidRPr="00C95DED" w:rsidRDefault="00DC4471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02554" w14:textId="77777777" w:rsidR="00CA29AC" w:rsidRDefault="00CA29AC" w:rsidP="00C95DED">
      <w:pPr>
        <w:spacing w:after="0" w:line="240" w:lineRule="auto"/>
      </w:pPr>
      <w:r>
        <w:separator/>
      </w:r>
    </w:p>
  </w:footnote>
  <w:footnote w:type="continuationSeparator" w:id="0">
    <w:p w14:paraId="3C79268F" w14:textId="77777777" w:rsidR="00CA29AC" w:rsidRDefault="00CA29A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39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732C6F"/>
    <w:multiLevelType w:val="hybridMultilevel"/>
    <w:tmpl w:val="23E6AD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6685746">
    <w:abstractNumId w:val="0"/>
  </w:num>
  <w:num w:numId="2" w16cid:durableId="912084751">
    <w:abstractNumId w:val="16"/>
  </w:num>
  <w:num w:numId="3" w16cid:durableId="1471245571">
    <w:abstractNumId w:val="17"/>
  </w:num>
  <w:num w:numId="4" w16cid:durableId="1815218204">
    <w:abstractNumId w:val="28"/>
  </w:num>
  <w:num w:numId="5" w16cid:durableId="59327543">
    <w:abstractNumId w:val="24"/>
  </w:num>
  <w:num w:numId="6" w16cid:durableId="574241310">
    <w:abstractNumId w:val="43"/>
  </w:num>
  <w:num w:numId="7" w16cid:durableId="958075542">
    <w:abstractNumId w:val="36"/>
  </w:num>
  <w:num w:numId="8" w16cid:durableId="1571651240">
    <w:abstractNumId w:val="34"/>
  </w:num>
  <w:num w:numId="9" w16cid:durableId="1826584605">
    <w:abstractNumId w:val="35"/>
  </w:num>
  <w:num w:numId="10" w16cid:durableId="2014988765">
    <w:abstractNumId w:val="31"/>
  </w:num>
  <w:num w:numId="11" w16cid:durableId="21142801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5186857">
    <w:abstractNumId w:val="2"/>
  </w:num>
  <w:num w:numId="13" w16cid:durableId="33822004">
    <w:abstractNumId w:val="37"/>
  </w:num>
  <w:num w:numId="14" w16cid:durableId="1217397493">
    <w:abstractNumId w:val="25"/>
  </w:num>
  <w:num w:numId="15" w16cid:durableId="1483889509">
    <w:abstractNumId w:val="22"/>
  </w:num>
  <w:num w:numId="16" w16cid:durableId="847523235">
    <w:abstractNumId w:val="32"/>
  </w:num>
  <w:num w:numId="17" w16cid:durableId="616912300">
    <w:abstractNumId w:val="29"/>
  </w:num>
  <w:num w:numId="18" w16cid:durableId="1525097400">
    <w:abstractNumId w:val="39"/>
  </w:num>
  <w:num w:numId="19" w16cid:durableId="752509953">
    <w:abstractNumId w:val="27"/>
  </w:num>
  <w:num w:numId="20" w16cid:durableId="588780787">
    <w:abstractNumId w:val="19"/>
  </w:num>
  <w:num w:numId="21" w16cid:durableId="1401060124">
    <w:abstractNumId w:val="26"/>
  </w:num>
  <w:num w:numId="22" w16cid:durableId="1031343821">
    <w:abstractNumId w:val="9"/>
  </w:num>
  <w:num w:numId="23" w16cid:durableId="1574000646">
    <w:abstractNumId w:val="7"/>
  </w:num>
  <w:num w:numId="24" w16cid:durableId="1222329332">
    <w:abstractNumId w:val="8"/>
  </w:num>
  <w:num w:numId="25" w16cid:durableId="1743482002">
    <w:abstractNumId w:val="11"/>
  </w:num>
  <w:num w:numId="26" w16cid:durableId="326517081">
    <w:abstractNumId w:val="38"/>
  </w:num>
  <w:num w:numId="27" w16cid:durableId="35283159">
    <w:abstractNumId w:val="30"/>
  </w:num>
  <w:num w:numId="28" w16cid:durableId="2065448477">
    <w:abstractNumId w:val="40"/>
  </w:num>
  <w:num w:numId="29" w16cid:durableId="2032342507">
    <w:abstractNumId w:val="21"/>
  </w:num>
  <w:num w:numId="30" w16cid:durableId="27923416">
    <w:abstractNumId w:val="6"/>
  </w:num>
  <w:num w:numId="31" w16cid:durableId="2019573963">
    <w:abstractNumId w:val="3"/>
  </w:num>
  <w:num w:numId="32" w16cid:durableId="750736065">
    <w:abstractNumId w:val="5"/>
  </w:num>
  <w:num w:numId="33" w16cid:durableId="471100532">
    <w:abstractNumId w:val="4"/>
  </w:num>
  <w:num w:numId="34" w16cid:durableId="703988307">
    <w:abstractNumId w:val="1"/>
  </w:num>
  <w:num w:numId="35" w16cid:durableId="1018698221">
    <w:abstractNumId w:val="12"/>
  </w:num>
  <w:num w:numId="36" w16cid:durableId="1656492549">
    <w:abstractNumId w:val="42"/>
  </w:num>
  <w:num w:numId="37" w16cid:durableId="505945972">
    <w:abstractNumId w:val="10"/>
  </w:num>
  <w:num w:numId="38" w16cid:durableId="888230285">
    <w:abstractNumId w:val="13"/>
  </w:num>
  <w:num w:numId="39" w16cid:durableId="2052921958">
    <w:abstractNumId w:val="15"/>
  </w:num>
  <w:num w:numId="40" w16cid:durableId="1596012865">
    <w:abstractNumId w:val="20"/>
  </w:num>
  <w:num w:numId="41" w16cid:durableId="2146661233">
    <w:abstractNumId w:val="14"/>
  </w:num>
  <w:num w:numId="42" w16cid:durableId="1182160901">
    <w:abstractNumId w:val="23"/>
  </w:num>
  <w:num w:numId="43" w16cid:durableId="1764960711">
    <w:abstractNumId w:val="33"/>
  </w:num>
  <w:num w:numId="44" w16cid:durableId="1443008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F81"/>
    <w:rsid w:val="0000685C"/>
    <w:rsid w:val="00011FC0"/>
    <w:rsid w:val="0001235B"/>
    <w:rsid w:val="00012913"/>
    <w:rsid w:val="00012FF8"/>
    <w:rsid w:val="00013D2D"/>
    <w:rsid w:val="000152EA"/>
    <w:rsid w:val="00015321"/>
    <w:rsid w:val="00016B9E"/>
    <w:rsid w:val="00017E97"/>
    <w:rsid w:val="0002074B"/>
    <w:rsid w:val="00020F61"/>
    <w:rsid w:val="00021631"/>
    <w:rsid w:val="000216C9"/>
    <w:rsid w:val="00021E31"/>
    <w:rsid w:val="00022EFA"/>
    <w:rsid w:val="00025DB6"/>
    <w:rsid w:val="00031318"/>
    <w:rsid w:val="00031957"/>
    <w:rsid w:val="00032D7F"/>
    <w:rsid w:val="0003504D"/>
    <w:rsid w:val="00036A7A"/>
    <w:rsid w:val="0004239B"/>
    <w:rsid w:val="000423B1"/>
    <w:rsid w:val="000428EF"/>
    <w:rsid w:val="00042A0F"/>
    <w:rsid w:val="000438E3"/>
    <w:rsid w:val="0004509B"/>
    <w:rsid w:val="00046A58"/>
    <w:rsid w:val="00047987"/>
    <w:rsid w:val="00047F49"/>
    <w:rsid w:val="000502F7"/>
    <w:rsid w:val="00050321"/>
    <w:rsid w:val="00051BA4"/>
    <w:rsid w:val="00051F0D"/>
    <w:rsid w:val="00052FC5"/>
    <w:rsid w:val="0005447B"/>
    <w:rsid w:val="000550C4"/>
    <w:rsid w:val="00055FB4"/>
    <w:rsid w:val="00057933"/>
    <w:rsid w:val="00057C02"/>
    <w:rsid w:val="00060C98"/>
    <w:rsid w:val="000623A4"/>
    <w:rsid w:val="000637BB"/>
    <w:rsid w:val="00063C98"/>
    <w:rsid w:val="00063F23"/>
    <w:rsid w:val="00065027"/>
    <w:rsid w:val="00065515"/>
    <w:rsid w:val="00066C7E"/>
    <w:rsid w:val="00066EBA"/>
    <w:rsid w:val="00072282"/>
    <w:rsid w:val="0007284F"/>
    <w:rsid w:val="00075F0F"/>
    <w:rsid w:val="0007664C"/>
    <w:rsid w:val="00080910"/>
    <w:rsid w:val="00081F21"/>
    <w:rsid w:val="0008408C"/>
    <w:rsid w:val="00085373"/>
    <w:rsid w:val="0009189B"/>
    <w:rsid w:val="0009189E"/>
    <w:rsid w:val="00091B14"/>
    <w:rsid w:val="000924E3"/>
    <w:rsid w:val="00092E4D"/>
    <w:rsid w:val="000945E5"/>
    <w:rsid w:val="00094C55"/>
    <w:rsid w:val="00094DFD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B2074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17A4"/>
    <w:rsid w:val="000C3985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F10"/>
    <w:rsid w:val="000E564C"/>
    <w:rsid w:val="000F33A1"/>
    <w:rsid w:val="000F6220"/>
    <w:rsid w:val="00100C98"/>
    <w:rsid w:val="00101E42"/>
    <w:rsid w:val="001068CD"/>
    <w:rsid w:val="00106EAE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F76"/>
    <w:rsid w:val="00130B21"/>
    <w:rsid w:val="00131749"/>
    <w:rsid w:val="00132C49"/>
    <w:rsid w:val="00133109"/>
    <w:rsid w:val="00136703"/>
    <w:rsid w:val="00140326"/>
    <w:rsid w:val="00140432"/>
    <w:rsid w:val="0014116E"/>
    <w:rsid w:val="001415AF"/>
    <w:rsid w:val="0014181E"/>
    <w:rsid w:val="00150658"/>
    <w:rsid w:val="0015113D"/>
    <w:rsid w:val="001511D7"/>
    <w:rsid w:val="001518E4"/>
    <w:rsid w:val="0015311C"/>
    <w:rsid w:val="00154517"/>
    <w:rsid w:val="00161D36"/>
    <w:rsid w:val="00162C5C"/>
    <w:rsid w:val="00162FD4"/>
    <w:rsid w:val="00164BC2"/>
    <w:rsid w:val="0016796F"/>
    <w:rsid w:val="0017164B"/>
    <w:rsid w:val="0017321D"/>
    <w:rsid w:val="00174145"/>
    <w:rsid w:val="001754F9"/>
    <w:rsid w:val="00175533"/>
    <w:rsid w:val="001805AF"/>
    <w:rsid w:val="001816B7"/>
    <w:rsid w:val="00181E3E"/>
    <w:rsid w:val="001827EB"/>
    <w:rsid w:val="00183433"/>
    <w:rsid w:val="0018366E"/>
    <w:rsid w:val="00184AF0"/>
    <w:rsid w:val="00184F26"/>
    <w:rsid w:val="0018575E"/>
    <w:rsid w:val="001860C4"/>
    <w:rsid w:val="0018635D"/>
    <w:rsid w:val="0018650A"/>
    <w:rsid w:val="001879AB"/>
    <w:rsid w:val="00190325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1A9"/>
    <w:rsid w:val="0019767D"/>
    <w:rsid w:val="00197C73"/>
    <w:rsid w:val="001A15E7"/>
    <w:rsid w:val="001A1B2A"/>
    <w:rsid w:val="001A3493"/>
    <w:rsid w:val="001A3703"/>
    <w:rsid w:val="001A38D8"/>
    <w:rsid w:val="001A4F4E"/>
    <w:rsid w:val="001A6095"/>
    <w:rsid w:val="001B0844"/>
    <w:rsid w:val="001B1ABD"/>
    <w:rsid w:val="001B40D0"/>
    <w:rsid w:val="001B419A"/>
    <w:rsid w:val="001B5BD7"/>
    <w:rsid w:val="001C043F"/>
    <w:rsid w:val="001C0759"/>
    <w:rsid w:val="001C1AFC"/>
    <w:rsid w:val="001C271D"/>
    <w:rsid w:val="001C4296"/>
    <w:rsid w:val="001C6267"/>
    <w:rsid w:val="001D1085"/>
    <w:rsid w:val="001D1441"/>
    <w:rsid w:val="001D2639"/>
    <w:rsid w:val="001D699D"/>
    <w:rsid w:val="001D6BB5"/>
    <w:rsid w:val="001E0172"/>
    <w:rsid w:val="001E0425"/>
    <w:rsid w:val="001E2EB3"/>
    <w:rsid w:val="001E32B8"/>
    <w:rsid w:val="001E3CB0"/>
    <w:rsid w:val="001E4689"/>
    <w:rsid w:val="001E585D"/>
    <w:rsid w:val="001E5E75"/>
    <w:rsid w:val="001E652D"/>
    <w:rsid w:val="001F0888"/>
    <w:rsid w:val="001F7A42"/>
    <w:rsid w:val="00200888"/>
    <w:rsid w:val="002010EC"/>
    <w:rsid w:val="00201CE4"/>
    <w:rsid w:val="002027FA"/>
    <w:rsid w:val="00205448"/>
    <w:rsid w:val="00206CF8"/>
    <w:rsid w:val="002075FC"/>
    <w:rsid w:val="0021125D"/>
    <w:rsid w:val="00211464"/>
    <w:rsid w:val="002116EF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8E"/>
    <w:rsid w:val="002258CF"/>
    <w:rsid w:val="00225CB7"/>
    <w:rsid w:val="00225DC4"/>
    <w:rsid w:val="0022611B"/>
    <w:rsid w:val="00227C9C"/>
    <w:rsid w:val="00232603"/>
    <w:rsid w:val="00233823"/>
    <w:rsid w:val="002338FE"/>
    <w:rsid w:val="00233A45"/>
    <w:rsid w:val="00233DF9"/>
    <w:rsid w:val="00234912"/>
    <w:rsid w:val="00235A14"/>
    <w:rsid w:val="00236493"/>
    <w:rsid w:val="00236F1E"/>
    <w:rsid w:val="0023734C"/>
    <w:rsid w:val="002442E6"/>
    <w:rsid w:val="00244B4D"/>
    <w:rsid w:val="00246088"/>
    <w:rsid w:val="00246755"/>
    <w:rsid w:val="00250349"/>
    <w:rsid w:val="002520DA"/>
    <w:rsid w:val="00252A78"/>
    <w:rsid w:val="002545C0"/>
    <w:rsid w:val="00261554"/>
    <w:rsid w:val="00261C93"/>
    <w:rsid w:val="0026391B"/>
    <w:rsid w:val="00263D08"/>
    <w:rsid w:val="002642BF"/>
    <w:rsid w:val="00266C41"/>
    <w:rsid w:val="00267692"/>
    <w:rsid w:val="00270163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A685D"/>
    <w:rsid w:val="002B0173"/>
    <w:rsid w:val="002B0C4F"/>
    <w:rsid w:val="002B2693"/>
    <w:rsid w:val="002B2774"/>
    <w:rsid w:val="002B41D5"/>
    <w:rsid w:val="002B7AD6"/>
    <w:rsid w:val="002C19B0"/>
    <w:rsid w:val="002C25CC"/>
    <w:rsid w:val="002C2AF8"/>
    <w:rsid w:val="002C57E4"/>
    <w:rsid w:val="002C6D99"/>
    <w:rsid w:val="002D0D59"/>
    <w:rsid w:val="002D1131"/>
    <w:rsid w:val="002D166E"/>
    <w:rsid w:val="002D1B66"/>
    <w:rsid w:val="002D33C6"/>
    <w:rsid w:val="002D389E"/>
    <w:rsid w:val="002D3B1B"/>
    <w:rsid w:val="002D4556"/>
    <w:rsid w:val="002D68B4"/>
    <w:rsid w:val="002D6FC5"/>
    <w:rsid w:val="002E06B8"/>
    <w:rsid w:val="002E2684"/>
    <w:rsid w:val="002E364B"/>
    <w:rsid w:val="002E436B"/>
    <w:rsid w:val="002E45AD"/>
    <w:rsid w:val="002F07A9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0F6"/>
    <w:rsid w:val="003015D6"/>
    <w:rsid w:val="00302CB4"/>
    <w:rsid w:val="00304EDE"/>
    <w:rsid w:val="003053DB"/>
    <w:rsid w:val="003065CE"/>
    <w:rsid w:val="00310D67"/>
    <w:rsid w:val="00311DE8"/>
    <w:rsid w:val="00313484"/>
    <w:rsid w:val="00313E29"/>
    <w:rsid w:val="003160D4"/>
    <w:rsid w:val="00316356"/>
    <w:rsid w:val="0031679E"/>
    <w:rsid w:val="00320652"/>
    <w:rsid w:val="003206A7"/>
    <w:rsid w:val="003218F2"/>
    <w:rsid w:val="0032360E"/>
    <w:rsid w:val="0032399F"/>
    <w:rsid w:val="00326AA0"/>
    <w:rsid w:val="00327E26"/>
    <w:rsid w:val="00327F88"/>
    <w:rsid w:val="00330164"/>
    <w:rsid w:val="00330D63"/>
    <w:rsid w:val="003315D3"/>
    <w:rsid w:val="0033233D"/>
    <w:rsid w:val="003329F2"/>
    <w:rsid w:val="003340FB"/>
    <w:rsid w:val="003341D9"/>
    <w:rsid w:val="003362ED"/>
    <w:rsid w:val="00342186"/>
    <w:rsid w:val="0034531C"/>
    <w:rsid w:val="00346864"/>
    <w:rsid w:val="0034691F"/>
    <w:rsid w:val="00346C8A"/>
    <w:rsid w:val="00346EC9"/>
    <w:rsid w:val="0034749B"/>
    <w:rsid w:val="00347552"/>
    <w:rsid w:val="00351EA2"/>
    <w:rsid w:val="003539AD"/>
    <w:rsid w:val="003541ED"/>
    <w:rsid w:val="003545D9"/>
    <w:rsid w:val="00355FA7"/>
    <w:rsid w:val="003566F4"/>
    <w:rsid w:val="0035693C"/>
    <w:rsid w:val="0035786C"/>
    <w:rsid w:val="003610DB"/>
    <w:rsid w:val="0036145D"/>
    <w:rsid w:val="00361930"/>
    <w:rsid w:val="00365B50"/>
    <w:rsid w:val="00366BFB"/>
    <w:rsid w:val="0037067C"/>
    <w:rsid w:val="00371550"/>
    <w:rsid w:val="00373526"/>
    <w:rsid w:val="00373CF9"/>
    <w:rsid w:val="00376FE2"/>
    <w:rsid w:val="003804B9"/>
    <w:rsid w:val="00381A33"/>
    <w:rsid w:val="0038241C"/>
    <w:rsid w:val="00383329"/>
    <w:rsid w:val="00386B28"/>
    <w:rsid w:val="0039123B"/>
    <w:rsid w:val="00391DF6"/>
    <w:rsid w:val="00392EB7"/>
    <w:rsid w:val="00392FA4"/>
    <w:rsid w:val="003930C0"/>
    <w:rsid w:val="003937F6"/>
    <w:rsid w:val="003961AE"/>
    <w:rsid w:val="0039670C"/>
    <w:rsid w:val="00396AD5"/>
    <w:rsid w:val="003A14C7"/>
    <w:rsid w:val="003A479F"/>
    <w:rsid w:val="003A4E6A"/>
    <w:rsid w:val="003A6F35"/>
    <w:rsid w:val="003A6F8F"/>
    <w:rsid w:val="003A72B5"/>
    <w:rsid w:val="003A7804"/>
    <w:rsid w:val="003B0FA8"/>
    <w:rsid w:val="003B2217"/>
    <w:rsid w:val="003B2971"/>
    <w:rsid w:val="003B3FA9"/>
    <w:rsid w:val="003B68A5"/>
    <w:rsid w:val="003C1263"/>
    <w:rsid w:val="003C15D4"/>
    <w:rsid w:val="003C18EF"/>
    <w:rsid w:val="003C407E"/>
    <w:rsid w:val="003C4F59"/>
    <w:rsid w:val="003C515F"/>
    <w:rsid w:val="003C57F9"/>
    <w:rsid w:val="003C609D"/>
    <w:rsid w:val="003C7956"/>
    <w:rsid w:val="003D0D24"/>
    <w:rsid w:val="003D104B"/>
    <w:rsid w:val="003D21E8"/>
    <w:rsid w:val="003D238A"/>
    <w:rsid w:val="003D4D50"/>
    <w:rsid w:val="003D517A"/>
    <w:rsid w:val="003D76F2"/>
    <w:rsid w:val="003D7E30"/>
    <w:rsid w:val="003E05B3"/>
    <w:rsid w:val="003E0F91"/>
    <w:rsid w:val="003E55CF"/>
    <w:rsid w:val="003E56E7"/>
    <w:rsid w:val="003E5D6B"/>
    <w:rsid w:val="003F1247"/>
    <w:rsid w:val="003F1E62"/>
    <w:rsid w:val="003F281F"/>
    <w:rsid w:val="003F457B"/>
    <w:rsid w:val="003F5F4C"/>
    <w:rsid w:val="00400503"/>
    <w:rsid w:val="0040100D"/>
    <w:rsid w:val="00401569"/>
    <w:rsid w:val="00402727"/>
    <w:rsid w:val="00405350"/>
    <w:rsid w:val="0041056E"/>
    <w:rsid w:val="00410738"/>
    <w:rsid w:val="0041280C"/>
    <w:rsid w:val="00412989"/>
    <w:rsid w:val="004143B8"/>
    <w:rsid w:val="00415817"/>
    <w:rsid w:val="004173B3"/>
    <w:rsid w:val="004200F4"/>
    <w:rsid w:val="004205CF"/>
    <w:rsid w:val="004217FC"/>
    <w:rsid w:val="00423A93"/>
    <w:rsid w:val="00423CA9"/>
    <w:rsid w:val="00431B93"/>
    <w:rsid w:val="00431BE3"/>
    <w:rsid w:val="004326EE"/>
    <w:rsid w:val="00433288"/>
    <w:rsid w:val="00433F84"/>
    <w:rsid w:val="00435A6D"/>
    <w:rsid w:val="0043731A"/>
    <w:rsid w:val="00440AD7"/>
    <w:rsid w:val="00440BBC"/>
    <w:rsid w:val="004419E3"/>
    <w:rsid w:val="00441BEE"/>
    <w:rsid w:val="00443747"/>
    <w:rsid w:val="0044534C"/>
    <w:rsid w:val="00445D55"/>
    <w:rsid w:val="00446B32"/>
    <w:rsid w:val="00447424"/>
    <w:rsid w:val="0044766B"/>
    <w:rsid w:val="00450253"/>
    <w:rsid w:val="00452B3E"/>
    <w:rsid w:val="00454670"/>
    <w:rsid w:val="00455014"/>
    <w:rsid w:val="0045561F"/>
    <w:rsid w:val="00455DA7"/>
    <w:rsid w:val="004620D4"/>
    <w:rsid w:val="00462649"/>
    <w:rsid w:val="00462821"/>
    <w:rsid w:val="0046391B"/>
    <w:rsid w:val="004667E3"/>
    <w:rsid w:val="00467195"/>
    <w:rsid w:val="004706E0"/>
    <w:rsid w:val="00472074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86F4E"/>
    <w:rsid w:val="0049066C"/>
    <w:rsid w:val="00490C63"/>
    <w:rsid w:val="004959E7"/>
    <w:rsid w:val="0049756D"/>
    <w:rsid w:val="00497E50"/>
    <w:rsid w:val="004A1539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3310"/>
    <w:rsid w:val="004C4832"/>
    <w:rsid w:val="004C49B9"/>
    <w:rsid w:val="004C56B4"/>
    <w:rsid w:val="004C57D7"/>
    <w:rsid w:val="004C60C2"/>
    <w:rsid w:val="004C7BC8"/>
    <w:rsid w:val="004C7F40"/>
    <w:rsid w:val="004D4F2A"/>
    <w:rsid w:val="004D7188"/>
    <w:rsid w:val="004D73F4"/>
    <w:rsid w:val="004D7A9A"/>
    <w:rsid w:val="004E096B"/>
    <w:rsid w:val="004E09F7"/>
    <w:rsid w:val="004E7FFE"/>
    <w:rsid w:val="004F241A"/>
    <w:rsid w:val="004F2DBE"/>
    <w:rsid w:val="004F42A1"/>
    <w:rsid w:val="004F6891"/>
    <w:rsid w:val="004F78F1"/>
    <w:rsid w:val="004F7ADE"/>
    <w:rsid w:val="00507B5E"/>
    <w:rsid w:val="00510220"/>
    <w:rsid w:val="0051069F"/>
    <w:rsid w:val="00510C97"/>
    <w:rsid w:val="00510D05"/>
    <w:rsid w:val="0051267C"/>
    <w:rsid w:val="0051348F"/>
    <w:rsid w:val="00513D8E"/>
    <w:rsid w:val="0051600B"/>
    <w:rsid w:val="00516216"/>
    <w:rsid w:val="0052277B"/>
    <w:rsid w:val="00523435"/>
    <w:rsid w:val="00523AC4"/>
    <w:rsid w:val="00526482"/>
    <w:rsid w:val="00526601"/>
    <w:rsid w:val="00526746"/>
    <w:rsid w:val="0052694B"/>
    <w:rsid w:val="0052697C"/>
    <w:rsid w:val="005277B1"/>
    <w:rsid w:val="00532061"/>
    <w:rsid w:val="00532F93"/>
    <w:rsid w:val="005332D1"/>
    <w:rsid w:val="00534BC7"/>
    <w:rsid w:val="00534DE3"/>
    <w:rsid w:val="00534E0C"/>
    <w:rsid w:val="005359BE"/>
    <w:rsid w:val="00536023"/>
    <w:rsid w:val="005364EE"/>
    <w:rsid w:val="00541494"/>
    <w:rsid w:val="00544638"/>
    <w:rsid w:val="00547926"/>
    <w:rsid w:val="00550B57"/>
    <w:rsid w:val="00550E63"/>
    <w:rsid w:val="0055414D"/>
    <w:rsid w:val="005541F0"/>
    <w:rsid w:val="00554681"/>
    <w:rsid w:val="00555FF3"/>
    <w:rsid w:val="0055647D"/>
    <w:rsid w:val="0055685B"/>
    <w:rsid w:val="005615E1"/>
    <w:rsid w:val="00561F0C"/>
    <w:rsid w:val="005653B8"/>
    <w:rsid w:val="005654F8"/>
    <w:rsid w:val="00566C83"/>
    <w:rsid w:val="005675C6"/>
    <w:rsid w:val="00567ABA"/>
    <w:rsid w:val="00571672"/>
    <w:rsid w:val="00572D6D"/>
    <w:rsid w:val="00573793"/>
    <w:rsid w:val="00577081"/>
    <w:rsid w:val="005801B1"/>
    <w:rsid w:val="00582349"/>
    <w:rsid w:val="00582386"/>
    <w:rsid w:val="005833FA"/>
    <w:rsid w:val="00583D3C"/>
    <w:rsid w:val="00584EE3"/>
    <w:rsid w:val="005873CE"/>
    <w:rsid w:val="0058791B"/>
    <w:rsid w:val="00590E1A"/>
    <w:rsid w:val="005927DD"/>
    <w:rsid w:val="00592EB3"/>
    <w:rsid w:val="005937A4"/>
    <w:rsid w:val="00596BE5"/>
    <w:rsid w:val="00597F97"/>
    <w:rsid w:val="005A02C5"/>
    <w:rsid w:val="005A280B"/>
    <w:rsid w:val="005A2C21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1959"/>
    <w:rsid w:val="005B27DF"/>
    <w:rsid w:val="005B3978"/>
    <w:rsid w:val="005B3A4D"/>
    <w:rsid w:val="005B5B2C"/>
    <w:rsid w:val="005B5DCC"/>
    <w:rsid w:val="005B5EDF"/>
    <w:rsid w:val="005B6861"/>
    <w:rsid w:val="005B6C9E"/>
    <w:rsid w:val="005C05F0"/>
    <w:rsid w:val="005C206F"/>
    <w:rsid w:val="005C6031"/>
    <w:rsid w:val="005C6BC5"/>
    <w:rsid w:val="005D0B30"/>
    <w:rsid w:val="005D1CAF"/>
    <w:rsid w:val="005D35A0"/>
    <w:rsid w:val="005D3D47"/>
    <w:rsid w:val="005D5347"/>
    <w:rsid w:val="005D5C3B"/>
    <w:rsid w:val="005D6AED"/>
    <w:rsid w:val="005D6BAF"/>
    <w:rsid w:val="005E0C32"/>
    <w:rsid w:val="005E232D"/>
    <w:rsid w:val="005E3A1F"/>
    <w:rsid w:val="005E5B68"/>
    <w:rsid w:val="005E5CE4"/>
    <w:rsid w:val="005E6025"/>
    <w:rsid w:val="005E6B9D"/>
    <w:rsid w:val="005E771D"/>
    <w:rsid w:val="005E7848"/>
    <w:rsid w:val="005F056B"/>
    <w:rsid w:val="005F0B05"/>
    <w:rsid w:val="005F172E"/>
    <w:rsid w:val="005F1980"/>
    <w:rsid w:val="005F2CA4"/>
    <w:rsid w:val="005F4888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73E"/>
    <w:rsid w:val="00615B54"/>
    <w:rsid w:val="00617549"/>
    <w:rsid w:val="00621ED8"/>
    <w:rsid w:val="00621FC2"/>
    <w:rsid w:val="00622581"/>
    <w:rsid w:val="0062287D"/>
    <w:rsid w:val="00622BEE"/>
    <w:rsid w:val="006232D2"/>
    <w:rsid w:val="00623A42"/>
    <w:rsid w:val="00626EC7"/>
    <w:rsid w:val="00630A46"/>
    <w:rsid w:val="00631100"/>
    <w:rsid w:val="006315C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8D3"/>
    <w:rsid w:val="00644743"/>
    <w:rsid w:val="0064573A"/>
    <w:rsid w:val="00645DCF"/>
    <w:rsid w:val="00647025"/>
    <w:rsid w:val="00647680"/>
    <w:rsid w:val="006513B4"/>
    <w:rsid w:val="00651D02"/>
    <w:rsid w:val="00651E94"/>
    <w:rsid w:val="00652E67"/>
    <w:rsid w:val="006533CD"/>
    <w:rsid w:val="00656E93"/>
    <w:rsid w:val="00657DE9"/>
    <w:rsid w:val="00663C03"/>
    <w:rsid w:val="00666A52"/>
    <w:rsid w:val="00674668"/>
    <w:rsid w:val="00677D95"/>
    <w:rsid w:val="00677F65"/>
    <w:rsid w:val="00680708"/>
    <w:rsid w:val="00684A07"/>
    <w:rsid w:val="00685F01"/>
    <w:rsid w:val="00687DB4"/>
    <w:rsid w:val="00693890"/>
    <w:rsid w:val="00693A07"/>
    <w:rsid w:val="006972E2"/>
    <w:rsid w:val="00697BD5"/>
    <w:rsid w:val="006A1059"/>
    <w:rsid w:val="006A15DF"/>
    <w:rsid w:val="006A17D8"/>
    <w:rsid w:val="006A1CA0"/>
    <w:rsid w:val="006A1CE9"/>
    <w:rsid w:val="006A7079"/>
    <w:rsid w:val="006B24D4"/>
    <w:rsid w:val="006B281C"/>
    <w:rsid w:val="006B3A22"/>
    <w:rsid w:val="006B4E93"/>
    <w:rsid w:val="006B531C"/>
    <w:rsid w:val="006B5772"/>
    <w:rsid w:val="006B657E"/>
    <w:rsid w:val="006B7180"/>
    <w:rsid w:val="006B754C"/>
    <w:rsid w:val="006B7E5A"/>
    <w:rsid w:val="006C06EC"/>
    <w:rsid w:val="006C13A3"/>
    <w:rsid w:val="006C1787"/>
    <w:rsid w:val="006C2251"/>
    <w:rsid w:val="006C2953"/>
    <w:rsid w:val="006C41C6"/>
    <w:rsid w:val="006C4543"/>
    <w:rsid w:val="006C5810"/>
    <w:rsid w:val="006C6BF5"/>
    <w:rsid w:val="006D11F5"/>
    <w:rsid w:val="006D2C20"/>
    <w:rsid w:val="006D71A3"/>
    <w:rsid w:val="006D770F"/>
    <w:rsid w:val="006D7C4A"/>
    <w:rsid w:val="006E0C00"/>
    <w:rsid w:val="006E1AAC"/>
    <w:rsid w:val="006E34E5"/>
    <w:rsid w:val="006E4A6B"/>
    <w:rsid w:val="006E7C09"/>
    <w:rsid w:val="006F14E5"/>
    <w:rsid w:val="006F2C76"/>
    <w:rsid w:val="006F2FE3"/>
    <w:rsid w:val="006F3553"/>
    <w:rsid w:val="006F6A0E"/>
    <w:rsid w:val="007005D8"/>
    <w:rsid w:val="00703FBB"/>
    <w:rsid w:val="00704F2B"/>
    <w:rsid w:val="007050A9"/>
    <w:rsid w:val="00705358"/>
    <w:rsid w:val="00705985"/>
    <w:rsid w:val="00707546"/>
    <w:rsid w:val="00710111"/>
    <w:rsid w:val="00710475"/>
    <w:rsid w:val="00710D93"/>
    <w:rsid w:val="007150EF"/>
    <w:rsid w:val="00715F46"/>
    <w:rsid w:val="00716EB2"/>
    <w:rsid w:val="007172DD"/>
    <w:rsid w:val="00721A1C"/>
    <w:rsid w:val="00723E8F"/>
    <w:rsid w:val="00724F72"/>
    <w:rsid w:val="00725EB3"/>
    <w:rsid w:val="00726634"/>
    <w:rsid w:val="00727DB2"/>
    <w:rsid w:val="007305AC"/>
    <w:rsid w:val="00730EAE"/>
    <w:rsid w:val="007310F1"/>
    <w:rsid w:val="00731628"/>
    <w:rsid w:val="00732D4F"/>
    <w:rsid w:val="00733703"/>
    <w:rsid w:val="0073448D"/>
    <w:rsid w:val="00734F3E"/>
    <w:rsid w:val="007358BB"/>
    <w:rsid w:val="00735D85"/>
    <w:rsid w:val="007368D9"/>
    <w:rsid w:val="0073707B"/>
    <w:rsid w:val="00737839"/>
    <w:rsid w:val="0074028C"/>
    <w:rsid w:val="00740D98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61AD4"/>
    <w:rsid w:val="00762290"/>
    <w:rsid w:val="00762AFE"/>
    <w:rsid w:val="00763A41"/>
    <w:rsid w:val="00763B9D"/>
    <w:rsid w:val="007752B8"/>
    <w:rsid w:val="00776163"/>
    <w:rsid w:val="00780063"/>
    <w:rsid w:val="007807D3"/>
    <w:rsid w:val="00781F19"/>
    <w:rsid w:val="00782381"/>
    <w:rsid w:val="00782887"/>
    <w:rsid w:val="0078446B"/>
    <w:rsid w:val="007853CC"/>
    <w:rsid w:val="00785E6B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67B1"/>
    <w:rsid w:val="00796E80"/>
    <w:rsid w:val="00797731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535"/>
    <w:rsid w:val="007C4AC6"/>
    <w:rsid w:val="007C4B01"/>
    <w:rsid w:val="007C6184"/>
    <w:rsid w:val="007C7A5A"/>
    <w:rsid w:val="007C7B33"/>
    <w:rsid w:val="007D16F7"/>
    <w:rsid w:val="007D2320"/>
    <w:rsid w:val="007D3A7D"/>
    <w:rsid w:val="007D5525"/>
    <w:rsid w:val="007D6B40"/>
    <w:rsid w:val="007D7148"/>
    <w:rsid w:val="007E06BF"/>
    <w:rsid w:val="007E0D8C"/>
    <w:rsid w:val="007E0E56"/>
    <w:rsid w:val="007E293E"/>
    <w:rsid w:val="007E6CFC"/>
    <w:rsid w:val="007E7D83"/>
    <w:rsid w:val="007F271E"/>
    <w:rsid w:val="007F2909"/>
    <w:rsid w:val="007F37BF"/>
    <w:rsid w:val="007F4706"/>
    <w:rsid w:val="007F68EF"/>
    <w:rsid w:val="00800D2F"/>
    <w:rsid w:val="00804A3C"/>
    <w:rsid w:val="008056FD"/>
    <w:rsid w:val="008059AA"/>
    <w:rsid w:val="008073E3"/>
    <w:rsid w:val="00810BA3"/>
    <w:rsid w:val="00813970"/>
    <w:rsid w:val="00815205"/>
    <w:rsid w:val="00816009"/>
    <w:rsid w:val="0082175C"/>
    <w:rsid w:val="008218C9"/>
    <w:rsid w:val="00822243"/>
    <w:rsid w:val="008301A7"/>
    <w:rsid w:val="00831358"/>
    <w:rsid w:val="00832039"/>
    <w:rsid w:val="00832AB5"/>
    <w:rsid w:val="008340F3"/>
    <w:rsid w:val="0083465D"/>
    <w:rsid w:val="00834A1F"/>
    <w:rsid w:val="00834FC6"/>
    <w:rsid w:val="00837029"/>
    <w:rsid w:val="00841198"/>
    <w:rsid w:val="008431F4"/>
    <w:rsid w:val="0084394B"/>
    <w:rsid w:val="008439C3"/>
    <w:rsid w:val="008439CB"/>
    <w:rsid w:val="0084403B"/>
    <w:rsid w:val="00844F54"/>
    <w:rsid w:val="008456B1"/>
    <w:rsid w:val="008476A0"/>
    <w:rsid w:val="00850396"/>
    <w:rsid w:val="0085133F"/>
    <w:rsid w:val="00851593"/>
    <w:rsid w:val="00856812"/>
    <w:rsid w:val="00856C6E"/>
    <w:rsid w:val="00860146"/>
    <w:rsid w:val="0086107B"/>
    <w:rsid w:val="0086140D"/>
    <w:rsid w:val="00864B14"/>
    <w:rsid w:val="00866288"/>
    <w:rsid w:val="00867FDA"/>
    <w:rsid w:val="008702BF"/>
    <w:rsid w:val="00870605"/>
    <w:rsid w:val="008708D3"/>
    <w:rsid w:val="0087286A"/>
    <w:rsid w:val="008735DF"/>
    <w:rsid w:val="0087669B"/>
    <w:rsid w:val="00881D9B"/>
    <w:rsid w:val="00883451"/>
    <w:rsid w:val="00883EA6"/>
    <w:rsid w:val="00884AF2"/>
    <w:rsid w:val="008855C5"/>
    <w:rsid w:val="008861BE"/>
    <w:rsid w:val="0088639E"/>
    <w:rsid w:val="00886667"/>
    <w:rsid w:val="0089139B"/>
    <w:rsid w:val="00892E86"/>
    <w:rsid w:val="00895105"/>
    <w:rsid w:val="0089529E"/>
    <w:rsid w:val="008959C5"/>
    <w:rsid w:val="008968BB"/>
    <w:rsid w:val="00897580"/>
    <w:rsid w:val="00897E7E"/>
    <w:rsid w:val="008A07C7"/>
    <w:rsid w:val="008A0F6A"/>
    <w:rsid w:val="008A10FB"/>
    <w:rsid w:val="008A28EB"/>
    <w:rsid w:val="008A3625"/>
    <w:rsid w:val="008A5126"/>
    <w:rsid w:val="008A6434"/>
    <w:rsid w:val="008A7EAD"/>
    <w:rsid w:val="008B0D9A"/>
    <w:rsid w:val="008B11CB"/>
    <w:rsid w:val="008B14CF"/>
    <w:rsid w:val="008B3B7B"/>
    <w:rsid w:val="008B5558"/>
    <w:rsid w:val="008B6F12"/>
    <w:rsid w:val="008B7416"/>
    <w:rsid w:val="008C15A4"/>
    <w:rsid w:val="008C1923"/>
    <w:rsid w:val="008C1DEC"/>
    <w:rsid w:val="008C1E1A"/>
    <w:rsid w:val="008C1E9D"/>
    <w:rsid w:val="008C3ECD"/>
    <w:rsid w:val="008C456F"/>
    <w:rsid w:val="008C47A9"/>
    <w:rsid w:val="008C50CE"/>
    <w:rsid w:val="008C5426"/>
    <w:rsid w:val="008C6DAB"/>
    <w:rsid w:val="008C76D1"/>
    <w:rsid w:val="008D0BDF"/>
    <w:rsid w:val="008D135C"/>
    <w:rsid w:val="008D35B4"/>
    <w:rsid w:val="008D511B"/>
    <w:rsid w:val="008D5491"/>
    <w:rsid w:val="008D7E7F"/>
    <w:rsid w:val="008E38FA"/>
    <w:rsid w:val="008E4F36"/>
    <w:rsid w:val="008E5FD2"/>
    <w:rsid w:val="008E6BB4"/>
    <w:rsid w:val="008E7F19"/>
    <w:rsid w:val="008F7631"/>
    <w:rsid w:val="0090040E"/>
    <w:rsid w:val="009005DD"/>
    <w:rsid w:val="00900B8B"/>
    <w:rsid w:val="0090193F"/>
    <w:rsid w:val="0090536D"/>
    <w:rsid w:val="009056DD"/>
    <w:rsid w:val="00905D1F"/>
    <w:rsid w:val="00906D41"/>
    <w:rsid w:val="00906E26"/>
    <w:rsid w:val="00907C2A"/>
    <w:rsid w:val="00911D08"/>
    <w:rsid w:val="00912CCF"/>
    <w:rsid w:val="00914AFE"/>
    <w:rsid w:val="009152BF"/>
    <w:rsid w:val="00917E70"/>
    <w:rsid w:val="00922FF0"/>
    <w:rsid w:val="00932F46"/>
    <w:rsid w:val="00935ADC"/>
    <w:rsid w:val="009378A4"/>
    <w:rsid w:val="00941B21"/>
    <w:rsid w:val="009428B8"/>
    <w:rsid w:val="009442BA"/>
    <w:rsid w:val="00944700"/>
    <w:rsid w:val="00946E9D"/>
    <w:rsid w:val="00947669"/>
    <w:rsid w:val="0095120E"/>
    <w:rsid w:val="00953296"/>
    <w:rsid w:val="0095404D"/>
    <w:rsid w:val="00960F2A"/>
    <w:rsid w:val="0096187B"/>
    <w:rsid w:val="00961FE9"/>
    <w:rsid w:val="009635D1"/>
    <w:rsid w:val="0096464B"/>
    <w:rsid w:val="009649E9"/>
    <w:rsid w:val="0096553F"/>
    <w:rsid w:val="009706D5"/>
    <w:rsid w:val="00971DA7"/>
    <w:rsid w:val="0097328E"/>
    <w:rsid w:val="00974D7D"/>
    <w:rsid w:val="00976AC2"/>
    <w:rsid w:val="009806B8"/>
    <w:rsid w:val="00980E0C"/>
    <w:rsid w:val="0098200D"/>
    <w:rsid w:val="00983499"/>
    <w:rsid w:val="00984A0F"/>
    <w:rsid w:val="00986867"/>
    <w:rsid w:val="00986BE0"/>
    <w:rsid w:val="009870E3"/>
    <w:rsid w:val="0099070D"/>
    <w:rsid w:val="0099260B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3C9F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F34"/>
    <w:rsid w:val="009B6FE5"/>
    <w:rsid w:val="009B700E"/>
    <w:rsid w:val="009C1CD9"/>
    <w:rsid w:val="009C20BA"/>
    <w:rsid w:val="009C45FB"/>
    <w:rsid w:val="009C602E"/>
    <w:rsid w:val="009C72AE"/>
    <w:rsid w:val="009D00CD"/>
    <w:rsid w:val="009D0326"/>
    <w:rsid w:val="009D05D1"/>
    <w:rsid w:val="009D0F44"/>
    <w:rsid w:val="009D251C"/>
    <w:rsid w:val="009D4F15"/>
    <w:rsid w:val="009D5ACC"/>
    <w:rsid w:val="009D7210"/>
    <w:rsid w:val="009E00C8"/>
    <w:rsid w:val="009E2E28"/>
    <w:rsid w:val="009E4779"/>
    <w:rsid w:val="009E4DBD"/>
    <w:rsid w:val="009E557C"/>
    <w:rsid w:val="009E57DF"/>
    <w:rsid w:val="009E627B"/>
    <w:rsid w:val="009E6287"/>
    <w:rsid w:val="009E637B"/>
    <w:rsid w:val="009E66FC"/>
    <w:rsid w:val="009E764E"/>
    <w:rsid w:val="009E7E2D"/>
    <w:rsid w:val="009F04CC"/>
    <w:rsid w:val="009F1B09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FED"/>
    <w:rsid w:val="00A0768A"/>
    <w:rsid w:val="00A07C27"/>
    <w:rsid w:val="00A11606"/>
    <w:rsid w:val="00A12E2F"/>
    <w:rsid w:val="00A12FD4"/>
    <w:rsid w:val="00A131C1"/>
    <w:rsid w:val="00A13A77"/>
    <w:rsid w:val="00A162F5"/>
    <w:rsid w:val="00A16DA1"/>
    <w:rsid w:val="00A16EF8"/>
    <w:rsid w:val="00A25C57"/>
    <w:rsid w:val="00A260D1"/>
    <w:rsid w:val="00A26131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3D82"/>
    <w:rsid w:val="00A47010"/>
    <w:rsid w:val="00A5332A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3903"/>
    <w:rsid w:val="00A769DD"/>
    <w:rsid w:val="00A77B01"/>
    <w:rsid w:val="00A803C8"/>
    <w:rsid w:val="00A80809"/>
    <w:rsid w:val="00A81E98"/>
    <w:rsid w:val="00A8247B"/>
    <w:rsid w:val="00A82A70"/>
    <w:rsid w:val="00A82EDD"/>
    <w:rsid w:val="00A876CF"/>
    <w:rsid w:val="00A93B20"/>
    <w:rsid w:val="00A9507C"/>
    <w:rsid w:val="00A9549C"/>
    <w:rsid w:val="00A95C42"/>
    <w:rsid w:val="00AA22E9"/>
    <w:rsid w:val="00AA263C"/>
    <w:rsid w:val="00AA4395"/>
    <w:rsid w:val="00AB0078"/>
    <w:rsid w:val="00AB2230"/>
    <w:rsid w:val="00AB4402"/>
    <w:rsid w:val="00AB4592"/>
    <w:rsid w:val="00AB78AB"/>
    <w:rsid w:val="00AC0742"/>
    <w:rsid w:val="00AC0DD5"/>
    <w:rsid w:val="00AC1B74"/>
    <w:rsid w:val="00AC23EF"/>
    <w:rsid w:val="00AC2C46"/>
    <w:rsid w:val="00AC4D46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53DC"/>
    <w:rsid w:val="00AE6A12"/>
    <w:rsid w:val="00AE6AC8"/>
    <w:rsid w:val="00AE76A4"/>
    <w:rsid w:val="00AE77BE"/>
    <w:rsid w:val="00AF09F6"/>
    <w:rsid w:val="00AF1372"/>
    <w:rsid w:val="00AF298F"/>
    <w:rsid w:val="00AF5261"/>
    <w:rsid w:val="00AF7088"/>
    <w:rsid w:val="00B005A5"/>
    <w:rsid w:val="00B06F97"/>
    <w:rsid w:val="00B10687"/>
    <w:rsid w:val="00B10EF5"/>
    <w:rsid w:val="00B12180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52AF"/>
    <w:rsid w:val="00B26875"/>
    <w:rsid w:val="00B26DB8"/>
    <w:rsid w:val="00B2757C"/>
    <w:rsid w:val="00B30F76"/>
    <w:rsid w:val="00B31CF0"/>
    <w:rsid w:val="00B32A01"/>
    <w:rsid w:val="00B33ECB"/>
    <w:rsid w:val="00B35205"/>
    <w:rsid w:val="00B36BB3"/>
    <w:rsid w:val="00B40715"/>
    <w:rsid w:val="00B42508"/>
    <w:rsid w:val="00B42D54"/>
    <w:rsid w:val="00B435FD"/>
    <w:rsid w:val="00B43E15"/>
    <w:rsid w:val="00B4480F"/>
    <w:rsid w:val="00B45F15"/>
    <w:rsid w:val="00B462BF"/>
    <w:rsid w:val="00B46901"/>
    <w:rsid w:val="00B46B98"/>
    <w:rsid w:val="00B47F2D"/>
    <w:rsid w:val="00B50028"/>
    <w:rsid w:val="00B50809"/>
    <w:rsid w:val="00B51694"/>
    <w:rsid w:val="00B52661"/>
    <w:rsid w:val="00B5431B"/>
    <w:rsid w:val="00B54B87"/>
    <w:rsid w:val="00B5763C"/>
    <w:rsid w:val="00B60287"/>
    <w:rsid w:val="00B61702"/>
    <w:rsid w:val="00B6170E"/>
    <w:rsid w:val="00B629A6"/>
    <w:rsid w:val="00B62CCE"/>
    <w:rsid w:val="00B62FF6"/>
    <w:rsid w:val="00B65797"/>
    <w:rsid w:val="00B658F8"/>
    <w:rsid w:val="00B666C3"/>
    <w:rsid w:val="00B73030"/>
    <w:rsid w:val="00B75BC3"/>
    <w:rsid w:val="00B82E5C"/>
    <w:rsid w:val="00B83FE4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609E"/>
    <w:rsid w:val="00B96A1B"/>
    <w:rsid w:val="00B973A6"/>
    <w:rsid w:val="00BA00C5"/>
    <w:rsid w:val="00BA0C98"/>
    <w:rsid w:val="00BA21E1"/>
    <w:rsid w:val="00BA2F68"/>
    <w:rsid w:val="00BA38C9"/>
    <w:rsid w:val="00BA3E14"/>
    <w:rsid w:val="00BA5106"/>
    <w:rsid w:val="00BA5CA1"/>
    <w:rsid w:val="00BA5DD2"/>
    <w:rsid w:val="00BB1D36"/>
    <w:rsid w:val="00BB2144"/>
    <w:rsid w:val="00BB4831"/>
    <w:rsid w:val="00BB4844"/>
    <w:rsid w:val="00BB4BA3"/>
    <w:rsid w:val="00BB556F"/>
    <w:rsid w:val="00BB5B7C"/>
    <w:rsid w:val="00BB78FC"/>
    <w:rsid w:val="00BC0B49"/>
    <w:rsid w:val="00BC1924"/>
    <w:rsid w:val="00BC1C6B"/>
    <w:rsid w:val="00BC20AA"/>
    <w:rsid w:val="00BC212E"/>
    <w:rsid w:val="00BC3222"/>
    <w:rsid w:val="00BC53A1"/>
    <w:rsid w:val="00BC66A9"/>
    <w:rsid w:val="00BC6AAA"/>
    <w:rsid w:val="00BC7393"/>
    <w:rsid w:val="00BD0D86"/>
    <w:rsid w:val="00BD35FD"/>
    <w:rsid w:val="00BD3F7E"/>
    <w:rsid w:val="00BD4D46"/>
    <w:rsid w:val="00BD51DF"/>
    <w:rsid w:val="00BD5FE5"/>
    <w:rsid w:val="00BD6678"/>
    <w:rsid w:val="00BE0211"/>
    <w:rsid w:val="00BE1D56"/>
    <w:rsid w:val="00BE1F76"/>
    <w:rsid w:val="00BE279D"/>
    <w:rsid w:val="00BE41CC"/>
    <w:rsid w:val="00BE47A3"/>
    <w:rsid w:val="00BE51F9"/>
    <w:rsid w:val="00BE63E9"/>
    <w:rsid w:val="00BE6BCB"/>
    <w:rsid w:val="00BE70A1"/>
    <w:rsid w:val="00BF583B"/>
    <w:rsid w:val="00BF58AD"/>
    <w:rsid w:val="00BF72D6"/>
    <w:rsid w:val="00C00BE9"/>
    <w:rsid w:val="00C01FC9"/>
    <w:rsid w:val="00C02F1C"/>
    <w:rsid w:val="00C0385D"/>
    <w:rsid w:val="00C0454D"/>
    <w:rsid w:val="00C1053F"/>
    <w:rsid w:val="00C11953"/>
    <w:rsid w:val="00C11A60"/>
    <w:rsid w:val="00C137A0"/>
    <w:rsid w:val="00C15EC2"/>
    <w:rsid w:val="00C16F61"/>
    <w:rsid w:val="00C2010B"/>
    <w:rsid w:val="00C22C51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91"/>
    <w:rsid w:val="00C413BA"/>
    <w:rsid w:val="00C4491B"/>
    <w:rsid w:val="00C47E55"/>
    <w:rsid w:val="00C50003"/>
    <w:rsid w:val="00C5353E"/>
    <w:rsid w:val="00C539AE"/>
    <w:rsid w:val="00C542BF"/>
    <w:rsid w:val="00C542DC"/>
    <w:rsid w:val="00C544F2"/>
    <w:rsid w:val="00C54748"/>
    <w:rsid w:val="00C55434"/>
    <w:rsid w:val="00C55A79"/>
    <w:rsid w:val="00C62A46"/>
    <w:rsid w:val="00C63A66"/>
    <w:rsid w:val="00C66474"/>
    <w:rsid w:val="00C67BE1"/>
    <w:rsid w:val="00C70098"/>
    <w:rsid w:val="00C72C9A"/>
    <w:rsid w:val="00C74D52"/>
    <w:rsid w:val="00C74FEF"/>
    <w:rsid w:val="00C759B8"/>
    <w:rsid w:val="00C75EB4"/>
    <w:rsid w:val="00C7650A"/>
    <w:rsid w:val="00C8205B"/>
    <w:rsid w:val="00C82960"/>
    <w:rsid w:val="00C851A2"/>
    <w:rsid w:val="00C872DB"/>
    <w:rsid w:val="00C9392D"/>
    <w:rsid w:val="00C94131"/>
    <w:rsid w:val="00C94F26"/>
    <w:rsid w:val="00C95619"/>
    <w:rsid w:val="00C95DED"/>
    <w:rsid w:val="00CA1D01"/>
    <w:rsid w:val="00CA224C"/>
    <w:rsid w:val="00CA29AC"/>
    <w:rsid w:val="00CA3305"/>
    <w:rsid w:val="00CA6631"/>
    <w:rsid w:val="00CB107F"/>
    <w:rsid w:val="00CB12D7"/>
    <w:rsid w:val="00CB35B6"/>
    <w:rsid w:val="00CB533E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AB0"/>
    <w:rsid w:val="00CD4DD6"/>
    <w:rsid w:val="00CD5DCD"/>
    <w:rsid w:val="00CD6A00"/>
    <w:rsid w:val="00CE0824"/>
    <w:rsid w:val="00CE1741"/>
    <w:rsid w:val="00CE564D"/>
    <w:rsid w:val="00CE7238"/>
    <w:rsid w:val="00CF0039"/>
    <w:rsid w:val="00CF0ADE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13C9"/>
    <w:rsid w:val="00D149DD"/>
    <w:rsid w:val="00D14D70"/>
    <w:rsid w:val="00D206E7"/>
    <w:rsid w:val="00D25095"/>
    <w:rsid w:val="00D25F6B"/>
    <w:rsid w:val="00D26AA7"/>
    <w:rsid w:val="00D301A5"/>
    <w:rsid w:val="00D327D0"/>
    <w:rsid w:val="00D32C39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7CE6"/>
    <w:rsid w:val="00D50590"/>
    <w:rsid w:val="00D51B57"/>
    <w:rsid w:val="00D52A86"/>
    <w:rsid w:val="00D55101"/>
    <w:rsid w:val="00D56086"/>
    <w:rsid w:val="00D5697A"/>
    <w:rsid w:val="00D5699B"/>
    <w:rsid w:val="00D56BFB"/>
    <w:rsid w:val="00D57411"/>
    <w:rsid w:val="00D57BDF"/>
    <w:rsid w:val="00D57E22"/>
    <w:rsid w:val="00D6015A"/>
    <w:rsid w:val="00D61AB8"/>
    <w:rsid w:val="00D61CCE"/>
    <w:rsid w:val="00D637D7"/>
    <w:rsid w:val="00D6399A"/>
    <w:rsid w:val="00D67102"/>
    <w:rsid w:val="00D67676"/>
    <w:rsid w:val="00D719C7"/>
    <w:rsid w:val="00D72D8B"/>
    <w:rsid w:val="00D73B25"/>
    <w:rsid w:val="00D768E8"/>
    <w:rsid w:val="00D80925"/>
    <w:rsid w:val="00D81339"/>
    <w:rsid w:val="00D83754"/>
    <w:rsid w:val="00D83C10"/>
    <w:rsid w:val="00D841C1"/>
    <w:rsid w:val="00D851E6"/>
    <w:rsid w:val="00D8673A"/>
    <w:rsid w:val="00D87205"/>
    <w:rsid w:val="00D91BAB"/>
    <w:rsid w:val="00D92BBC"/>
    <w:rsid w:val="00D9564F"/>
    <w:rsid w:val="00D96939"/>
    <w:rsid w:val="00D969A5"/>
    <w:rsid w:val="00DA1050"/>
    <w:rsid w:val="00DA1703"/>
    <w:rsid w:val="00DA3EC4"/>
    <w:rsid w:val="00DA5F2C"/>
    <w:rsid w:val="00DB045E"/>
    <w:rsid w:val="00DB12C5"/>
    <w:rsid w:val="00DB25B5"/>
    <w:rsid w:val="00DB295A"/>
    <w:rsid w:val="00DB37EE"/>
    <w:rsid w:val="00DB3F99"/>
    <w:rsid w:val="00DB3FC0"/>
    <w:rsid w:val="00DB4554"/>
    <w:rsid w:val="00DB51AD"/>
    <w:rsid w:val="00DB6A3E"/>
    <w:rsid w:val="00DC05FA"/>
    <w:rsid w:val="00DC09C8"/>
    <w:rsid w:val="00DC1BB8"/>
    <w:rsid w:val="00DC3D04"/>
    <w:rsid w:val="00DC4471"/>
    <w:rsid w:val="00DD0F06"/>
    <w:rsid w:val="00DD0F5C"/>
    <w:rsid w:val="00DD17D4"/>
    <w:rsid w:val="00DD2E71"/>
    <w:rsid w:val="00DD3726"/>
    <w:rsid w:val="00DD3EA9"/>
    <w:rsid w:val="00DD461C"/>
    <w:rsid w:val="00DD4D5B"/>
    <w:rsid w:val="00DE04F2"/>
    <w:rsid w:val="00DE1821"/>
    <w:rsid w:val="00DE1B8E"/>
    <w:rsid w:val="00DE327A"/>
    <w:rsid w:val="00DE49A8"/>
    <w:rsid w:val="00DE5C6A"/>
    <w:rsid w:val="00DE64A6"/>
    <w:rsid w:val="00DE6994"/>
    <w:rsid w:val="00DF20D6"/>
    <w:rsid w:val="00DF20EB"/>
    <w:rsid w:val="00DF2FD1"/>
    <w:rsid w:val="00DF451E"/>
    <w:rsid w:val="00DF565C"/>
    <w:rsid w:val="00DF605D"/>
    <w:rsid w:val="00DF74EB"/>
    <w:rsid w:val="00E001CB"/>
    <w:rsid w:val="00E011FD"/>
    <w:rsid w:val="00E02F72"/>
    <w:rsid w:val="00E079B6"/>
    <w:rsid w:val="00E1072A"/>
    <w:rsid w:val="00E11764"/>
    <w:rsid w:val="00E1177D"/>
    <w:rsid w:val="00E126B7"/>
    <w:rsid w:val="00E12CFE"/>
    <w:rsid w:val="00E13FC5"/>
    <w:rsid w:val="00E14584"/>
    <w:rsid w:val="00E14F26"/>
    <w:rsid w:val="00E206E8"/>
    <w:rsid w:val="00E21896"/>
    <w:rsid w:val="00E25D6E"/>
    <w:rsid w:val="00E32C65"/>
    <w:rsid w:val="00E33200"/>
    <w:rsid w:val="00E3386E"/>
    <w:rsid w:val="00E354C5"/>
    <w:rsid w:val="00E37201"/>
    <w:rsid w:val="00E37DC3"/>
    <w:rsid w:val="00E400AA"/>
    <w:rsid w:val="00E41CE0"/>
    <w:rsid w:val="00E423C0"/>
    <w:rsid w:val="00E429E5"/>
    <w:rsid w:val="00E42A3C"/>
    <w:rsid w:val="00E42DD8"/>
    <w:rsid w:val="00E43B85"/>
    <w:rsid w:val="00E44530"/>
    <w:rsid w:val="00E453D9"/>
    <w:rsid w:val="00E47113"/>
    <w:rsid w:val="00E5033B"/>
    <w:rsid w:val="00E52CC8"/>
    <w:rsid w:val="00E53A07"/>
    <w:rsid w:val="00E53A64"/>
    <w:rsid w:val="00E53B98"/>
    <w:rsid w:val="00E53E2A"/>
    <w:rsid w:val="00E54262"/>
    <w:rsid w:val="00E57D66"/>
    <w:rsid w:val="00E61C10"/>
    <w:rsid w:val="00E628F6"/>
    <w:rsid w:val="00E632D8"/>
    <w:rsid w:val="00E63552"/>
    <w:rsid w:val="00E63EEE"/>
    <w:rsid w:val="00E653A0"/>
    <w:rsid w:val="00E7156A"/>
    <w:rsid w:val="00E71DCE"/>
    <w:rsid w:val="00E74107"/>
    <w:rsid w:val="00E74125"/>
    <w:rsid w:val="00E77461"/>
    <w:rsid w:val="00E8015A"/>
    <w:rsid w:val="00E818FA"/>
    <w:rsid w:val="00E84972"/>
    <w:rsid w:val="00E90333"/>
    <w:rsid w:val="00E904B4"/>
    <w:rsid w:val="00E921F1"/>
    <w:rsid w:val="00E9422C"/>
    <w:rsid w:val="00E948F3"/>
    <w:rsid w:val="00E95A43"/>
    <w:rsid w:val="00E96B59"/>
    <w:rsid w:val="00E96D42"/>
    <w:rsid w:val="00E97D9B"/>
    <w:rsid w:val="00EA0493"/>
    <w:rsid w:val="00EA06E5"/>
    <w:rsid w:val="00EA1CBC"/>
    <w:rsid w:val="00EA1DD6"/>
    <w:rsid w:val="00EA20F6"/>
    <w:rsid w:val="00EA3059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50C2"/>
    <w:rsid w:val="00ED1A9A"/>
    <w:rsid w:val="00ED2D84"/>
    <w:rsid w:val="00ED3112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E78D5"/>
    <w:rsid w:val="00EF0A16"/>
    <w:rsid w:val="00EF0D30"/>
    <w:rsid w:val="00EF4D96"/>
    <w:rsid w:val="00EF7B36"/>
    <w:rsid w:val="00F03097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7EEE"/>
    <w:rsid w:val="00F317EB"/>
    <w:rsid w:val="00F31F29"/>
    <w:rsid w:val="00F3386E"/>
    <w:rsid w:val="00F340F2"/>
    <w:rsid w:val="00F358E7"/>
    <w:rsid w:val="00F3594C"/>
    <w:rsid w:val="00F372FA"/>
    <w:rsid w:val="00F40BCE"/>
    <w:rsid w:val="00F40CA2"/>
    <w:rsid w:val="00F4199F"/>
    <w:rsid w:val="00F4376F"/>
    <w:rsid w:val="00F44E6D"/>
    <w:rsid w:val="00F46678"/>
    <w:rsid w:val="00F46680"/>
    <w:rsid w:val="00F46F02"/>
    <w:rsid w:val="00F47568"/>
    <w:rsid w:val="00F4781C"/>
    <w:rsid w:val="00F516BF"/>
    <w:rsid w:val="00F52F6A"/>
    <w:rsid w:val="00F56B8B"/>
    <w:rsid w:val="00F5770A"/>
    <w:rsid w:val="00F57F88"/>
    <w:rsid w:val="00F60D7F"/>
    <w:rsid w:val="00F60F6C"/>
    <w:rsid w:val="00F612A6"/>
    <w:rsid w:val="00F61BF4"/>
    <w:rsid w:val="00F627FC"/>
    <w:rsid w:val="00F63E84"/>
    <w:rsid w:val="00F664B3"/>
    <w:rsid w:val="00F702E4"/>
    <w:rsid w:val="00F70FA8"/>
    <w:rsid w:val="00F71818"/>
    <w:rsid w:val="00F73C5D"/>
    <w:rsid w:val="00F74962"/>
    <w:rsid w:val="00F7542A"/>
    <w:rsid w:val="00F76FE4"/>
    <w:rsid w:val="00F77570"/>
    <w:rsid w:val="00F77691"/>
    <w:rsid w:val="00F805E6"/>
    <w:rsid w:val="00F81A6D"/>
    <w:rsid w:val="00F82908"/>
    <w:rsid w:val="00F8489A"/>
    <w:rsid w:val="00F84E63"/>
    <w:rsid w:val="00F86240"/>
    <w:rsid w:val="00F87185"/>
    <w:rsid w:val="00F91BF9"/>
    <w:rsid w:val="00F91C17"/>
    <w:rsid w:val="00F9272C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41BD"/>
    <w:rsid w:val="00FC0A3C"/>
    <w:rsid w:val="00FC1319"/>
    <w:rsid w:val="00FC19BC"/>
    <w:rsid w:val="00FC23A3"/>
    <w:rsid w:val="00FC3A36"/>
    <w:rsid w:val="00FC3D56"/>
    <w:rsid w:val="00FC4480"/>
    <w:rsid w:val="00FC5259"/>
    <w:rsid w:val="00FC6A8B"/>
    <w:rsid w:val="00FD071C"/>
    <w:rsid w:val="00FD0743"/>
    <w:rsid w:val="00FD1292"/>
    <w:rsid w:val="00FD1B33"/>
    <w:rsid w:val="00FD27E7"/>
    <w:rsid w:val="00FD5FBA"/>
    <w:rsid w:val="00FE1339"/>
    <w:rsid w:val="00FE226B"/>
    <w:rsid w:val="00FE4B43"/>
    <w:rsid w:val="00FE5E32"/>
    <w:rsid w:val="00FE6D7B"/>
    <w:rsid w:val="00FE7BE0"/>
    <w:rsid w:val="00FF049A"/>
    <w:rsid w:val="00FF28E9"/>
    <w:rsid w:val="00FF3CDD"/>
    <w:rsid w:val="00FF3E0D"/>
    <w:rsid w:val="00FF607C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294EC9F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5429B-805C-4F9D-B81E-8FBE44F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9098</TotalTime>
  <Pages>1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2022-03-08T08:51:00Z</cp:lastPrinted>
  <dcterms:created xsi:type="dcterms:W3CDTF">2015-03-05T11:30:00Z</dcterms:created>
  <dcterms:modified xsi:type="dcterms:W3CDTF">2026-05-19T06:58:00Z</dcterms:modified>
</cp:coreProperties>
</file>