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B0921" w14:textId="77777777" w:rsidR="00825543" w:rsidRDefault="00825543" w:rsidP="00825543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076CAE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14</w:t>
      </w:r>
      <w:r w:rsidRPr="00076CAE">
        <w:rPr>
          <w:rFonts w:ascii="Arial" w:hAnsi="Arial" w:cs="Arial"/>
          <w:i/>
          <w:color w:val="auto"/>
          <w:sz w:val="18"/>
          <w:szCs w:val="18"/>
        </w:rPr>
        <w:t>/U/RO/1/2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076CAE">
        <w:rPr>
          <w:rFonts w:ascii="Arial" w:hAnsi="Arial" w:cs="Arial"/>
          <w:i/>
          <w:color w:val="auto"/>
          <w:sz w:val="18"/>
          <w:szCs w:val="18"/>
        </w:rPr>
        <w:t>/1</w:t>
      </w:r>
      <w:r>
        <w:rPr>
          <w:rFonts w:ascii="Arial" w:hAnsi="Arial" w:cs="Arial"/>
          <w:i/>
          <w:color w:val="auto"/>
          <w:sz w:val="18"/>
          <w:szCs w:val="18"/>
        </w:rPr>
        <w:t>69</w:t>
      </w:r>
      <w:r w:rsidRPr="00B31FDB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>Załącznik A1</w:t>
      </w:r>
    </w:p>
    <w:p w14:paraId="47BA04B0" w14:textId="77777777" w:rsidR="00825543" w:rsidRDefault="00825543" w:rsidP="0082554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  <w:r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</w:t>
      </w:r>
      <w:r w:rsidRPr="003D44B5">
        <w:rPr>
          <w:rFonts w:ascii="Arial" w:hAnsi="Arial"/>
          <w:i/>
          <w:color w:val="auto"/>
          <w:sz w:val="18"/>
          <w:szCs w:val="18"/>
        </w:rPr>
        <w:t xml:space="preserve">do </w:t>
      </w:r>
      <w:r>
        <w:rPr>
          <w:rFonts w:ascii="Arial" w:hAnsi="Arial"/>
          <w:i/>
          <w:color w:val="auto"/>
          <w:sz w:val="18"/>
          <w:szCs w:val="18"/>
        </w:rPr>
        <w:t xml:space="preserve">formularza    </w:t>
      </w:r>
    </w:p>
    <w:p w14:paraId="4652BBA3" w14:textId="77777777" w:rsidR="00825543" w:rsidRPr="003D44B5" w:rsidRDefault="00825543" w:rsidP="0082554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  <w:r>
        <w:rPr>
          <w:rFonts w:ascii="Arial" w:hAnsi="Arial"/>
          <w:i/>
          <w:noProof/>
          <w:color w:val="auto"/>
          <w:sz w:val="18"/>
          <w:szCs w:val="18"/>
          <w:lang w:eastAsia="pl-PL" w:bidi="ar-SA"/>
        </w:rPr>
        <w:pict w14:anchorId="7C175168">
          <v:rect id="_x0000_s2054" style="position:absolute;left:0;text-align:left;margin-left:1.05pt;margin-top:2.75pt;width:166.5pt;height:86.25pt;z-index:251659264" filled="f"/>
        </w:pict>
      </w:r>
      <w:r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       oferty</w:t>
      </w:r>
    </w:p>
    <w:p w14:paraId="6EF54509" w14:textId="77777777" w:rsidR="00825543" w:rsidRPr="00E51873" w:rsidRDefault="00825543" w:rsidP="0082554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52666EE4" w14:textId="77777777" w:rsidR="00825543" w:rsidRDefault="00825543" w:rsidP="0082554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3EB90E26" w14:textId="77777777" w:rsidR="00825543" w:rsidRPr="00E51873" w:rsidRDefault="00825543" w:rsidP="0082554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5C60A22B" w14:textId="77777777" w:rsidR="00825543" w:rsidRPr="00E51873" w:rsidRDefault="00825543" w:rsidP="0082554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023A27B6" w14:textId="77777777" w:rsidR="00825543" w:rsidRDefault="00825543" w:rsidP="0082554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0C122DAA" w14:textId="77777777" w:rsidR="00825543" w:rsidRPr="00E51873" w:rsidRDefault="00825543" w:rsidP="0082554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306E7D3F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Pr="00E51873">
        <w:rPr>
          <w:rFonts w:ascii="Arial" w:hAnsi="Arial"/>
          <w:i/>
          <w:sz w:val="18"/>
          <w:szCs w:val="18"/>
        </w:rPr>
        <w:t>/</w:t>
      </w:r>
      <w:r>
        <w:rPr>
          <w:rFonts w:ascii="Arial" w:hAnsi="Arial"/>
          <w:i/>
          <w:sz w:val="18"/>
          <w:szCs w:val="18"/>
        </w:rPr>
        <w:t>N</w:t>
      </w:r>
      <w:r w:rsidRPr="00E51873">
        <w:rPr>
          <w:rFonts w:ascii="Arial" w:hAnsi="Arial"/>
          <w:i/>
          <w:sz w:val="18"/>
          <w:szCs w:val="18"/>
        </w:rPr>
        <w:t>azwa 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E51873">
        <w:rPr>
          <w:rFonts w:ascii="Arial" w:hAnsi="Arial"/>
          <w:i/>
          <w:sz w:val="18"/>
          <w:szCs w:val="18"/>
        </w:rPr>
        <w:t>/</w:t>
      </w:r>
    </w:p>
    <w:p w14:paraId="19C7A3FC" w14:textId="77777777" w:rsidR="00825543" w:rsidRPr="00E51873" w:rsidRDefault="00825543" w:rsidP="00825543">
      <w:pPr>
        <w:spacing w:after="0" w:line="240" w:lineRule="auto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</w:t>
      </w:r>
      <w:r w:rsidRPr="00E51873">
        <w:rPr>
          <w:rFonts w:ascii="Arial" w:hAnsi="Arial"/>
          <w:i/>
          <w:sz w:val="18"/>
          <w:szCs w:val="18"/>
        </w:rPr>
        <w:t xml:space="preserve"> </w:t>
      </w:r>
      <w:r w:rsidRPr="00E51873">
        <w:rPr>
          <w:rFonts w:ascii="Arial" w:hAnsi="Arial"/>
          <w:i/>
          <w:sz w:val="20"/>
          <w:szCs w:val="20"/>
        </w:rPr>
        <w:t xml:space="preserve">                                              </w:t>
      </w:r>
    </w:p>
    <w:p w14:paraId="1AEAB76E" w14:textId="77777777" w:rsidR="00825543" w:rsidRPr="00E51873" w:rsidRDefault="00825543" w:rsidP="00825543">
      <w:pPr>
        <w:spacing w:after="0" w:line="240" w:lineRule="auto"/>
        <w:rPr>
          <w:rFonts w:ascii="Arial" w:hAnsi="Arial"/>
          <w:i/>
          <w:sz w:val="20"/>
          <w:szCs w:val="20"/>
        </w:rPr>
      </w:pPr>
      <w:r w:rsidRPr="00E51873">
        <w:rPr>
          <w:rFonts w:ascii="Arial" w:hAnsi="Arial"/>
          <w:i/>
          <w:sz w:val="20"/>
          <w:szCs w:val="20"/>
        </w:rPr>
        <w:t xml:space="preserve">                                                                                                         </w:t>
      </w:r>
    </w:p>
    <w:p w14:paraId="398BAD9F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b/>
          <w:sz w:val="20"/>
          <w:szCs w:val="20"/>
        </w:rPr>
      </w:pPr>
    </w:p>
    <w:p w14:paraId="3E9086DD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b/>
          <w:sz w:val="20"/>
          <w:szCs w:val="20"/>
        </w:rPr>
      </w:pPr>
    </w:p>
    <w:p w14:paraId="4992A334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b/>
          <w:sz w:val="20"/>
          <w:szCs w:val="20"/>
        </w:rPr>
      </w:pPr>
    </w:p>
    <w:p w14:paraId="198BD058" w14:textId="77777777" w:rsidR="00825543" w:rsidRDefault="00825543" w:rsidP="00825543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ZESTAWIENIE</w:t>
      </w:r>
    </w:p>
    <w:p w14:paraId="23C47A44" w14:textId="77777777" w:rsidR="00825543" w:rsidRPr="00E51873" w:rsidRDefault="00825543" w:rsidP="00825543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opon bieżnikowanych objętych zamówieniem</w:t>
      </w:r>
    </w:p>
    <w:p w14:paraId="43934251" w14:textId="77777777" w:rsidR="00825543" w:rsidRPr="00E51873" w:rsidRDefault="00825543" w:rsidP="00825543">
      <w:pPr>
        <w:pStyle w:val="WW-Tekstpodstawowy2"/>
        <w:tabs>
          <w:tab w:val="left" w:pos="1134"/>
          <w:tab w:val="left" w:pos="4253"/>
        </w:tabs>
        <w:spacing w:line="240" w:lineRule="auto"/>
        <w:rPr>
          <w:rFonts w:ascii="Arial" w:hAnsi="Arial"/>
          <w:b/>
          <w:i/>
          <w:sz w:val="20"/>
          <w:szCs w:val="20"/>
        </w:rPr>
      </w:pPr>
    </w:p>
    <w:p w14:paraId="0363FF70" w14:textId="77777777" w:rsidR="00825543" w:rsidRPr="00E51873" w:rsidRDefault="00825543" w:rsidP="00825543">
      <w:pPr>
        <w:pStyle w:val="WW-Tekstpodstawowy2"/>
        <w:tabs>
          <w:tab w:val="left" w:pos="1134"/>
          <w:tab w:val="left" w:pos="4253"/>
        </w:tabs>
        <w:spacing w:line="240" w:lineRule="auto"/>
        <w:jc w:val="center"/>
        <w:rPr>
          <w:rFonts w:ascii="Arial" w:hAnsi="Arial"/>
          <w:b/>
          <w:i/>
          <w:sz w:val="20"/>
          <w:szCs w:val="20"/>
        </w:rPr>
      </w:pPr>
    </w:p>
    <w:p w14:paraId="2E4B0F48" w14:textId="77777777" w:rsidR="00825543" w:rsidRPr="00E51873" w:rsidRDefault="00825543" w:rsidP="00825543">
      <w:pPr>
        <w:pStyle w:val="WW-Tekstpodstawowy2"/>
        <w:tabs>
          <w:tab w:val="left" w:pos="1134"/>
          <w:tab w:val="left" w:pos="4253"/>
        </w:tabs>
        <w:spacing w:line="240" w:lineRule="auto"/>
        <w:jc w:val="center"/>
        <w:rPr>
          <w:rFonts w:ascii="Arial" w:hAnsi="Arial"/>
          <w:b/>
          <w:sz w:val="20"/>
          <w:szCs w:val="20"/>
        </w:rPr>
      </w:pPr>
    </w:p>
    <w:p w14:paraId="1095FB5A" w14:textId="77777777" w:rsidR="00825543" w:rsidRDefault="00825543" w:rsidP="00825543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>
        <w:rPr>
          <w:rFonts w:ascii="Arial" w:hAnsi="Arial"/>
          <w:b/>
          <w:color w:val="auto"/>
          <w:sz w:val="20"/>
          <w:szCs w:val="20"/>
        </w:rPr>
        <w:t>A. Opony objęte usługą bieżnikowania (na karkasach Zamawiającego)</w:t>
      </w:r>
    </w:p>
    <w:p w14:paraId="64D85607" w14:textId="77777777" w:rsidR="00825543" w:rsidRPr="00FF3F43" w:rsidRDefault="00825543" w:rsidP="00825543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b/>
          <w:color w:val="auto"/>
          <w:sz w:val="10"/>
          <w:szCs w:val="10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134"/>
        <w:gridCol w:w="1134"/>
        <w:gridCol w:w="1276"/>
        <w:gridCol w:w="1134"/>
        <w:gridCol w:w="708"/>
        <w:gridCol w:w="1418"/>
        <w:gridCol w:w="1134"/>
      </w:tblGrid>
      <w:tr w:rsidR="00825543" w:rsidRPr="00E51873" w14:paraId="73B1BB27" w14:textId="77777777" w:rsidTr="00E774C1">
        <w:tc>
          <w:tcPr>
            <w:tcW w:w="567" w:type="dxa"/>
            <w:vMerge w:val="restart"/>
            <w:vAlign w:val="center"/>
          </w:tcPr>
          <w:p w14:paraId="5A693C6F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proofErr w:type="spellStart"/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14:paraId="12404BC3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Rozmiar opony</w:t>
            </w:r>
          </w:p>
        </w:tc>
        <w:tc>
          <w:tcPr>
            <w:tcW w:w="1134" w:type="dxa"/>
            <w:vMerge w:val="restart"/>
            <w:vAlign w:val="center"/>
          </w:tcPr>
          <w:p w14:paraId="47A73EB9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Typ</w:t>
            </w:r>
          </w:p>
          <w:p w14:paraId="761E1299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bieżnika</w:t>
            </w:r>
          </w:p>
        </w:tc>
        <w:tc>
          <w:tcPr>
            <w:tcW w:w="2410" w:type="dxa"/>
            <w:gridSpan w:val="2"/>
            <w:vAlign w:val="center"/>
          </w:tcPr>
          <w:p w14:paraId="7ABC7E26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Najniższy dopuszczalny</w:t>
            </w:r>
          </w:p>
        </w:tc>
        <w:tc>
          <w:tcPr>
            <w:tcW w:w="1134" w:type="dxa"/>
            <w:vMerge w:val="restart"/>
            <w:vAlign w:val="center"/>
          </w:tcPr>
          <w:p w14:paraId="2C4080B3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Cena jedn. bez VAT</w:t>
            </w:r>
          </w:p>
        </w:tc>
        <w:tc>
          <w:tcPr>
            <w:tcW w:w="708" w:type="dxa"/>
            <w:vMerge w:val="restart"/>
            <w:vAlign w:val="center"/>
          </w:tcPr>
          <w:p w14:paraId="41962779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Ilość</w:t>
            </w:r>
          </w:p>
          <w:p w14:paraId="38751BA2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w szt.</w:t>
            </w:r>
          </w:p>
        </w:tc>
        <w:tc>
          <w:tcPr>
            <w:tcW w:w="1418" w:type="dxa"/>
            <w:vMerge w:val="restart"/>
            <w:vAlign w:val="center"/>
          </w:tcPr>
          <w:p w14:paraId="7FB1E50C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Wartość</w:t>
            </w:r>
          </w:p>
          <w:p w14:paraId="66ACFD56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bez</w:t>
            </w: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 xml:space="preserve"> podatk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u</w:t>
            </w:r>
          </w:p>
          <w:p w14:paraId="157FAF60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VAT</w:t>
            </w:r>
          </w:p>
        </w:tc>
        <w:tc>
          <w:tcPr>
            <w:tcW w:w="1134" w:type="dxa"/>
            <w:vMerge w:val="restart"/>
            <w:vAlign w:val="center"/>
          </w:tcPr>
          <w:p w14:paraId="5E77B543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Stawka podatku VAT</w:t>
            </w:r>
          </w:p>
          <w:p w14:paraId="3171BECE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(%)</w:t>
            </w:r>
          </w:p>
        </w:tc>
      </w:tr>
      <w:tr w:rsidR="00825543" w:rsidRPr="00E51873" w14:paraId="5030454D" w14:textId="77777777" w:rsidTr="00E774C1">
        <w:tc>
          <w:tcPr>
            <w:tcW w:w="567" w:type="dxa"/>
            <w:vMerge/>
          </w:tcPr>
          <w:p w14:paraId="0465AA9A" w14:textId="77777777" w:rsidR="00825543" w:rsidRPr="00E51873" w:rsidRDefault="00825543" w:rsidP="00E774C1">
            <w:pPr>
              <w:pStyle w:val="WW-Tekstpodstawowy2"/>
              <w:spacing w:line="240" w:lineRule="auto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4B4E8AEB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F344352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07747C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Indeks nośności</w:t>
            </w:r>
          </w:p>
        </w:tc>
        <w:tc>
          <w:tcPr>
            <w:tcW w:w="1276" w:type="dxa"/>
          </w:tcPr>
          <w:p w14:paraId="400C8EC4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Symbol prędkości</w:t>
            </w:r>
          </w:p>
        </w:tc>
        <w:tc>
          <w:tcPr>
            <w:tcW w:w="1134" w:type="dxa"/>
            <w:vMerge/>
          </w:tcPr>
          <w:p w14:paraId="3CCDC740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3D61B81E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68E136E1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30349BB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</w:tr>
      <w:tr w:rsidR="00825543" w:rsidRPr="00E51873" w14:paraId="3F768B78" w14:textId="77777777" w:rsidTr="00E774C1">
        <w:tc>
          <w:tcPr>
            <w:tcW w:w="567" w:type="dxa"/>
          </w:tcPr>
          <w:p w14:paraId="66DF87EB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286E2042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23D84E4F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3C40E75E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20F8E39B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07407EB7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14:paraId="5049D7F2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14:paraId="3BEE31DC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3BFBA1AF" w14:textId="77777777" w:rsidR="00825543" w:rsidRPr="00E51873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E51873">
              <w:rPr>
                <w:rFonts w:ascii="Arial" w:hAnsi="Arial"/>
                <w:b/>
                <w:i/>
                <w:sz w:val="20"/>
                <w:szCs w:val="20"/>
              </w:rPr>
              <w:t>9</w:t>
            </w:r>
          </w:p>
        </w:tc>
      </w:tr>
      <w:tr w:rsidR="00825543" w:rsidRPr="00C14379" w14:paraId="359BE590" w14:textId="77777777" w:rsidTr="00E774C1">
        <w:tc>
          <w:tcPr>
            <w:tcW w:w="567" w:type="dxa"/>
          </w:tcPr>
          <w:p w14:paraId="41D14CB7" w14:textId="77777777" w:rsidR="00825543" w:rsidRPr="00EE038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EE038E">
              <w:rPr>
                <w:rFonts w:ascii="Arial" w:hAnsi="Arial"/>
                <w:color w:val="auto"/>
                <w:sz w:val="20"/>
                <w:szCs w:val="20"/>
              </w:rPr>
              <w:t>1.</w:t>
            </w:r>
          </w:p>
        </w:tc>
        <w:tc>
          <w:tcPr>
            <w:tcW w:w="1418" w:type="dxa"/>
          </w:tcPr>
          <w:p w14:paraId="1578E552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10R22,5</w:t>
            </w:r>
          </w:p>
        </w:tc>
        <w:tc>
          <w:tcPr>
            <w:tcW w:w="1134" w:type="dxa"/>
          </w:tcPr>
          <w:p w14:paraId="5A023049" w14:textId="77777777" w:rsidR="00825543" w:rsidRPr="00076CAE" w:rsidRDefault="00825543" w:rsidP="00E774C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6CAE">
              <w:rPr>
                <w:rFonts w:ascii="Arial" w:hAnsi="Arial"/>
                <w:sz w:val="20"/>
                <w:szCs w:val="20"/>
              </w:rPr>
              <w:t>K27</w:t>
            </w:r>
          </w:p>
        </w:tc>
        <w:tc>
          <w:tcPr>
            <w:tcW w:w="1134" w:type="dxa"/>
          </w:tcPr>
          <w:p w14:paraId="210354E3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141/139</w:t>
            </w:r>
          </w:p>
        </w:tc>
        <w:tc>
          <w:tcPr>
            <w:tcW w:w="1276" w:type="dxa"/>
          </w:tcPr>
          <w:p w14:paraId="17DC3F51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K</w:t>
            </w:r>
          </w:p>
        </w:tc>
        <w:tc>
          <w:tcPr>
            <w:tcW w:w="1134" w:type="dxa"/>
          </w:tcPr>
          <w:p w14:paraId="7775B866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A30272C" w14:textId="77777777" w:rsidR="00825543" w:rsidRPr="00076CAE" w:rsidRDefault="00825543" w:rsidP="00E774C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6CAE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76CA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45BC895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2AD0DF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</w:tr>
      <w:tr w:rsidR="00825543" w:rsidRPr="00C14379" w14:paraId="697AA792" w14:textId="77777777" w:rsidTr="00E774C1">
        <w:tc>
          <w:tcPr>
            <w:tcW w:w="567" w:type="dxa"/>
          </w:tcPr>
          <w:p w14:paraId="38C2842E" w14:textId="77777777" w:rsidR="00825543" w:rsidRPr="00EE038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>
              <w:rPr>
                <w:rFonts w:ascii="Arial" w:hAnsi="Arial"/>
                <w:color w:val="auto"/>
                <w:sz w:val="20"/>
                <w:szCs w:val="20"/>
              </w:rPr>
              <w:t>2</w:t>
            </w:r>
            <w:r w:rsidRPr="00EE038E">
              <w:rPr>
                <w:rFonts w:ascii="Arial" w:hAnsi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14:paraId="19559B66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285/70R19,5</w:t>
            </w:r>
          </w:p>
        </w:tc>
        <w:tc>
          <w:tcPr>
            <w:tcW w:w="1134" w:type="dxa"/>
          </w:tcPr>
          <w:p w14:paraId="043764DC" w14:textId="77777777" w:rsidR="00825543" w:rsidRPr="00076CAE" w:rsidRDefault="00825543" w:rsidP="00E774C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6CAE">
              <w:rPr>
                <w:rFonts w:ascii="Arial" w:hAnsi="Arial" w:cs="Arial"/>
                <w:sz w:val="20"/>
                <w:szCs w:val="20"/>
              </w:rPr>
              <w:t>K27</w:t>
            </w:r>
          </w:p>
        </w:tc>
        <w:tc>
          <w:tcPr>
            <w:tcW w:w="1134" w:type="dxa"/>
          </w:tcPr>
          <w:p w14:paraId="5C25065D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144/142</w:t>
            </w:r>
          </w:p>
        </w:tc>
        <w:tc>
          <w:tcPr>
            <w:tcW w:w="1276" w:type="dxa"/>
          </w:tcPr>
          <w:p w14:paraId="137211B4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K</w:t>
            </w:r>
          </w:p>
        </w:tc>
        <w:tc>
          <w:tcPr>
            <w:tcW w:w="1134" w:type="dxa"/>
          </w:tcPr>
          <w:p w14:paraId="1A1DD9CB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6390B74" w14:textId="77777777" w:rsidR="00825543" w:rsidRPr="00076CAE" w:rsidRDefault="00825543" w:rsidP="00E774C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6CAE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076CA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5791849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A59CBC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</w:tr>
      <w:tr w:rsidR="00825543" w:rsidRPr="00C14379" w14:paraId="498D8E53" w14:textId="77777777" w:rsidTr="00E774C1">
        <w:tc>
          <w:tcPr>
            <w:tcW w:w="567" w:type="dxa"/>
          </w:tcPr>
          <w:p w14:paraId="217B6CA0" w14:textId="77777777" w:rsidR="00825543" w:rsidRPr="00EE038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>
              <w:rPr>
                <w:rFonts w:ascii="Arial" w:hAnsi="Arial"/>
                <w:color w:val="auto"/>
                <w:sz w:val="20"/>
                <w:szCs w:val="20"/>
              </w:rPr>
              <w:t>3</w:t>
            </w:r>
            <w:r w:rsidRPr="00EE038E">
              <w:rPr>
                <w:rFonts w:ascii="Arial" w:hAnsi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14:paraId="1702EEC6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295/80R22,5</w:t>
            </w:r>
          </w:p>
        </w:tc>
        <w:tc>
          <w:tcPr>
            <w:tcW w:w="1134" w:type="dxa"/>
          </w:tcPr>
          <w:p w14:paraId="668EE1B1" w14:textId="77777777" w:rsidR="00825543" w:rsidRPr="00076CAE" w:rsidRDefault="00825543" w:rsidP="00E774C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6CAE">
              <w:rPr>
                <w:rFonts w:ascii="Arial" w:hAnsi="Arial"/>
                <w:sz w:val="20"/>
                <w:szCs w:val="20"/>
              </w:rPr>
              <w:t>K27</w:t>
            </w:r>
          </w:p>
        </w:tc>
        <w:tc>
          <w:tcPr>
            <w:tcW w:w="1134" w:type="dxa"/>
          </w:tcPr>
          <w:p w14:paraId="1275333F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152/148</w:t>
            </w:r>
          </w:p>
        </w:tc>
        <w:tc>
          <w:tcPr>
            <w:tcW w:w="1276" w:type="dxa"/>
          </w:tcPr>
          <w:p w14:paraId="353BB99A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L</w:t>
            </w:r>
          </w:p>
        </w:tc>
        <w:tc>
          <w:tcPr>
            <w:tcW w:w="1134" w:type="dxa"/>
          </w:tcPr>
          <w:p w14:paraId="4F4C07E2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2D7591F" w14:textId="77777777" w:rsidR="00825543" w:rsidRPr="00076CAE" w:rsidRDefault="00825543" w:rsidP="00E774C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6CA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76CA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A82C2F2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7D78BB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</w:tr>
      <w:tr w:rsidR="00825543" w:rsidRPr="00C14379" w14:paraId="281CCA05" w14:textId="77777777" w:rsidTr="00E774C1">
        <w:tc>
          <w:tcPr>
            <w:tcW w:w="6663" w:type="dxa"/>
            <w:gridSpan w:val="6"/>
          </w:tcPr>
          <w:p w14:paraId="5699F1AC" w14:textId="77777777" w:rsidR="00825543" w:rsidRPr="00EE038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color w:val="auto"/>
                <w:sz w:val="20"/>
                <w:szCs w:val="20"/>
              </w:rPr>
            </w:pPr>
            <w:r w:rsidRPr="00EE038E">
              <w:rPr>
                <w:rFonts w:ascii="Arial" w:hAnsi="Arial"/>
                <w:b/>
                <w:color w:val="auto"/>
                <w:sz w:val="20"/>
                <w:szCs w:val="20"/>
              </w:rPr>
              <w:t>Razem</w:t>
            </w:r>
          </w:p>
        </w:tc>
        <w:tc>
          <w:tcPr>
            <w:tcW w:w="708" w:type="dxa"/>
          </w:tcPr>
          <w:p w14:paraId="6AD9466C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b/>
                <w:color w:val="auto"/>
                <w:sz w:val="20"/>
                <w:szCs w:val="20"/>
              </w:rPr>
              <w:t>3</w:t>
            </w:r>
            <w:r>
              <w:rPr>
                <w:rFonts w:ascii="Arial" w:hAnsi="Arial"/>
                <w:b/>
                <w:color w:val="auto"/>
                <w:sz w:val="20"/>
                <w:szCs w:val="20"/>
              </w:rPr>
              <w:t>70</w:t>
            </w:r>
          </w:p>
        </w:tc>
        <w:tc>
          <w:tcPr>
            <w:tcW w:w="1418" w:type="dxa"/>
          </w:tcPr>
          <w:p w14:paraId="2C6F8F80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E0FB7D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color w:val="auto"/>
                <w:sz w:val="20"/>
                <w:szCs w:val="20"/>
              </w:rPr>
              <w:t>X</w:t>
            </w:r>
          </w:p>
        </w:tc>
      </w:tr>
    </w:tbl>
    <w:p w14:paraId="737EF2F6" w14:textId="77777777" w:rsidR="00825543" w:rsidRPr="00C14379" w:rsidRDefault="00825543" w:rsidP="0082554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83BBCB4" w14:textId="77777777" w:rsidR="00825543" w:rsidRDefault="00825543" w:rsidP="00825543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</w:p>
    <w:p w14:paraId="56C3309D" w14:textId="77777777" w:rsidR="00825543" w:rsidRPr="00C14379" w:rsidRDefault="00825543" w:rsidP="00825543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 w:rsidRPr="00C14379">
        <w:rPr>
          <w:rFonts w:ascii="Arial" w:hAnsi="Arial"/>
          <w:b/>
          <w:color w:val="auto"/>
          <w:sz w:val="20"/>
          <w:szCs w:val="20"/>
        </w:rPr>
        <w:t>B. Opony bieżnikowane objęte dostawą (karkasy Wykonawcy)</w:t>
      </w:r>
    </w:p>
    <w:p w14:paraId="192CCE1B" w14:textId="77777777" w:rsidR="00825543" w:rsidRPr="00C14379" w:rsidRDefault="00825543" w:rsidP="00825543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/>
          <w:b/>
          <w:color w:val="auto"/>
          <w:sz w:val="10"/>
          <w:szCs w:val="10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134"/>
        <w:gridCol w:w="1134"/>
        <w:gridCol w:w="1276"/>
        <w:gridCol w:w="1134"/>
        <w:gridCol w:w="708"/>
        <w:gridCol w:w="1418"/>
        <w:gridCol w:w="1134"/>
      </w:tblGrid>
      <w:tr w:rsidR="00825543" w:rsidRPr="00C14379" w14:paraId="3EA70A88" w14:textId="77777777" w:rsidTr="00E774C1">
        <w:tc>
          <w:tcPr>
            <w:tcW w:w="567" w:type="dxa"/>
            <w:vMerge w:val="restart"/>
            <w:vAlign w:val="center"/>
          </w:tcPr>
          <w:p w14:paraId="66EB97D4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proofErr w:type="spellStart"/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14:paraId="772C9ECB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Rozmiar opony</w:t>
            </w:r>
          </w:p>
        </w:tc>
        <w:tc>
          <w:tcPr>
            <w:tcW w:w="1134" w:type="dxa"/>
            <w:vMerge w:val="restart"/>
            <w:vAlign w:val="center"/>
          </w:tcPr>
          <w:p w14:paraId="05D4B87A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Typ</w:t>
            </w:r>
          </w:p>
          <w:p w14:paraId="4CB5D4FF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bieżnika</w:t>
            </w:r>
          </w:p>
        </w:tc>
        <w:tc>
          <w:tcPr>
            <w:tcW w:w="2410" w:type="dxa"/>
            <w:gridSpan w:val="2"/>
            <w:vAlign w:val="center"/>
          </w:tcPr>
          <w:p w14:paraId="76B908B6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Najniższy dopuszczalny</w:t>
            </w:r>
          </w:p>
        </w:tc>
        <w:tc>
          <w:tcPr>
            <w:tcW w:w="1134" w:type="dxa"/>
            <w:vMerge w:val="restart"/>
            <w:vAlign w:val="center"/>
          </w:tcPr>
          <w:p w14:paraId="3390124C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Cena jedn. bez VAT</w:t>
            </w:r>
          </w:p>
        </w:tc>
        <w:tc>
          <w:tcPr>
            <w:tcW w:w="708" w:type="dxa"/>
            <w:vMerge w:val="restart"/>
            <w:vAlign w:val="center"/>
          </w:tcPr>
          <w:p w14:paraId="391AC1E8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Ilość</w:t>
            </w:r>
          </w:p>
          <w:p w14:paraId="528DA205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w szt.</w:t>
            </w:r>
          </w:p>
        </w:tc>
        <w:tc>
          <w:tcPr>
            <w:tcW w:w="1418" w:type="dxa"/>
            <w:vMerge w:val="restart"/>
            <w:vAlign w:val="center"/>
          </w:tcPr>
          <w:p w14:paraId="1E8D7143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Wartość</w:t>
            </w:r>
          </w:p>
          <w:p w14:paraId="333EC9D8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bez podatku</w:t>
            </w:r>
          </w:p>
          <w:p w14:paraId="0AD22748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VAT</w:t>
            </w:r>
          </w:p>
        </w:tc>
        <w:tc>
          <w:tcPr>
            <w:tcW w:w="1134" w:type="dxa"/>
            <w:vMerge w:val="restart"/>
            <w:vAlign w:val="center"/>
          </w:tcPr>
          <w:p w14:paraId="3B39B765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Stawka podatku VAT</w:t>
            </w:r>
          </w:p>
          <w:p w14:paraId="303D670C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(%)</w:t>
            </w:r>
          </w:p>
        </w:tc>
      </w:tr>
      <w:tr w:rsidR="00825543" w:rsidRPr="00C14379" w14:paraId="278C570F" w14:textId="77777777" w:rsidTr="00E774C1">
        <w:tc>
          <w:tcPr>
            <w:tcW w:w="567" w:type="dxa"/>
            <w:vMerge/>
          </w:tcPr>
          <w:p w14:paraId="294BCEB6" w14:textId="77777777" w:rsidR="00825543" w:rsidRPr="00C14379" w:rsidRDefault="00825543" w:rsidP="00E774C1">
            <w:pPr>
              <w:pStyle w:val="WW-Tekstpodstawowy2"/>
              <w:spacing w:line="240" w:lineRule="auto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5C45E4A5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061878E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99FE7F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Indeks nośności</w:t>
            </w:r>
          </w:p>
        </w:tc>
        <w:tc>
          <w:tcPr>
            <w:tcW w:w="1276" w:type="dxa"/>
          </w:tcPr>
          <w:p w14:paraId="06C5128D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Symbol prędkości</w:t>
            </w:r>
          </w:p>
        </w:tc>
        <w:tc>
          <w:tcPr>
            <w:tcW w:w="1134" w:type="dxa"/>
            <w:vMerge/>
          </w:tcPr>
          <w:p w14:paraId="516566DD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3A281C9A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2FDE2480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82B1332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</w:p>
        </w:tc>
      </w:tr>
      <w:tr w:rsidR="00825543" w:rsidRPr="00C14379" w14:paraId="7BF1B037" w14:textId="77777777" w:rsidTr="00E774C1">
        <w:tc>
          <w:tcPr>
            <w:tcW w:w="567" w:type="dxa"/>
          </w:tcPr>
          <w:p w14:paraId="4DF49185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3A7F8890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49A6CFB5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1F7B32F7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545EE9E6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583FF0EC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14:paraId="280A7BCE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7</w:t>
            </w:r>
          </w:p>
        </w:tc>
        <w:tc>
          <w:tcPr>
            <w:tcW w:w="1418" w:type="dxa"/>
          </w:tcPr>
          <w:p w14:paraId="353C6128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686814C5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i/>
                <w:color w:val="auto"/>
                <w:sz w:val="20"/>
                <w:szCs w:val="20"/>
              </w:rPr>
              <w:t>9</w:t>
            </w:r>
          </w:p>
        </w:tc>
      </w:tr>
      <w:tr w:rsidR="00825543" w:rsidRPr="00C14379" w14:paraId="5026D1C2" w14:textId="77777777" w:rsidTr="00E774C1">
        <w:tc>
          <w:tcPr>
            <w:tcW w:w="567" w:type="dxa"/>
          </w:tcPr>
          <w:p w14:paraId="02022858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>
              <w:rPr>
                <w:rFonts w:ascii="Arial" w:hAnsi="Arial"/>
                <w:color w:val="auto"/>
                <w:sz w:val="20"/>
                <w:szCs w:val="20"/>
              </w:rPr>
              <w:t>1</w:t>
            </w:r>
            <w:r w:rsidRPr="00C14379">
              <w:rPr>
                <w:rFonts w:ascii="Arial" w:hAnsi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14:paraId="27D25CE9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285/70R19,5</w:t>
            </w:r>
          </w:p>
        </w:tc>
        <w:tc>
          <w:tcPr>
            <w:tcW w:w="1134" w:type="dxa"/>
          </w:tcPr>
          <w:p w14:paraId="4C431F2D" w14:textId="77777777" w:rsidR="00825543" w:rsidRPr="00076CAE" w:rsidRDefault="00825543" w:rsidP="00E774C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6CAE">
              <w:rPr>
                <w:rFonts w:ascii="Arial" w:hAnsi="Arial" w:cs="Arial"/>
                <w:sz w:val="20"/>
                <w:szCs w:val="20"/>
              </w:rPr>
              <w:t>K27</w:t>
            </w:r>
          </w:p>
        </w:tc>
        <w:tc>
          <w:tcPr>
            <w:tcW w:w="1134" w:type="dxa"/>
          </w:tcPr>
          <w:p w14:paraId="460FEB99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144/142</w:t>
            </w:r>
          </w:p>
        </w:tc>
        <w:tc>
          <w:tcPr>
            <w:tcW w:w="1276" w:type="dxa"/>
          </w:tcPr>
          <w:p w14:paraId="6BCE15C9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K</w:t>
            </w:r>
          </w:p>
        </w:tc>
        <w:tc>
          <w:tcPr>
            <w:tcW w:w="1134" w:type="dxa"/>
          </w:tcPr>
          <w:p w14:paraId="5C26AB9D" w14:textId="77777777" w:rsidR="00825543" w:rsidRPr="00DE257F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2929FF1" w14:textId="77777777" w:rsidR="00825543" w:rsidRPr="00076CAE" w:rsidRDefault="00825543" w:rsidP="00E774C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76CAE">
              <w:rPr>
                <w:rFonts w:ascii="Arial" w:hAnsi="Arial" w:cs="Arial"/>
                <w:sz w:val="20"/>
                <w:szCs w:val="20"/>
              </w:rPr>
              <w:t xml:space="preserve">   20</w:t>
            </w:r>
          </w:p>
        </w:tc>
        <w:tc>
          <w:tcPr>
            <w:tcW w:w="1418" w:type="dxa"/>
          </w:tcPr>
          <w:p w14:paraId="5E0ECEB2" w14:textId="77777777" w:rsidR="00825543" w:rsidRPr="00EE038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1C5CF3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</w:tr>
      <w:tr w:rsidR="00825543" w:rsidRPr="00C14379" w14:paraId="6178FC8E" w14:textId="77777777" w:rsidTr="00E774C1">
        <w:tc>
          <w:tcPr>
            <w:tcW w:w="567" w:type="dxa"/>
          </w:tcPr>
          <w:p w14:paraId="7C49E680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>
              <w:rPr>
                <w:rFonts w:ascii="Arial" w:hAnsi="Arial"/>
                <w:color w:val="auto"/>
                <w:sz w:val="20"/>
                <w:szCs w:val="20"/>
              </w:rPr>
              <w:t>2</w:t>
            </w:r>
            <w:r w:rsidRPr="00C14379">
              <w:rPr>
                <w:rFonts w:ascii="Arial" w:hAnsi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14:paraId="3A1CB356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295/80R22,5</w:t>
            </w:r>
          </w:p>
        </w:tc>
        <w:tc>
          <w:tcPr>
            <w:tcW w:w="1134" w:type="dxa"/>
          </w:tcPr>
          <w:p w14:paraId="7A18C760" w14:textId="77777777" w:rsidR="00825543" w:rsidRPr="00076CAE" w:rsidRDefault="00825543" w:rsidP="00E774C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6CAE">
              <w:rPr>
                <w:rFonts w:ascii="Arial" w:hAnsi="Arial"/>
                <w:sz w:val="20"/>
                <w:szCs w:val="20"/>
              </w:rPr>
              <w:t>K27</w:t>
            </w:r>
          </w:p>
        </w:tc>
        <w:tc>
          <w:tcPr>
            <w:tcW w:w="1134" w:type="dxa"/>
          </w:tcPr>
          <w:p w14:paraId="23A5A59D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152/148</w:t>
            </w:r>
          </w:p>
        </w:tc>
        <w:tc>
          <w:tcPr>
            <w:tcW w:w="1276" w:type="dxa"/>
          </w:tcPr>
          <w:p w14:paraId="24CF35B4" w14:textId="77777777" w:rsidR="00825543" w:rsidRPr="00076CA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color w:val="auto"/>
                <w:sz w:val="20"/>
                <w:szCs w:val="20"/>
              </w:rPr>
              <w:t>L</w:t>
            </w:r>
          </w:p>
        </w:tc>
        <w:tc>
          <w:tcPr>
            <w:tcW w:w="1134" w:type="dxa"/>
          </w:tcPr>
          <w:p w14:paraId="3C4C00AD" w14:textId="77777777" w:rsidR="00825543" w:rsidRPr="00DE257F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AC2AEDC" w14:textId="77777777" w:rsidR="00825543" w:rsidRPr="00076CAE" w:rsidRDefault="00825543" w:rsidP="00E774C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6CA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418" w:type="dxa"/>
          </w:tcPr>
          <w:p w14:paraId="29BB08BD" w14:textId="77777777" w:rsidR="00825543" w:rsidRPr="00EE038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4AF3D6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</w:tr>
      <w:tr w:rsidR="00825543" w:rsidRPr="00C14379" w14:paraId="69F8C566" w14:textId="77777777" w:rsidTr="00E774C1">
        <w:tc>
          <w:tcPr>
            <w:tcW w:w="6663" w:type="dxa"/>
            <w:gridSpan w:val="6"/>
          </w:tcPr>
          <w:p w14:paraId="797DCD0B" w14:textId="77777777" w:rsidR="00825543" w:rsidRPr="00EE038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color w:val="auto"/>
                <w:sz w:val="20"/>
                <w:szCs w:val="20"/>
              </w:rPr>
            </w:pPr>
            <w:r w:rsidRPr="00EE038E">
              <w:rPr>
                <w:rFonts w:ascii="Arial" w:hAnsi="Arial"/>
                <w:b/>
                <w:color w:val="auto"/>
                <w:sz w:val="20"/>
                <w:szCs w:val="20"/>
              </w:rPr>
              <w:t>Razem</w:t>
            </w:r>
          </w:p>
        </w:tc>
        <w:tc>
          <w:tcPr>
            <w:tcW w:w="708" w:type="dxa"/>
          </w:tcPr>
          <w:p w14:paraId="6A3009B1" w14:textId="77777777" w:rsidR="00825543" w:rsidRPr="00076CAE" w:rsidRDefault="00825543" w:rsidP="00E774C1">
            <w:pPr>
              <w:pStyle w:val="WW-Tekstpodstawowy2"/>
              <w:spacing w:line="240" w:lineRule="auto"/>
              <w:rPr>
                <w:rFonts w:ascii="Arial" w:hAnsi="Arial"/>
                <w:b/>
                <w:color w:val="auto"/>
                <w:sz w:val="20"/>
                <w:szCs w:val="20"/>
              </w:rPr>
            </w:pPr>
            <w:r w:rsidRPr="00076CAE">
              <w:rPr>
                <w:rFonts w:ascii="Arial" w:hAnsi="Arial"/>
                <w:b/>
                <w:color w:val="auto"/>
                <w:sz w:val="20"/>
                <w:szCs w:val="20"/>
              </w:rPr>
              <w:t xml:space="preserve">   7</w:t>
            </w:r>
            <w:r>
              <w:rPr>
                <w:rFonts w:ascii="Arial" w:hAnsi="Arial"/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FF0BE51" w14:textId="77777777" w:rsidR="00825543" w:rsidRPr="00EE038E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C1FC4B" w14:textId="77777777" w:rsidR="00825543" w:rsidRPr="00C14379" w:rsidRDefault="00825543" w:rsidP="00E774C1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color w:val="auto"/>
                <w:sz w:val="20"/>
                <w:szCs w:val="20"/>
              </w:rPr>
            </w:pPr>
            <w:r w:rsidRPr="00C14379">
              <w:rPr>
                <w:rFonts w:ascii="Arial" w:hAnsi="Arial"/>
                <w:b/>
                <w:color w:val="auto"/>
                <w:sz w:val="20"/>
                <w:szCs w:val="20"/>
              </w:rPr>
              <w:t>X</w:t>
            </w:r>
          </w:p>
        </w:tc>
      </w:tr>
    </w:tbl>
    <w:p w14:paraId="07B9D970" w14:textId="77777777" w:rsidR="00825543" w:rsidRDefault="00825543" w:rsidP="0082554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FD74911" w14:textId="77777777" w:rsidR="00825543" w:rsidRPr="00431CFE" w:rsidRDefault="00825543" w:rsidP="0082554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31CFE">
        <w:rPr>
          <w:rFonts w:ascii="Arial" w:hAnsi="Arial"/>
          <w:i/>
          <w:sz w:val="18"/>
          <w:szCs w:val="18"/>
        </w:rPr>
        <w:t>Uwaga;</w:t>
      </w:r>
    </w:p>
    <w:p w14:paraId="011B17E7" w14:textId="77777777" w:rsidR="00825543" w:rsidRPr="00431CFE" w:rsidRDefault="00825543" w:rsidP="0082554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31CFE">
        <w:rPr>
          <w:rFonts w:ascii="Arial" w:hAnsi="Arial"/>
          <w:i/>
          <w:sz w:val="18"/>
          <w:szCs w:val="18"/>
        </w:rPr>
        <w:t xml:space="preserve">1/ Wykonawca </w:t>
      </w:r>
      <w:r>
        <w:rPr>
          <w:rFonts w:ascii="Arial" w:hAnsi="Arial"/>
          <w:i/>
          <w:sz w:val="18"/>
          <w:szCs w:val="18"/>
        </w:rPr>
        <w:t xml:space="preserve">w obu tabelach </w:t>
      </w:r>
      <w:r w:rsidRPr="00431CFE">
        <w:rPr>
          <w:rFonts w:ascii="Arial" w:hAnsi="Arial"/>
          <w:i/>
          <w:sz w:val="18"/>
          <w:szCs w:val="18"/>
        </w:rPr>
        <w:t xml:space="preserve">wypełnia wiersze w kol. </w:t>
      </w:r>
      <w:r>
        <w:rPr>
          <w:rFonts w:ascii="Arial" w:hAnsi="Arial"/>
          <w:i/>
          <w:sz w:val="18"/>
          <w:szCs w:val="18"/>
        </w:rPr>
        <w:t xml:space="preserve">6, 8 i </w:t>
      </w:r>
      <w:r w:rsidRPr="00431CFE">
        <w:rPr>
          <w:rFonts w:ascii="Arial" w:hAnsi="Arial"/>
          <w:i/>
          <w:sz w:val="18"/>
          <w:szCs w:val="18"/>
        </w:rPr>
        <w:t xml:space="preserve"> 9</w:t>
      </w:r>
    </w:p>
    <w:p w14:paraId="07709CD0" w14:textId="77777777" w:rsidR="00825543" w:rsidRPr="00431CFE" w:rsidRDefault="00825543" w:rsidP="0082554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31CFE">
        <w:rPr>
          <w:rFonts w:ascii="Arial" w:hAnsi="Arial"/>
          <w:i/>
          <w:sz w:val="18"/>
          <w:szCs w:val="18"/>
        </w:rPr>
        <w:t xml:space="preserve">2/ w kol. </w:t>
      </w:r>
      <w:r>
        <w:rPr>
          <w:rFonts w:ascii="Arial" w:hAnsi="Arial"/>
          <w:i/>
          <w:sz w:val="18"/>
          <w:szCs w:val="18"/>
        </w:rPr>
        <w:t>9</w:t>
      </w:r>
      <w:r w:rsidRPr="00431CFE">
        <w:rPr>
          <w:rFonts w:ascii="Arial" w:hAnsi="Arial"/>
          <w:i/>
          <w:sz w:val="18"/>
          <w:szCs w:val="18"/>
        </w:rPr>
        <w:t xml:space="preserve"> Wykonawca wpisuje stawkę podatku VAT wyrażoną w % (procentach)                    </w:t>
      </w:r>
    </w:p>
    <w:p w14:paraId="063C8B45" w14:textId="77777777" w:rsidR="00825543" w:rsidRDefault="00825543" w:rsidP="0082554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5BB77B6B" w14:textId="77777777" w:rsidR="00825543" w:rsidRDefault="00825543" w:rsidP="0082554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2906938C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b/>
          <w:sz w:val="20"/>
          <w:szCs w:val="20"/>
          <w:vertAlign w:val="superscript"/>
        </w:rPr>
      </w:pPr>
      <w:r w:rsidRPr="00E51873">
        <w:rPr>
          <w:rFonts w:ascii="Arial" w:hAnsi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</w:t>
      </w:r>
    </w:p>
    <w:p w14:paraId="7C573194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b/>
          <w:sz w:val="20"/>
          <w:szCs w:val="20"/>
          <w:vertAlign w:val="superscript"/>
        </w:rPr>
      </w:pPr>
    </w:p>
    <w:p w14:paraId="38160529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b/>
          <w:sz w:val="20"/>
          <w:szCs w:val="20"/>
          <w:vertAlign w:val="superscript"/>
        </w:rPr>
      </w:pPr>
      <w:r w:rsidRPr="00E51873">
        <w:rPr>
          <w:rFonts w:ascii="Arial" w:hAnsi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</w:t>
      </w:r>
    </w:p>
    <w:p w14:paraId="3FD0BC41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b/>
          <w:sz w:val="20"/>
          <w:szCs w:val="20"/>
          <w:vertAlign w:val="superscript"/>
        </w:rPr>
      </w:pPr>
    </w:p>
    <w:p w14:paraId="45D2D298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b/>
          <w:sz w:val="20"/>
          <w:szCs w:val="20"/>
          <w:vertAlign w:val="superscript"/>
        </w:rPr>
      </w:pPr>
    </w:p>
    <w:p w14:paraId="43E5E7E9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b/>
          <w:sz w:val="20"/>
          <w:szCs w:val="20"/>
          <w:vertAlign w:val="superscript"/>
        </w:rPr>
      </w:pPr>
      <w:r w:rsidRPr="00E51873">
        <w:rPr>
          <w:rFonts w:ascii="Arial" w:hAnsi="Arial"/>
          <w:b/>
          <w:sz w:val="20"/>
          <w:szCs w:val="20"/>
          <w:vertAlign w:val="superscript"/>
        </w:rPr>
        <w:t xml:space="preserve">                                                              </w:t>
      </w:r>
    </w:p>
    <w:p w14:paraId="65FEB58D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……………………………, dnia ……………….                       ………….………………………………………………</w:t>
      </w:r>
      <w:r w:rsidRPr="00E51873">
        <w:rPr>
          <w:rFonts w:ascii="Arial" w:hAnsi="Arial"/>
          <w:b/>
          <w:sz w:val="20"/>
          <w:szCs w:val="20"/>
          <w:vertAlign w:val="superscript"/>
        </w:rPr>
        <w:t xml:space="preserve">                                                    </w:t>
      </w:r>
      <w:r>
        <w:rPr>
          <w:rFonts w:ascii="Arial" w:hAnsi="Arial"/>
          <w:b/>
          <w:sz w:val="20"/>
          <w:szCs w:val="20"/>
          <w:vertAlign w:val="superscript"/>
        </w:rPr>
        <w:t xml:space="preserve">                                                           </w:t>
      </w:r>
      <w:r w:rsidRPr="00E51873">
        <w:rPr>
          <w:rFonts w:ascii="Arial" w:hAnsi="Arial"/>
          <w:b/>
          <w:sz w:val="20"/>
          <w:szCs w:val="20"/>
          <w:vertAlign w:val="superscript"/>
        </w:rPr>
        <w:t xml:space="preserve">  </w:t>
      </w:r>
      <w:r w:rsidRPr="00E51873">
        <w:rPr>
          <w:rFonts w:ascii="Arial" w:hAnsi="Arial"/>
          <w:i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ascii="Arial" w:hAnsi="Arial"/>
          <w:i/>
          <w:sz w:val="20"/>
          <w:szCs w:val="20"/>
        </w:rPr>
        <w:t xml:space="preserve"> </w:t>
      </w:r>
    </w:p>
    <w:p w14:paraId="7787CF3E" w14:textId="77777777" w:rsidR="00825543" w:rsidRPr="00E51873" w:rsidRDefault="00825543" w:rsidP="00825543">
      <w:pPr>
        <w:spacing w:after="0" w:line="240" w:lineRule="auto"/>
        <w:jc w:val="both"/>
        <w:rPr>
          <w:rFonts w:ascii="Arial" w:hAnsi="Arial"/>
          <w:b/>
          <w:sz w:val="18"/>
          <w:szCs w:val="18"/>
          <w:vertAlign w:val="superscript"/>
        </w:rPr>
      </w:pPr>
      <w:r>
        <w:rPr>
          <w:rFonts w:ascii="Arial" w:hAnsi="Arial"/>
          <w:i/>
          <w:sz w:val="18"/>
          <w:szCs w:val="18"/>
        </w:rPr>
        <w:t xml:space="preserve">         /miejscowość/                            /data/</w:t>
      </w:r>
      <w:r w:rsidRPr="00E51873">
        <w:rPr>
          <w:rFonts w:ascii="Arial" w:hAnsi="Arial"/>
          <w:i/>
          <w:sz w:val="18"/>
          <w:szCs w:val="18"/>
        </w:rPr>
        <w:t xml:space="preserve"> </w:t>
      </w:r>
      <w:r>
        <w:rPr>
          <w:rFonts w:ascii="Arial" w:hAnsi="Arial"/>
          <w:i/>
          <w:sz w:val="18"/>
          <w:szCs w:val="18"/>
        </w:rPr>
        <w:t xml:space="preserve">     </w:t>
      </w:r>
      <w:r w:rsidRPr="00E51873">
        <w:rPr>
          <w:rFonts w:ascii="Arial" w:hAnsi="Arial"/>
          <w:i/>
          <w:sz w:val="18"/>
          <w:szCs w:val="18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                           </w:t>
      </w:r>
      <w:r w:rsidRPr="00E51873">
        <w:rPr>
          <w:rFonts w:ascii="Arial" w:hAnsi="Arial"/>
          <w:i/>
          <w:sz w:val="18"/>
          <w:szCs w:val="18"/>
        </w:rPr>
        <w:t xml:space="preserve"> /podpisy upoważnionych przedstawicieli Wykonawcy/</w:t>
      </w:r>
      <w:r w:rsidRPr="00E51873">
        <w:rPr>
          <w:rFonts w:ascii="Arial" w:hAnsi="Arial"/>
          <w:b/>
          <w:i/>
          <w:sz w:val="18"/>
          <w:szCs w:val="18"/>
        </w:rPr>
        <w:t xml:space="preserve"> </w:t>
      </w:r>
      <w:r w:rsidRPr="00E51873">
        <w:rPr>
          <w:rFonts w:ascii="Arial" w:hAnsi="Arial"/>
          <w:b/>
          <w:i/>
          <w:sz w:val="18"/>
          <w:szCs w:val="18"/>
          <w:vertAlign w:val="superscript"/>
        </w:rPr>
        <w:t xml:space="preserve">    </w:t>
      </w:r>
    </w:p>
    <w:p w14:paraId="30266261" w14:textId="77777777" w:rsidR="00825543" w:rsidRPr="00E51873" w:rsidRDefault="00825543" w:rsidP="0082554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4B98E998" w14:textId="77777777" w:rsidR="00825543" w:rsidRDefault="00825543" w:rsidP="0082554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44465B90" w14:textId="77777777" w:rsidR="00825543" w:rsidRDefault="00825543" w:rsidP="00825543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i/>
          <w:color w:val="auto"/>
          <w:sz w:val="18"/>
          <w:szCs w:val="18"/>
        </w:rPr>
      </w:pPr>
    </w:p>
    <w:p w14:paraId="5A337A01" w14:textId="77777777" w:rsidR="00825543" w:rsidRDefault="00825543" w:rsidP="00825543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i/>
          <w:color w:val="auto"/>
          <w:sz w:val="18"/>
          <w:szCs w:val="18"/>
        </w:rPr>
      </w:pPr>
    </w:p>
    <w:p w14:paraId="03DC5847" w14:textId="77777777" w:rsidR="00825543" w:rsidRDefault="00825543" w:rsidP="00825543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i/>
          <w:color w:val="auto"/>
          <w:sz w:val="18"/>
          <w:szCs w:val="18"/>
        </w:rPr>
      </w:pPr>
    </w:p>
    <w:p w14:paraId="37333C17" w14:textId="77777777" w:rsidR="00825543" w:rsidRDefault="00825543" w:rsidP="00825543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i/>
          <w:color w:val="auto"/>
          <w:sz w:val="18"/>
          <w:szCs w:val="18"/>
        </w:rPr>
      </w:pPr>
    </w:p>
    <w:p w14:paraId="45BA81BA" w14:textId="77777777" w:rsidR="00DC4471" w:rsidRDefault="00DC4471" w:rsidP="00046A58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i/>
          <w:color w:val="auto"/>
          <w:sz w:val="18"/>
          <w:szCs w:val="18"/>
        </w:rPr>
      </w:pPr>
    </w:p>
    <w:sectPr w:rsidR="00DC4471" w:rsidSect="00046A58">
      <w:footerReference w:type="default" r:id="rId8"/>
      <w:footerReference w:type="first" r:id="rId9"/>
      <w:pgSz w:w="11906" w:h="16838"/>
      <w:pgMar w:top="851" w:right="1021" w:bottom="1134" w:left="1134" w:header="709" w:footer="709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7D16F" w14:textId="77777777" w:rsidR="00213F79" w:rsidRDefault="00213F79" w:rsidP="00C95DED">
      <w:pPr>
        <w:spacing w:after="0" w:line="240" w:lineRule="auto"/>
      </w:pPr>
      <w:r>
        <w:separator/>
      </w:r>
    </w:p>
  </w:endnote>
  <w:endnote w:type="continuationSeparator" w:id="0">
    <w:p w14:paraId="2448DC7C" w14:textId="77777777" w:rsidR="00213F79" w:rsidRDefault="00213F7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A67B" w14:textId="77777777" w:rsidR="00DC4471" w:rsidRPr="00C95DED" w:rsidRDefault="00DC4471">
    <w:pPr>
      <w:pStyle w:val="Stopka"/>
      <w:rPr>
        <w:rFonts w:ascii="Arial" w:hAnsi="Arial" w:cs="Arial"/>
        <w:sz w:val="20"/>
        <w:szCs w:val="20"/>
      </w:rPr>
    </w:pPr>
  </w:p>
  <w:p w14:paraId="114F95C7" w14:textId="77777777" w:rsidR="00DC4471" w:rsidRDefault="00DC44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C872D" w14:textId="77777777" w:rsidR="00DC4471" w:rsidRPr="00C95DED" w:rsidRDefault="00DC4471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B2F7A" w14:textId="77777777" w:rsidR="00213F79" w:rsidRDefault="00213F79" w:rsidP="00C95DED">
      <w:pPr>
        <w:spacing w:after="0" w:line="240" w:lineRule="auto"/>
      </w:pPr>
      <w:r>
        <w:separator/>
      </w:r>
    </w:p>
  </w:footnote>
  <w:footnote w:type="continuationSeparator" w:id="0">
    <w:p w14:paraId="2EAF9F33" w14:textId="77777777" w:rsidR="00213F79" w:rsidRDefault="00213F7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39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732C6F"/>
    <w:multiLevelType w:val="hybridMultilevel"/>
    <w:tmpl w:val="23E6AD3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243717">
    <w:abstractNumId w:val="0"/>
  </w:num>
  <w:num w:numId="2" w16cid:durableId="475150454">
    <w:abstractNumId w:val="16"/>
  </w:num>
  <w:num w:numId="3" w16cid:durableId="116603864">
    <w:abstractNumId w:val="17"/>
  </w:num>
  <w:num w:numId="4" w16cid:durableId="1364096277">
    <w:abstractNumId w:val="28"/>
  </w:num>
  <w:num w:numId="5" w16cid:durableId="703409310">
    <w:abstractNumId w:val="24"/>
  </w:num>
  <w:num w:numId="6" w16cid:durableId="1527672267">
    <w:abstractNumId w:val="43"/>
  </w:num>
  <w:num w:numId="7" w16cid:durableId="1276981949">
    <w:abstractNumId w:val="36"/>
  </w:num>
  <w:num w:numId="8" w16cid:durableId="1969773616">
    <w:abstractNumId w:val="34"/>
  </w:num>
  <w:num w:numId="9" w16cid:durableId="807236319">
    <w:abstractNumId w:val="35"/>
  </w:num>
  <w:num w:numId="10" w16cid:durableId="1853031282">
    <w:abstractNumId w:val="31"/>
  </w:num>
  <w:num w:numId="11" w16cid:durableId="20470197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35312285">
    <w:abstractNumId w:val="2"/>
  </w:num>
  <w:num w:numId="13" w16cid:durableId="1525753447">
    <w:abstractNumId w:val="37"/>
  </w:num>
  <w:num w:numId="14" w16cid:durableId="2055815048">
    <w:abstractNumId w:val="25"/>
  </w:num>
  <w:num w:numId="15" w16cid:durableId="1908563347">
    <w:abstractNumId w:val="22"/>
  </w:num>
  <w:num w:numId="16" w16cid:durableId="411776148">
    <w:abstractNumId w:val="32"/>
  </w:num>
  <w:num w:numId="17" w16cid:durableId="683361165">
    <w:abstractNumId w:val="29"/>
  </w:num>
  <w:num w:numId="18" w16cid:durableId="1623685170">
    <w:abstractNumId w:val="39"/>
  </w:num>
  <w:num w:numId="19" w16cid:durableId="723218022">
    <w:abstractNumId w:val="27"/>
  </w:num>
  <w:num w:numId="20" w16cid:durableId="692925816">
    <w:abstractNumId w:val="19"/>
  </w:num>
  <w:num w:numId="21" w16cid:durableId="31852868">
    <w:abstractNumId w:val="26"/>
  </w:num>
  <w:num w:numId="22" w16cid:durableId="1749229197">
    <w:abstractNumId w:val="9"/>
  </w:num>
  <w:num w:numId="23" w16cid:durableId="1296713664">
    <w:abstractNumId w:val="7"/>
  </w:num>
  <w:num w:numId="24" w16cid:durableId="271669921">
    <w:abstractNumId w:val="8"/>
  </w:num>
  <w:num w:numId="25" w16cid:durableId="422338469">
    <w:abstractNumId w:val="11"/>
  </w:num>
  <w:num w:numId="26" w16cid:durableId="307130516">
    <w:abstractNumId w:val="38"/>
  </w:num>
  <w:num w:numId="27" w16cid:durableId="2018531801">
    <w:abstractNumId w:val="30"/>
  </w:num>
  <w:num w:numId="28" w16cid:durableId="1524661225">
    <w:abstractNumId w:val="40"/>
  </w:num>
  <w:num w:numId="29" w16cid:durableId="2004625188">
    <w:abstractNumId w:val="21"/>
  </w:num>
  <w:num w:numId="30" w16cid:durableId="325016339">
    <w:abstractNumId w:val="6"/>
  </w:num>
  <w:num w:numId="31" w16cid:durableId="219096120">
    <w:abstractNumId w:val="3"/>
  </w:num>
  <w:num w:numId="32" w16cid:durableId="30880835">
    <w:abstractNumId w:val="5"/>
  </w:num>
  <w:num w:numId="33" w16cid:durableId="2048606796">
    <w:abstractNumId w:val="4"/>
  </w:num>
  <w:num w:numId="34" w16cid:durableId="285743590">
    <w:abstractNumId w:val="1"/>
  </w:num>
  <w:num w:numId="35" w16cid:durableId="1243946944">
    <w:abstractNumId w:val="12"/>
  </w:num>
  <w:num w:numId="36" w16cid:durableId="712846189">
    <w:abstractNumId w:val="42"/>
  </w:num>
  <w:num w:numId="37" w16cid:durableId="875657448">
    <w:abstractNumId w:val="10"/>
  </w:num>
  <w:num w:numId="38" w16cid:durableId="1975328516">
    <w:abstractNumId w:val="13"/>
  </w:num>
  <w:num w:numId="39" w16cid:durableId="487596128">
    <w:abstractNumId w:val="15"/>
  </w:num>
  <w:num w:numId="40" w16cid:durableId="990015971">
    <w:abstractNumId w:val="20"/>
  </w:num>
  <w:num w:numId="41" w16cid:durableId="1355620473">
    <w:abstractNumId w:val="14"/>
  </w:num>
  <w:num w:numId="42" w16cid:durableId="1988973319">
    <w:abstractNumId w:val="23"/>
  </w:num>
  <w:num w:numId="43" w16cid:durableId="1974871328">
    <w:abstractNumId w:val="33"/>
  </w:num>
  <w:num w:numId="44" w16cid:durableId="32613309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4F81"/>
    <w:rsid w:val="0000685C"/>
    <w:rsid w:val="00011FC0"/>
    <w:rsid w:val="0001235B"/>
    <w:rsid w:val="00012913"/>
    <w:rsid w:val="00012FF8"/>
    <w:rsid w:val="00013D2D"/>
    <w:rsid w:val="000152EA"/>
    <w:rsid w:val="00015321"/>
    <w:rsid w:val="00016B9E"/>
    <w:rsid w:val="00017E97"/>
    <w:rsid w:val="0002074B"/>
    <w:rsid w:val="00020F61"/>
    <w:rsid w:val="00021631"/>
    <w:rsid w:val="000216C9"/>
    <w:rsid w:val="00021E31"/>
    <w:rsid w:val="00022EFA"/>
    <w:rsid w:val="00025DB6"/>
    <w:rsid w:val="00031318"/>
    <w:rsid w:val="00031957"/>
    <w:rsid w:val="00032D7F"/>
    <w:rsid w:val="0003504D"/>
    <w:rsid w:val="00036A7A"/>
    <w:rsid w:val="0004239B"/>
    <w:rsid w:val="000423B1"/>
    <w:rsid w:val="000428EF"/>
    <w:rsid w:val="00042A0F"/>
    <w:rsid w:val="000438E3"/>
    <w:rsid w:val="0004509B"/>
    <w:rsid w:val="00046A58"/>
    <w:rsid w:val="00047987"/>
    <w:rsid w:val="00047F49"/>
    <w:rsid w:val="000502F7"/>
    <w:rsid w:val="00050321"/>
    <w:rsid w:val="00051BA4"/>
    <w:rsid w:val="00051F0D"/>
    <w:rsid w:val="00052FC5"/>
    <w:rsid w:val="0005447B"/>
    <w:rsid w:val="000550C4"/>
    <w:rsid w:val="00055FB4"/>
    <w:rsid w:val="00057933"/>
    <w:rsid w:val="00057C02"/>
    <w:rsid w:val="00060C98"/>
    <w:rsid w:val="000623A4"/>
    <w:rsid w:val="000637BB"/>
    <w:rsid w:val="00063C98"/>
    <w:rsid w:val="00063F23"/>
    <w:rsid w:val="00065027"/>
    <w:rsid w:val="00065515"/>
    <w:rsid w:val="00066C7E"/>
    <w:rsid w:val="00066EBA"/>
    <w:rsid w:val="00072282"/>
    <w:rsid w:val="0007284F"/>
    <w:rsid w:val="00075F0F"/>
    <w:rsid w:val="0007664C"/>
    <w:rsid w:val="00080910"/>
    <w:rsid w:val="00081F21"/>
    <w:rsid w:val="0008408C"/>
    <w:rsid w:val="00085373"/>
    <w:rsid w:val="0009189B"/>
    <w:rsid w:val="0009189E"/>
    <w:rsid w:val="00091B14"/>
    <w:rsid w:val="000924E3"/>
    <w:rsid w:val="00092E4D"/>
    <w:rsid w:val="000945E5"/>
    <w:rsid w:val="00094C55"/>
    <w:rsid w:val="00094DFD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B2074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17A4"/>
    <w:rsid w:val="000C3985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F10"/>
    <w:rsid w:val="000E564C"/>
    <w:rsid w:val="000F33A1"/>
    <w:rsid w:val="000F6220"/>
    <w:rsid w:val="00100C98"/>
    <w:rsid w:val="00101E42"/>
    <w:rsid w:val="001068CD"/>
    <w:rsid w:val="00106EAE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F76"/>
    <w:rsid w:val="00130B21"/>
    <w:rsid w:val="00132C49"/>
    <w:rsid w:val="00133109"/>
    <w:rsid w:val="00136703"/>
    <w:rsid w:val="00140326"/>
    <w:rsid w:val="00140432"/>
    <w:rsid w:val="0014116E"/>
    <w:rsid w:val="001415AF"/>
    <w:rsid w:val="0014181E"/>
    <w:rsid w:val="00150658"/>
    <w:rsid w:val="0015113D"/>
    <w:rsid w:val="001511D7"/>
    <w:rsid w:val="001518E4"/>
    <w:rsid w:val="0015311C"/>
    <w:rsid w:val="00154517"/>
    <w:rsid w:val="00161D36"/>
    <w:rsid w:val="00162C5C"/>
    <w:rsid w:val="00162FD4"/>
    <w:rsid w:val="00164BC2"/>
    <w:rsid w:val="0016796F"/>
    <w:rsid w:val="0017164B"/>
    <w:rsid w:val="0017321D"/>
    <w:rsid w:val="00174145"/>
    <w:rsid w:val="001754F9"/>
    <w:rsid w:val="00175533"/>
    <w:rsid w:val="001805AF"/>
    <w:rsid w:val="001816B7"/>
    <w:rsid w:val="00181E3E"/>
    <w:rsid w:val="001827EB"/>
    <w:rsid w:val="00183433"/>
    <w:rsid w:val="0018366E"/>
    <w:rsid w:val="00184AF0"/>
    <w:rsid w:val="00184F26"/>
    <w:rsid w:val="0018575E"/>
    <w:rsid w:val="001860C4"/>
    <w:rsid w:val="0018635D"/>
    <w:rsid w:val="0018650A"/>
    <w:rsid w:val="001879AB"/>
    <w:rsid w:val="00190325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1A9"/>
    <w:rsid w:val="0019767D"/>
    <w:rsid w:val="00197C73"/>
    <w:rsid w:val="001A15E7"/>
    <w:rsid w:val="001A1B2A"/>
    <w:rsid w:val="001A3493"/>
    <w:rsid w:val="001A3703"/>
    <w:rsid w:val="001A38D8"/>
    <w:rsid w:val="001A4F4E"/>
    <w:rsid w:val="001A6095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D1085"/>
    <w:rsid w:val="001D1441"/>
    <w:rsid w:val="001D2639"/>
    <w:rsid w:val="001D699D"/>
    <w:rsid w:val="001D6BB5"/>
    <w:rsid w:val="001E0172"/>
    <w:rsid w:val="001E0425"/>
    <w:rsid w:val="001E2EB3"/>
    <w:rsid w:val="001E32B8"/>
    <w:rsid w:val="001E3CB0"/>
    <w:rsid w:val="001E4689"/>
    <w:rsid w:val="001E585D"/>
    <w:rsid w:val="001E5E75"/>
    <w:rsid w:val="001E652D"/>
    <w:rsid w:val="001F0888"/>
    <w:rsid w:val="001F7A42"/>
    <w:rsid w:val="00200888"/>
    <w:rsid w:val="002010EC"/>
    <w:rsid w:val="00201CE4"/>
    <w:rsid w:val="002027FA"/>
    <w:rsid w:val="00205448"/>
    <w:rsid w:val="00206CF8"/>
    <w:rsid w:val="002075FC"/>
    <w:rsid w:val="0021125D"/>
    <w:rsid w:val="00211464"/>
    <w:rsid w:val="002116EF"/>
    <w:rsid w:val="0021340D"/>
    <w:rsid w:val="00213F79"/>
    <w:rsid w:val="00214E17"/>
    <w:rsid w:val="00214F39"/>
    <w:rsid w:val="00214F62"/>
    <w:rsid w:val="00216372"/>
    <w:rsid w:val="00216411"/>
    <w:rsid w:val="00216CA8"/>
    <w:rsid w:val="00216FF5"/>
    <w:rsid w:val="00217D60"/>
    <w:rsid w:val="00223D8E"/>
    <w:rsid w:val="002258CF"/>
    <w:rsid w:val="00225CB7"/>
    <w:rsid w:val="00225DC4"/>
    <w:rsid w:val="0022611B"/>
    <w:rsid w:val="00227C9C"/>
    <w:rsid w:val="00232603"/>
    <w:rsid w:val="00233823"/>
    <w:rsid w:val="002338FE"/>
    <w:rsid w:val="00233A45"/>
    <w:rsid w:val="00233DF9"/>
    <w:rsid w:val="00234912"/>
    <w:rsid w:val="00235A14"/>
    <w:rsid w:val="00236493"/>
    <w:rsid w:val="00236F1E"/>
    <w:rsid w:val="0023734C"/>
    <w:rsid w:val="002442E6"/>
    <w:rsid w:val="00244B4D"/>
    <w:rsid w:val="00246088"/>
    <w:rsid w:val="00246755"/>
    <w:rsid w:val="00250349"/>
    <w:rsid w:val="002520DA"/>
    <w:rsid w:val="00252A78"/>
    <w:rsid w:val="002545C0"/>
    <w:rsid w:val="00261554"/>
    <w:rsid w:val="00261C93"/>
    <w:rsid w:val="0026391B"/>
    <w:rsid w:val="00263D08"/>
    <w:rsid w:val="002642BF"/>
    <w:rsid w:val="00266C41"/>
    <w:rsid w:val="00267692"/>
    <w:rsid w:val="00270163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A685D"/>
    <w:rsid w:val="002B0173"/>
    <w:rsid w:val="002B0C4F"/>
    <w:rsid w:val="002B2693"/>
    <w:rsid w:val="002B2774"/>
    <w:rsid w:val="002B41D5"/>
    <w:rsid w:val="002B7AD6"/>
    <w:rsid w:val="002C19B0"/>
    <w:rsid w:val="002C25CC"/>
    <w:rsid w:val="002C2AF8"/>
    <w:rsid w:val="002C57E4"/>
    <w:rsid w:val="002C6D99"/>
    <w:rsid w:val="002D0D59"/>
    <w:rsid w:val="002D1131"/>
    <w:rsid w:val="002D166E"/>
    <w:rsid w:val="002D1B66"/>
    <w:rsid w:val="002D33C6"/>
    <w:rsid w:val="002D389E"/>
    <w:rsid w:val="002D3B1B"/>
    <w:rsid w:val="002D4556"/>
    <w:rsid w:val="002D68B4"/>
    <w:rsid w:val="002D6FC5"/>
    <w:rsid w:val="002E06B8"/>
    <w:rsid w:val="002E2684"/>
    <w:rsid w:val="002E364B"/>
    <w:rsid w:val="002E436B"/>
    <w:rsid w:val="002E45AD"/>
    <w:rsid w:val="002F07A9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0F6"/>
    <w:rsid w:val="003015D6"/>
    <w:rsid w:val="00302CB4"/>
    <w:rsid w:val="00304EDE"/>
    <w:rsid w:val="003053DB"/>
    <w:rsid w:val="003065CE"/>
    <w:rsid w:val="00310D67"/>
    <w:rsid w:val="00311DE8"/>
    <w:rsid w:val="00313484"/>
    <w:rsid w:val="00313E29"/>
    <w:rsid w:val="003160D4"/>
    <w:rsid w:val="00316356"/>
    <w:rsid w:val="0031679E"/>
    <w:rsid w:val="00320652"/>
    <w:rsid w:val="003206A7"/>
    <w:rsid w:val="003218F2"/>
    <w:rsid w:val="0032360E"/>
    <w:rsid w:val="0032399F"/>
    <w:rsid w:val="00326AA0"/>
    <w:rsid w:val="00327E26"/>
    <w:rsid w:val="00327F88"/>
    <w:rsid w:val="00330164"/>
    <w:rsid w:val="00330D63"/>
    <w:rsid w:val="003315D3"/>
    <w:rsid w:val="0033233D"/>
    <w:rsid w:val="003329F2"/>
    <w:rsid w:val="003340FB"/>
    <w:rsid w:val="003341D9"/>
    <w:rsid w:val="003362ED"/>
    <w:rsid w:val="00342186"/>
    <w:rsid w:val="0034531C"/>
    <w:rsid w:val="00346864"/>
    <w:rsid w:val="0034691F"/>
    <w:rsid w:val="00346C8A"/>
    <w:rsid w:val="00346EC9"/>
    <w:rsid w:val="0034749B"/>
    <w:rsid w:val="00347552"/>
    <w:rsid w:val="00351EA2"/>
    <w:rsid w:val="003539AD"/>
    <w:rsid w:val="003541ED"/>
    <w:rsid w:val="003545D9"/>
    <w:rsid w:val="00355FA7"/>
    <w:rsid w:val="003566F4"/>
    <w:rsid w:val="0035693C"/>
    <w:rsid w:val="0035786C"/>
    <w:rsid w:val="003610DB"/>
    <w:rsid w:val="0036145D"/>
    <w:rsid w:val="00361930"/>
    <w:rsid w:val="00365B50"/>
    <w:rsid w:val="00366BFB"/>
    <w:rsid w:val="0037067C"/>
    <w:rsid w:val="00371550"/>
    <w:rsid w:val="00373526"/>
    <w:rsid w:val="00373CF9"/>
    <w:rsid w:val="00376FE2"/>
    <w:rsid w:val="003804B9"/>
    <w:rsid w:val="00381A33"/>
    <w:rsid w:val="0038241C"/>
    <w:rsid w:val="00383329"/>
    <w:rsid w:val="00386B28"/>
    <w:rsid w:val="0039123B"/>
    <w:rsid w:val="00391DF6"/>
    <w:rsid w:val="00392EB7"/>
    <w:rsid w:val="00392FA4"/>
    <w:rsid w:val="003930C0"/>
    <w:rsid w:val="003937F6"/>
    <w:rsid w:val="003961AE"/>
    <w:rsid w:val="0039670C"/>
    <w:rsid w:val="00396AD5"/>
    <w:rsid w:val="003A14C7"/>
    <w:rsid w:val="003A479F"/>
    <w:rsid w:val="003A4E6A"/>
    <w:rsid w:val="003A6F35"/>
    <w:rsid w:val="003A6F8F"/>
    <w:rsid w:val="003A72B5"/>
    <w:rsid w:val="003A7804"/>
    <w:rsid w:val="003B0FA8"/>
    <w:rsid w:val="003B2217"/>
    <w:rsid w:val="003B2971"/>
    <w:rsid w:val="003B3FA9"/>
    <w:rsid w:val="003B68A5"/>
    <w:rsid w:val="003C1263"/>
    <w:rsid w:val="003C15D4"/>
    <w:rsid w:val="003C18EF"/>
    <w:rsid w:val="003C407E"/>
    <w:rsid w:val="003C4F59"/>
    <w:rsid w:val="003C515F"/>
    <w:rsid w:val="003C57F9"/>
    <w:rsid w:val="003C609D"/>
    <w:rsid w:val="003C7956"/>
    <w:rsid w:val="003D0D24"/>
    <w:rsid w:val="003D104B"/>
    <w:rsid w:val="003D21E8"/>
    <w:rsid w:val="003D238A"/>
    <w:rsid w:val="003D4D50"/>
    <w:rsid w:val="003D517A"/>
    <w:rsid w:val="003D76F2"/>
    <w:rsid w:val="003D7E30"/>
    <w:rsid w:val="003E05B3"/>
    <w:rsid w:val="003E0F91"/>
    <w:rsid w:val="003E55CF"/>
    <w:rsid w:val="003E56E7"/>
    <w:rsid w:val="003E5D6B"/>
    <w:rsid w:val="003F1247"/>
    <w:rsid w:val="003F1E62"/>
    <w:rsid w:val="003F281F"/>
    <w:rsid w:val="003F457B"/>
    <w:rsid w:val="003F5F4C"/>
    <w:rsid w:val="00400503"/>
    <w:rsid w:val="0040100D"/>
    <w:rsid w:val="00401569"/>
    <w:rsid w:val="00402727"/>
    <w:rsid w:val="00405350"/>
    <w:rsid w:val="0041056E"/>
    <w:rsid w:val="00410738"/>
    <w:rsid w:val="0041280C"/>
    <w:rsid w:val="00412989"/>
    <w:rsid w:val="004143B8"/>
    <w:rsid w:val="00415817"/>
    <w:rsid w:val="004173B3"/>
    <w:rsid w:val="004200F4"/>
    <w:rsid w:val="004205CF"/>
    <w:rsid w:val="004217FC"/>
    <w:rsid w:val="00423A93"/>
    <w:rsid w:val="00423CA9"/>
    <w:rsid w:val="00431B93"/>
    <w:rsid w:val="00431BE3"/>
    <w:rsid w:val="004326EE"/>
    <w:rsid w:val="00433288"/>
    <w:rsid w:val="00433F84"/>
    <w:rsid w:val="00435A6D"/>
    <w:rsid w:val="0043731A"/>
    <w:rsid w:val="00440AD7"/>
    <w:rsid w:val="00440BBC"/>
    <w:rsid w:val="004419E3"/>
    <w:rsid w:val="00441BEE"/>
    <w:rsid w:val="00443747"/>
    <w:rsid w:val="0044534C"/>
    <w:rsid w:val="00445D55"/>
    <w:rsid w:val="00446B32"/>
    <w:rsid w:val="00447424"/>
    <w:rsid w:val="0044766B"/>
    <w:rsid w:val="00450253"/>
    <w:rsid w:val="00452B3E"/>
    <w:rsid w:val="00454670"/>
    <w:rsid w:val="00455014"/>
    <w:rsid w:val="0045561F"/>
    <w:rsid w:val="00455DA7"/>
    <w:rsid w:val="004620D4"/>
    <w:rsid w:val="00462649"/>
    <w:rsid w:val="00462821"/>
    <w:rsid w:val="0046391B"/>
    <w:rsid w:val="00464FE4"/>
    <w:rsid w:val="004667E3"/>
    <w:rsid w:val="00467195"/>
    <w:rsid w:val="00472074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86F4E"/>
    <w:rsid w:val="0049066C"/>
    <w:rsid w:val="00490C63"/>
    <w:rsid w:val="004959E7"/>
    <w:rsid w:val="0049756D"/>
    <w:rsid w:val="00497E50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3310"/>
    <w:rsid w:val="004C4832"/>
    <w:rsid w:val="004C49B9"/>
    <w:rsid w:val="004C56B4"/>
    <w:rsid w:val="004C57D7"/>
    <w:rsid w:val="004C60C2"/>
    <w:rsid w:val="004C7BC8"/>
    <w:rsid w:val="004C7F40"/>
    <w:rsid w:val="004D4F2A"/>
    <w:rsid w:val="004D7188"/>
    <w:rsid w:val="004D73F4"/>
    <w:rsid w:val="004D7A9A"/>
    <w:rsid w:val="004E096B"/>
    <w:rsid w:val="004E09F7"/>
    <w:rsid w:val="004E7FFE"/>
    <w:rsid w:val="004F241A"/>
    <w:rsid w:val="004F2DBE"/>
    <w:rsid w:val="004F42A1"/>
    <w:rsid w:val="004F6891"/>
    <w:rsid w:val="004F78F1"/>
    <w:rsid w:val="004F7ADE"/>
    <w:rsid w:val="00507B5E"/>
    <w:rsid w:val="00510220"/>
    <w:rsid w:val="0051069F"/>
    <w:rsid w:val="00510C97"/>
    <w:rsid w:val="00510D05"/>
    <w:rsid w:val="0051267C"/>
    <w:rsid w:val="0051348F"/>
    <w:rsid w:val="00513D8E"/>
    <w:rsid w:val="0051600B"/>
    <w:rsid w:val="00516216"/>
    <w:rsid w:val="0052277B"/>
    <w:rsid w:val="00523435"/>
    <w:rsid w:val="00523AC4"/>
    <w:rsid w:val="00526482"/>
    <w:rsid w:val="00526601"/>
    <w:rsid w:val="00526746"/>
    <w:rsid w:val="0052694B"/>
    <w:rsid w:val="0052697C"/>
    <w:rsid w:val="005277B1"/>
    <w:rsid w:val="00532061"/>
    <w:rsid w:val="00532F93"/>
    <w:rsid w:val="005332D1"/>
    <w:rsid w:val="00534BC7"/>
    <w:rsid w:val="00534DE3"/>
    <w:rsid w:val="00534E0C"/>
    <w:rsid w:val="005359BE"/>
    <w:rsid w:val="00536023"/>
    <w:rsid w:val="005364EE"/>
    <w:rsid w:val="00541494"/>
    <w:rsid w:val="00544638"/>
    <w:rsid w:val="00547926"/>
    <w:rsid w:val="00550B57"/>
    <w:rsid w:val="00550E63"/>
    <w:rsid w:val="0055414D"/>
    <w:rsid w:val="005541F0"/>
    <w:rsid w:val="00554681"/>
    <w:rsid w:val="00555FF3"/>
    <w:rsid w:val="0055647D"/>
    <w:rsid w:val="0055685B"/>
    <w:rsid w:val="005615E1"/>
    <w:rsid w:val="00561F0C"/>
    <w:rsid w:val="005653B8"/>
    <w:rsid w:val="005654F8"/>
    <w:rsid w:val="00566C83"/>
    <w:rsid w:val="005675C6"/>
    <w:rsid w:val="00567ABA"/>
    <w:rsid w:val="00571672"/>
    <w:rsid w:val="00572D6D"/>
    <w:rsid w:val="00573793"/>
    <w:rsid w:val="00577081"/>
    <w:rsid w:val="005801B1"/>
    <w:rsid w:val="00582349"/>
    <w:rsid w:val="00582386"/>
    <w:rsid w:val="005833FA"/>
    <w:rsid w:val="00583D3C"/>
    <w:rsid w:val="00584EE3"/>
    <w:rsid w:val="005873CE"/>
    <w:rsid w:val="0058791B"/>
    <w:rsid w:val="00590E1A"/>
    <w:rsid w:val="005927DD"/>
    <w:rsid w:val="00592EB3"/>
    <w:rsid w:val="005937A4"/>
    <w:rsid w:val="00596BE5"/>
    <w:rsid w:val="00597F97"/>
    <w:rsid w:val="005A02C5"/>
    <w:rsid w:val="005A280B"/>
    <w:rsid w:val="005A2C21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1959"/>
    <w:rsid w:val="005B27DF"/>
    <w:rsid w:val="005B3978"/>
    <w:rsid w:val="005B3A4D"/>
    <w:rsid w:val="005B5B2C"/>
    <w:rsid w:val="005B5DCC"/>
    <w:rsid w:val="005B5EDF"/>
    <w:rsid w:val="005B6861"/>
    <w:rsid w:val="005B6C9E"/>
    <w:rsid w:val="005C05F0"/>
    <w:rsid w:val="005C206F"/>
    <w:rsid w:val="005C6031"/>
    <w:rsid w:val="005C6BC5"/>
    <w:rsid w:val="005D0B30"/>
    <w:rsid w:val="005D1CAF"/>
    <w:rsid w:val="005D35A0"/>
    <w:rsid w:val="005D3D47"/>
    <w:rsid w:val="005D5347"/>
    <w:rsid w:val="005D5C3B"/>
    <w:rsid w:val="005D6AED"/>
    <w:rsid w:val="005D6BAF"/>
    <w:rsid w:val="005E0C32"/>
    <w:rsid w:val="005E232D"/>
    <w:rsid w:val="005E3A1F"/>
    <w:rsid w:val="005E5B68"/>
    <w:rsid w:val="005E5CE4"/>
    <w:rsid w:val="005E6025"/>
    <w:rsid w:val="005E6B9D"/>
    <w:rsid w:val="005E771D"/>
    <w:rsid w:val="005E7848"/>
    <w:rsid w:val="005F056B"/>
    <w:rsid w:val="005F0B05"/>
    <w:rsid w:val="005F172E"/>
    <w:rsid w:val="005F1980"/>
    <w:rsid w:val="005F2CA4"/>
    <w:rsid w:val="005F4888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105"/>
    <w:rsid w:val="00604CCD"/>
    <w:rsid w:val="0060561C"/>
    <w:rsid w:val="00605AF8"/>
    <w:rsid w:val="00605CB9"/>
    <w:rsid w:val="00612A5C"/>
    <w:rsid w:val="0061373E"/>
    <w:rsid w:val="00615B54"/>
    <w:rsid w:val="00617549"/>
    <w:rsid w:val="00621ED8"/>
    <w:rsid w:val="00621FC2"/>
    <w:rsid w:val="00622581"/>
    <w:rsid w:val="0062287D"/>
    <w:rsid w:val="00622BEE"/>
    <w:rsid w:val="006232D2"/>
    <w:rsid w:val="00623A42"/>
    <w:rsid w:val="00626EC7"/>
    <w:rsid w:val="00630A46"/>
    <w:rsid w:val="00631100"/>
    <w:rsid w:val="006315C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8D3"/>
    <w:rsid w:val="00644743"/>
    <w:rsid w:val="0064573A"/>
    <w:rsid w:val="00645DCF"/>
    <w:rsid w:val="00647025"/>
    <w:rsid w:val="00647680"/>
    <w:rsid w:val="006513B4"/>
    <w:rsid w:val="00651D02"/>
    <w:rsid w:val="00651E94"/>
    <w:rsid w:val="00652E67"/>
    <w:rsid w:val="006533CD"/>
    <w:rsid w:val="00656E93"/>
    <w:rsid w:val="00657DE9"/>
    <w:rsid w:val="00663C03"/>
    <w:rsid w:val="00666A52"/>
    <w:rsid w:val="00674668"/>
    <w:rsid w:val="00677D95"/>
    <w:rsid w:val="00677F65"/>
    <w:rsid w:val="00680708"/>
    <w:rsid w:val="00684A07"/>
    <w:rsid w:val="00685F01"/>
    <w:rsid w:val="00687DB4"/>
    <w:rsid w:val="00693890"/>
    <w:rsid w:val="00693A07"/>
    <w:rsid w:val="006972E2"/>
    <w:rsid w:val="00697BD5"/>
    <w:rsid w:val="006A1059"/>
    <w:rsid w:val="006A15DF"/>
    <w:rsid w:val="006A17D8"/>
    <w:rsid w:val="006A1CA0"/>
    <w:rsid w:val="006A1CE9"/>
    <w:rsid w:val="006A7079"/>
    <w:rsid w:val="006B24D4"/>
    <w:rsid w:val="006B281C"/>
    <w:rsid w:val="006B3A22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2251"/>
    <w:rsid w:val="006C2953"/>
    <w:rsid w:val="006C41C6"/>
    <w:rsid w:val="006C4543"/>
    <w:rsid w:val="006C5810"/>
    <w:rsid w:val="006C6BF5"/>
    <w:rsid w:val="006D11F5"/>
    <w:rsid w:val="006D2C20"/>
    <w:rsid w:val="006D71A3"/>
    <w:rsid w:val="006D770F"/>
    <w:rsid w:val="006D7C4A"/>
    <w:rsid w:val="006E0C00"/>
    <w:rsid w:val="006E1AAC"/>
    <w:rsid w:val="006E34E5"/>
    <w:rsid w:val="006E4A6B"/>
    <w:rsid w:val="006E7C09"/>
    <w:rsid w:val="006F14E5"/>
    <w:rsid w:val="006F2C76"/>
    <w:rsid w:val="006F2FE3"/>
    <w:rsid w:val="006F3553"/>
    <w:rsid w:val="006F6A0E"/>
    <w:rsid w:val="007005D8"/>
    <w:rsid w:val="00703FBB"/>
    <w:rsid w:val="00704F2B"/>
    <w:rsid w:val="007050A9"/>
    <w:rsid w:val="00705358"/>
    <w:rsid w:val="00705985"/>
    <w:rsid w:val="00707546"/>
    <w:rsid w:val="00710111"/>
    <w:rsid w:val="00710475"/>
    <w:rsid w:val="00710D93"/>
    <w:rsid w:val="007150EF"/>
    <w:rsid w:val="00715F46"/>
    <w:rsid w:val="00716EB2"/>
    <w:rsid w:val="007172DD"/>
    <w:rsid w:val="00721A1C"/>
    <w:rsid w:val="00723E8F"/>
    <w:rsid w:val="00724F72"/>
    <w:rsid w:val="00725EB3"/>
    <w:rsid w:val="00726634"/>
    <w:rsid w:val="00727DB2"/>
    <w:rsid w:val="007305AC"/>
    <w:rsid w:val="00730EAE"/>
    <w:rsid w:val="007310F1"/>
    <w:rsid w:val="00731628"/>
    <w:rsid w:val="00732D4F"/>
    <w:rsid w:val="00733703"/>
    <w:rsid w:val="0073448D"/>
    <w:rsid w:val="00734F3E"/>
    <w:rsid w:val="007358BB"/>
    <w:rsid w:val="00735D85"/>
    <w:rsid w:val="007368D9"/>
    <w:rsid w:val="0073707B"/>
    <w:rsid w:val="00737839"/>
    <w:rsid w:val="0074028C"/>
    <w:rsid w:val="00740D98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61AD4"/>
    <w:rsid w:val="00762290"/>
    <w:rsid w:val="00762AFE"/>
    <w:rsid w:val="00763A41"/>
    <w:rsid w:val="00763B9D"/>
    <w:rsid w:val="007752B8"/>
    <w:rsid w:val="00776163"/>
    <w:rsid w:val="00780063"/>
    <w:rsid w:val="007807D3"/>
    <w:rsid w:val="00781F19"/>
    <w:rsid w:val="00782381"/>
    <w:rsid w:val="00782887"/>
    <w:rsid w:val="0078446B"/>
    <w:rsid w:val="007853CC"/>
    <w:rsid w:val="00785E6B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67B1"/>
    <w:rsid w:val="00796E80"/>
    <w:rsid w:val="00797731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535"/>
    <w:rsid w:val="007C4AC6"/>
    <w:rsid w:val="007C4B01"/>
    <w:rsid w:val="007C6184"/>
    <w:rsid w:val="007C7A5A"/>
    <w:rsid w:val="007C7B33"/>
    <w:rsid w:val="007D16F7"/>
    <w:rsid w:val="007D2320"/>
    <w:rsid w:val="007D3A7D"/>
    <w:rsid w:val="007D5525"/>
    <w:rsid w:val="007D6B40"/>
    <w:rsid w:val="007D7148"/>
    <w:rsid w:val="007E06BF"/>
    <w:rsid w:val="007E0D8C"/>
    <w:rsid w:val="007E0E56"/>
    <w:rsid w:val="007E293E"/>
    <w:rsid w:val="007E6CFC"/>
    <w:rsid w:val="007E7D83"/>
    <w:rsid w:val="007F2909"/>
    <w:rsid w:val="007F37BF"/>
    <w:rsid w:val="007F4706"/>
    <w:rsid w:val="007F68EF"/>
    <w:rsid w:val="00800D2F"/>
    <w:rsid w:val="00804A3C"/>
    <w:rsid w:val="008056FD"/>
    <w:rsid w:val="008059AA"/>
    <w:rsid w:val="008073E3"/>
    <w:rsid w:val="00810BA3"/>
    <w:rsid w:val="00813970"/>
    <w:rsid w:val="00815205"/>
    <w:rsid w:val="00816009"/>
    <w:rsid w:val="0082175C"/>
    <w:rsid w:val="008218C9"/>
    <w:rsid w:val="00822243"/>
    <w:rsid w:val="00825543"/>
    <w:rsid w:val="008301A7"/>
    <w:rsid w:val="00831358"/>
    <w:rsid w:val="00832039"/>
    <w:rsid w:val="00832AB5"/>
    <w:rsid w:val="008340F3"/>
    <w:rsid w:val="0083465D"/>
    <w:rsid w:val="00834A1F"/>
    <w:rsid w:val="00834FC6"/>
    <w:rsid w:val="00837029"/>
    <w:rsid w:val="00841198"/>
    <w:rsid w:val="008431F4"/>
    <w:rsid w:val="0084394B"/>
    <w:rsid w:val="008439C3"/>
    <w:rsid w:val="008439CB"/>
    <w:rsid w:val="0084403B"/>
    <w:rsid w:val="00844F54"/>
    <w:rsid w:val="008456B1"/>
    <w:rsid w:val="008476A0"/>
    <w:rsid w:val="00850396"/>
    <w:rsid w:val="0085133F"/>
    <w:rsid w:val="00851593"/>
    <w:rsid w:val="00856812"/>
    <w:rsid w:val="00856C6E"/>
    <w:rsid w:val="00860146"/>
    <w:rsid w:val="0086107B"/>
    <w:rsid w:val="0086140D"/>
    <w:rsid w:val="00864B14"/>
    <w:rsid w:val="00866288"/>
    <w:rsid w:val="00867FDA"/>
    <w:rsid w:val="008702BF"/>
    <w:rsid w:val="00870605"/>
    <w:rsid w:val="008708D3"/>
    <w:rsid w:val="0087286A"/>
    <w:rsid w:val="008735DF"/>
    <w:rsid w:val="0087669B"/>
    <w:rsid w:val="00881D9B"/>
    <w:rsid w:val="00883451"/>
    <w:rsid w:val="00883EA6"/>
    <w:rsid w:val="00884AF2"/>
    <w:rsid w:val="008855C5"/>
    <w:rsid w:val="008861BE"/>
    <w:rsid w:val="0088639E"/>
    <w:rsid w:val="00886667"/>
    <w:rsid w:val="0089139B"/>
    <w:rsid w:val="00892E86"/>
    <w:rsid w:val="00895105"/>
    <w:rsid w:val="0089529E"/>
    <w:rsid w:val="008959C5"/>
    <w:rsid w:val="008968BB"/>
    <w:rsid w:val="00897580"/>
    <w:rsid w:val="00897E7E"/>
    <w:rsid w:val="008A07C7"/>
    <w:rsid w:val="008A0F6A"/>
    <w:rsid w:val="008A10FB"/>
    <w:rsid w:val="008A28EB"/>
    <w:rsid w:val="008A3625"/>
    <w:rsid w:val="008A5126"/>
    <w:rsid w:val="008A6434"/>
    <w:rsid w:val="008A7EAD"/>
    <w:rsid w:val="008B0D9A"/>
    <w:rsid w:val="008B11CB"/>
    <w:rsid w:val="008B14CF"/>
    <w:rsid w:val="008B3B7B"/>
    <w:rsid w:val="008B5558"/>
    <w:rsid w:val="008B6F12"/>
    <w:rsid w:val="008B7416"/>
    <w:rsid w:val="008C15A4"/>
    <w:rsid w:val="008C1923"/>
    <w:rsid w:val="008C1DEC"/>
    <w:rsid w:val="008C1E1A"/>
    <w:rsid w:val="008C1E9D"/>
    <w:rsid w:val="008C3ECD"/>
    <w:rsid w:val="008C456F"/>
    <w:rsid w:val="008C47A9"/>
    <w:rsid w:val="008C50CE"/>
    <w:rsid w:val="008C5426"/>
    <w:rsid w:val="008C6DAB"/>
    <w:rsid w:val="008C76D1"/>
    <w:rsid w:val="008D0BDF"/>
    <w:rsid w:val="008D135C"/>
    <w:rsid w:val="008D35B4"/>
    <w:rsid w:val="008D511B"/>
    <w:rsid w:val="008D5491"/>
    <w:rsid w:val="008D7E7F"/>
    <w:rsid w:val="008E38FA"/>
    <w:rsid w:val="008E4F36"/>
    <w:rsid w:val="008E5FD2"/>
    <w:rsid w:val="008E6BB4"/>
    <w:rsid w:val="008E7F19"/>
    <w:rsid w:val="008F7631"/>
    <w:rsid w:val="0090040E"/>
    <w:rsid w:val="009005DD"/>
    <w:rsid w:val="00900B8B"/>
    <w:rsid w:val="0090193F"/>
    <w:rsid w:val="0090536D"/>
    <w:rsid w:val="009056DD"/>
    <w:rsid w:val="00905D1F"/>
    <w:rsid w:val="00906D41"/>
    <w:rsid w:val="00906E26"/>
    <w:rsid w:val="00907C2A"/>
    <w:rsid w:val="00911D08"/>
    <w:rsid w:val="00912CCF"/>
    <w:rsid w:val="00914AFE"/>
    <w:rsid w:val="009152BF"/>
    <w:rsid w:val="00917E70"/>
    <w:rsid w:val="00920026"/>
    <w:rsid w:val="00922FF0"/>
    <w:rsid w:val="00932F46"/>
    <w:rsid w:val="00935ADC"/>
    <w:rsid w:val="009378A4"/>
    <w:rsid w:val="00941B21"/>
    <w:rsid w:val="009428B8"/>
    <w:rsid w:val="009442BA"/>
    <w:rsid w:val="00944700"/>
    <w:rsid w:val="00946E9D"/>
    <w:rsid w:val="00947669"/>
    <w:rsid w:val="0095120E"/>
    <w:rsid w:val="00953296"/>
    <w:rsid w:val="0095404D"/>
    <w:rsid w:val="00960F2A"/>
    <w:rsid w:val="0096187B"/>
    <w:rsid w:val="00961FE9"/>
    <w:rsid w:val="009635D1"/>
    <w:rsid w:val="0096464B"/>
    <w:rsid w:val="009649E9"/>
    <w:rsid w:val="0096553F"/>
    <w:rsid w:val="009665B8"/>
    <w:rsid w:val="009706D5"/>
    <w:rsid w:val="00971DA7"/>
    <w:rsid w:val="0097328E"/>
    <w:rsid w:val="00974D7D"/>
    <w:rsid w:val="00976AC2"/>
    <w:rsid w:val="009806B8"/>
    <w:rsid w:val="00980E0C"/>
    <w:rsid w:val="0098200D"/>
    <w:rsid w:val="00983499"/>
    <w:rsid w:val="00984A0F"/>
    <w:rsid w:val="00986867"/>
    <w:rsid w:val="00986BE0"/>
    <w:rsid w:val="009870E3"/>
    <w:rsid w:val="0099070D"/>
    <w:rsid w:val="0099260B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3C9F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F34"/>
    <w:rsid w:val="009B6FE5"/>
    <w:rsid w:val="009B700E"/>
    <w:rsid w:val="009C1CD9"/>
    <w:rsid w:val="009C20BA"/>
    <w:rsid w:val="009C45FB"/>
    <w:rsid w:val="009C602E"/>
    <w:rsid w:val="009C72AE"/>
    <w:rsid w:val="009D00CD"/>
    <w:rsid w:val="009D0326"/>
    <w:rsid w:val="009D05D1"/>
    <w:rsid w:val="009D0F44"/>
    <w:rsid w:val="009D251C"/>
    <w:rsid w:val="009D4F15"/>
    <w:rsid w:val="009D5ACC"/>
    <w:rsid w:val="009D7210"/>
    <w:rsid w:val="009E00C8"/>
    <w:rsid w:val="009E2E28"/>
    <w:rsid w:val="009E4779"/>
    <w:rsid w:val="009E4DBD"/>
    <w:rsid w:val="009E557C"/>
    <w:rsid w:val="009E57DF"/>
    <w:rsid w:val="009E627B"/>
    <w:rsid w:val="009E6287"/>
    <w:rsid w:val="009E637B"/>
    <w:rsid w:val="009E66FC"/>
    <w:rsid w:val="009E764E"/>
    <w:rsid w:val="009E7E2D"/>
    <w:rsid w:val="009F04CC"/>
    <w:rsid w:val="009F1B09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FED"/>
    <w:rsid w:val="00A0768A"/>
    <w:rsid w:val="00A07C27"/>
    <w:rsid w:val="00A11606"/>
    <w:rsid w:val="00A12E2F"/>
    <w:rsid w:val="00A12FD4"/>
    <w:rsid w:val="00A131C1"/>
    <w:rsid w:val="00A13A77"/>
    <w:rsid w:val="00A162F5"/>
    <w:rsid w:val="00A16DA1"/>
    <w:rsid w:val="00A16EF8"/>
    <w:rsid w:val="00A25C57"/>
    <w:rsid w:val="00A260D1"/>
    <w:rsid w:val="00A26131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3D82"/>
    <w:rsid w:val="00A47010"/>
    <w:rsid w:val="00A5332A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3903"/>
    <w:rsid w:val="00A769DD"/>
    <w:rsid w:val="00A77B01"/>
    <w:rsid w:val="00A803C8"/>
    <w:rsid w:val="00A80809"/>
    <w:rsid w:val="00A81E98"/>
    <w:rsid w:val="00A8247B"/>
    <w:rsid w:val="00A82A70"/>
    <w:rsid w:val="00A82EDD"/>
    <w:rsid w:val="00A876CF"/>
    <w:rsid w:val="00A93B20"/>
    <w:rsid w:val="00A9507C"/>
    <w:rsid w:val="00A9549C"/>
    <w:rsid w:val="00A95C42"/>
    <w:rsid w:val="00AA22E9"/>
    <w:rsid w:val="00AA4395"/>
    <w:rsid w:val="00AB0078"/>
    <w:rsid w:val="00AB2230"/>
    <w:rsid w:val="00AB4402"/>
    <w:rsid w:val="00AB4592"/>
    <w:rsid w:val="00AB78AB"/>
    <w:rsid w:val="00AC0742"/>
    <w:rsid w:val="00AC0DD5"/>
    <w:rsid w:val="00AC1B74"/>
    <w:rsid w:val="00AC23EF"/>
    <w:rsid w:val="00AC2C46"/>
    <w:rsid w:val="00AC4D46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53DC"/>
    <w:rsid w:val="00AE6A12"/>
    <w:rsid w:val="00AE6AC8"/>
    <w:rsid w:val="00AE76A4"/>
    <w:rsid w:val="00AE77BE"/>
    <w:rsid w:val="00AF09F6"/>
    <w:rsid w:val="00AF1372"/>
    <w:rsid w:val="00AF298F"/>
    <w:rsid w:val="00AF5261"/>
    <w:rsid w:val="00AF7088"/>
    <w:rsid w:val="00B005A5"/>
    <w:rsid w:val="00B06F97"/>
    <w:rsid w:val="00B10687"/>
    <w:rsid w:val="00B10EF5"/>
    <w:rsid w:val="00B12180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52AF"/>
    <w:rsid w:val="00B26875"/>
    <w:rsid w:val="00B26DB8"/>
    <w:rsid w:val="00B2757C"/>
    <w:rsid w:val="00B30F76"/>
    <w:rsid w:val="00B31CF0"/>
    <w:rsid w:val="00B32A01"/>
    <w:rsid w:val="00B33ECB"/>
    <w:rsid w:val="00B35205"/>
    <w:rsid w:val="00B36BB3"/>
    <w:rsid w:val="00B40715"/>
    <w:rsid w:val="00B42508"/>
    <w:rsid w:val="00B42D54"/>
    <w:rsid w:val="00B435FD"/>
    <w:rsid w:val="00B43E15"/>
    <w:rsid w:val="00B4480F"/>
    <w:rsid w:val="00B45F15"/>
    <w:rsid w:val="00B462BF"/>
    <w:rsid w:val="00B46901"/>
    <w:rsid w:val="00B46B98"/>
    <w:rsid w:val="00B47F2D"/>
    <w:rsid w:val="00B50028"/>
    <w:rsid w:val="00B50809"/>
    <w:rsid w:val="00B51694"/>
    <w:rsid w:val="00B52661"/>
    <w:rsid w:val="00B5431B"/>
    <w:rsid w:val="00B54B87"/>
    <w:rsid w:val="00B5763C"/>
    <w:rsid w:val="00B60287"/>
    <w:rsid w:val="00B61702"/>
    <w:rsid w:val="00B6170E"/>
    <w:rsid w:val="00B629A6"/>
    <w:rsid w:val="00B62CCE"/>
    <w:rsid w:val="00B62FF6"/>
    <w:rsid w:val="00B65797"/>
    <w:rsid w:val="00B658F8"/>
    <w:rsid w:val="00B666C3"/>
    <w:rsid w:val="00B73030"/>
    <w:rsid w:val="00B75BC3"/>
    <w:rsid w:val="00B82E5C"/>
    <w:rsid w:val="00B83FE4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609E"/>
    <w:rsid w:val="00B96A1B"/>
    <w:rsid w:val="00B973A6"/>
    <w:rsid w:val="00BA00C5"/>
    <w:rsid w:val="00BA0C98"/>
    <w:rsid w:val="00BA21E1"/>
    <w:rsid w:val="00BA2F68"/>
    <w:rsid w:val="00BA38C9"/>
    <w:rsid w:val="00BA3E14"/>
    <w:rsid w:val="00BA5106"/>
    <w:rsid w:val="00BA5CA1"/>
    <w:rsid w:val="00BA5DD2"/>
    <w:rsid w:val="00BB1D36"/>
    <w:rsid w:val="00BB2144"/>
    <w:rsid w:val="00BB4831"/>
    <w:rsid w:val="00BB4844"/>
    <w:rsid w:val="00BB4BA3"/>
    <w:rsid w:val="00BB556F"/>
    <w:rsid w:val="00BB5B7C"/>
    <w:rsid w:val="00BB78FC"/>
    <w:rsid w:val="00BC0B49"/>
    <w:rsid w:val="00BC1924"/>
    <w:rsid w:val="00BC1C6B"/>
    <w:rsid w:val="00BC20AA"/>
    <w:rsid w:val="00BC212E"/>
    <w:rsid w:val="00BC3222"/>
    <w:rsid w:val="00BC53A1"/>
    <w:rsid w:val="00BC66A9"/>
    <w:rsid w:val="00BC6AAA"/>
    <w:rsid w:val="00BC7393"/>
    <w:rsid w:val="00BD0D86"/>
    <w:rsid w:val="00BD35FD"/>
    <w:rsid w:val="00BD3F7E"/>
    <w:rsid w:val="00BD4D46"/>
    <w:rsid w:val="00BD51DF"/>
    <w:rsid w:val="00BD5FE5"/>
    <w:rsid w:val="00BD6678"/>
    <w:rsid w:val="00BE0211"/>
    <w:rsid w:val="00BE1BFB"/>
    <w:rsid w:val="00BE1D56"/>
    <w:rsid w:val="00BE1F76"/>
    <w:rsid w:val="00BE279D"/>
    <w:rsid w:val="00BE41CC"/>
    <w:rsid w:val="00BE47A3"/>
    <w:rsid w:val="00BE51F9"/>
    <w:rsid w:val="00BE63E9"/>
    <w:rsid w:val="00BE6BCB"/>
    <w:rsid w:val="00BE70A1"/>
    <w:rsid w:val="00BF583B"/>
    <w:rsid w:val="00BF58AD"/>
    <w:rsid w:val="00BF72D6"/>
    <w:rsid w:val="00C00BE9"/>
    <w:rsid w:val="00C01FC9"/>
    <w:rsid w:val="00C02F1C"/>
    <w:rsid w:val="00C0385D"/>
    <w:rsid w:val="00C0454D"/>
    <w:rsid w:val="00C1053F"/>
    <w:rsid w:val="00C11953"/>
    <w:rsid w:val="00C11A60"/>
    <w:rsid w:val="00C137A0"/>
    <w:rsid w:val="00C15EC2"/>
    <w:rsid w:val="00C16F61"/>
    <w:rsid w:val="00C2010B"/>
    <w:rsid w:val="00C22C51"/>
    <w:rsid w:val="00C233C6"/>
    <w:rsid w:val="00C25D53"/>
    <w:rsid w:val="00C25EFD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91"/>
    <w:rsid w:val="00C413BA"/>
    <w:rsid w:val="00C4491B"/>
    <w:rsid w:val="00C47E55"/>
    <w:rsid w:val="00C50003"/>
    <w:rsid w:val="00C5353E"/>
    <w:rsid w:val="00C539AE"/>
    <w:rsid w:val="00C542BF"/>
    <w:rsid w:val="00C542DC"/>
    <w:rsid w:val="00C544F2"/>
    <w:rsid w:val="00C54748"/>
    <w:rsid w:val="00C55434"/>
    <w:rsid w:val="00C55A79"/>
    <w:rsid w:val="00C62A46"/>
    <w:rsid w:val="00C63A66"/>
    <w:rsid w:val="00C66474"/>
    <w:rsid w:val="00C67BE1"/>
    <w:rsid w:val="00C70098"/>
    <w:rsid w:val="00C72C9A"/>
    <w:rsid w:val="00C74D52"/>
    <w:rsid w:val="00C74FEF"/>
    <w:rsid w:val="00C759B8"/>
    <w:rsid w:val="00C75EB4"/>
    <w:rsid w:val="00C7650A"/>
    <w:rsid w:val="00C8205B"/>
    <w:rsid w:val="00C82960"/>
    <w:rsid w:val="00C851A2"/>
    <w:rsid w:val="00C872DB"/>
    <w:rsid w:val="00C9392D"/>
    <w:rsid w:val="00C94F26"/>
    <w:rsid w:val="00C95619"/>
    <w:rsid w:val="00C95DED"/>
    <w:rsid w:val="00CA1D01"/>
    <w:rsid w:val="00CA224C"/>
    <w:rsid w:val="00CA3305"/>
    <w:rsid w:val="00CA6631"/>
    <w:rsid w:val="00CB107F"/>
    <w:rsid w:val="00CB12D7"/>
    <w:rsid w:val="00CB35B6"/>
    <w:rsid w:val="00CB533E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564D"/>
    <w:rsid w:val="00CE7238"/>
    <w:rsid w:val="00CF0039"/>
    <w:rsid w:val="00CF0ADE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13C9"/>
    <w:rsid w:val="00D149DD"/>
    <w:rsid w:val="00D14D70"/>
    <w:rsid w:val="00D206E7"/>
    <w:rsid w:val="00D25095"/>
    <w:rsid w:val="00D25F6B"/>
    <w:rsid w:val="00D26AA7"/>
    <w:rsid w:val="00D301A5"/>
    <w:rsid w:val="00D327D0"/>
    <w:rsid w:val="00D32C39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7CE6"/>
    <w:rsid w:val="00D50590"/>
    <w:rsid w:val="00D51B57"/>
    <w:rsid w:val="00D52A86"/>
    <w:rsid w:val="00D55101"/>
    <w:rsid w:val="00D56086"/>
    <w:rsid w:val="00D5697A"/>
    <w:rsid w:val="00D5699B"/>
    <w:rsid w:val="00D56BFB"/>
    <w:rsid w:val="00D57411"/>
    <w:rsid w:val="00D57BDF"/>
    <w:rsid w:val="00D57E22"/>
    <w:rsid w:val="00D6015A"/>
    <w:rsid w:val="00D61AB8"/>
    <w:rsid w:val="00D61B1A"/>
    <w:rsid w:val="00D61CCE"/>
    <w:rsid w:val="00D637D7"/>
    <w:rsid w:val="00D6399A"/>
    <w:rsid w:val="00D67102"/>
    <w:rsid w:val="00D67676"/>
    <w:rsid w:val="00D719C7"/>
    <w:rsid w:val="00D72D8B"/>
    <w:rsid w:val="00D73B25"/>
    <w:rsid w:val="00D768E8"/>
    <w:rsid w:val="00D80925"/>
    <w:rsid w:val="00D81339"/>
    <w:rsid w:val="00D83754"/>
    <w:rsid w:val="00D83C10"/>
    <w:rsid w:val="00D841C1"/>
    <w:rsid w:val="00D851E6"/>
    <w:rsid w:val="00D8673A"/>
    <w:rsid w:val="00D87205"/>
    <w:rsid w:val="00D91BAB"/>
    <w:rsid w:val="00D92BBC"/>
    <w:rsid w:val="00D9564F"/>
    <w:rsid w:val="00D96939"/>
    <w:rsid w:val="00D969A5"/>
    <w:rsid w:val="00DA1050"/>
    <w:rsid w:val="00DA1703"/>
    <w:rsid w:val="00DA3EC4"/>
    <w:rsid w:val="00DA5F2C"/>
    <w:rsid w:val="00DB045E"/>
    <w:rsid w:val="00DB12C5"/>
    <w:rsid w:val="00DB25B5"/>
    <w:rsid w:val="00DB295A"/>
    <w:rsid w:val="00DB37EE"/>
    <w:rsid w:val="00DB3F99"/>
    <w:rsid w:val="00DB3FC0"/>
    <w:rsid w:val="00DB51AD"/>
    <w:rsid w:val="00DB6A3E"/>
    <w:rsid w:val="00DC05FA"/>
    <w:rsid w:val="00DC09C8"/>
    <w:rsid w:val="00DC1BB8"/>
    <w:rsid w:val="00DC3D04"/>
    <w:rsid w:val="00DC4471"/>
    <w:rsid w:val="00DD0F06"/>
    <w:rsid w:val="00DD0F5C"/>
    <w:rsid w:val="00DD17D4"/>
    <w:rsid w:val="00DD2E71"/>
    <w:rsid w:val="00DD3726"/>
    <w:rsid w:val="00DD3EA9"/>
    <w:rsid w:val="00DD461C"/>
    <w:rsid w:val="00DD4D5B"/>
    <w:rsid w:val="00DE04F2"/>
    <w:rsid w:val="00DE1821"/>
    <w:rsid w:val="00DE1B8E"/>
    <w:rsid w:val="00DE327A"/>
    <w:rsid w:val="00DE49A8"/>
    <w:rsid w:val="00DE5C6A"/>
    <w:rsid w:val="00DE64A6"/>
    <w:rsid w:val="00DE6994"/>
    <w:rsid w:val="00DF20D6"/>
    <w:rsid w:val="00DF20EB"/>
    <w:rsid w:val="00DF2FD1"/>
    <w:rsid w:val="00DF451E"/>
    <w:rsid w:val="00DF565C"/>
    <w:rsid w:val="00DF605D"/>
    <w:rsid w:val="00DF74EB"/>
    <w:rsid w:val="00E001CB"/>
    <w:rsid w:val="00E011FD"/>
    <w:rsid w:val="00E02F72"/>
    <w:rsid w:val="00E079B6"/>
    <w:rsid w:val="00E1072A"/>
    <w:rsid w:val="00E11764"/>
    <w:rsid w:val="00E1177D"/>
    <w:rsid w:val="00E126B7"/>
    <w:rsid w:val="00E12CFE"/>
    <w:rsid w:val="00E13FC5"/>
    <w:rsid w:val="00E14584"/>
    <w:rsid w:val="00E14F26"/>
    <w:rsid w:val="00E206E8"/>
    <w:rsid w:val="00E21896"/>
    <w:rsid w:val="00E25D6E"/>
    <w:rsid w:val="00E32C65"/>
    <w:rsid w:val="00E33200"/>
    <w:rsid w:val="00E3386E"/>
    <w:rsid w:val="00E354C5"/>
    <w:rsid w:val="00E37201"/>
    <w:rsid w:val="00E37DC3"/>
    <w:rsid w:val="00E400AA"/>
    <w:rsid w:val="00E41CE0"/>
    <w:rsid w:val="00E423C0"/>
    <w:rsid w:val="00E42A3C"/>
    <w:rsid w:val="00E42DD8"/>
    <w:rsid w:val="00E43B85"/>
    <w:rsid w:val="00E44530"/>
    <w:rsid w:val="00E453D9"/>
    <w:rsid w:val="00E47113"/>
    <w:rsid w:val="00E5033B"/>
    <w:rsid w:val="00E52CC8"/>
    <w:rsid w:val="00E53A07"/>
    <w:rsid w:val="00E53A64"/>
    <w:rsid w:val="00E53B98"/>
    <w:rsid w:val="00E53E2A"/>
    <w:rsid w:val="00E54262"/>
    <w:rsid w:val="00E56458"/>
    <w:rsid w:val="00E57D66"/>
    <w:rsid w:val="00E61C10"/>
    <w:rsid w:val="00E628F6"/>
    <w:rsid w:val="00E632D8"/>
    <w:rsid w:val="00E63552"/>
    <w:rsid w:val="00E63EEE"/>
    <w:rsid w:val="00E653A0"/>
    <w:rsid w:val="00E7156A"/>
    <w:rsid w:val="00E71DCE"/>
    <w:rsid w:val="00E74107"/>
    <w:rsid w:val="00E74125"/>
    <w:rsid w:val="00E77461"/>
    <w:rsid w:val="00E8015A"/>
    <w:rsid w:val="00E818FA"/>
    <w:rsid w:val="00E84972"/>
    <w:rsid w:val="00E90333"/>
    <w:rsid w:val="00E904B4"/>
    <w:rsid w:val="00E921F1"/>
    <w:rsid w:val="00E9422C"/>
    <w:rsid w:val="00E948F3"/>
    <w:rsid w:val="00E95A43"/>
    <w:rsid w:val="00E96B59"/>
    <w:rsid w:val="00E96D42"/>
    <w:rsid w:val="00E97D9B"/>
    <w:rsid w:val="00EA0493"/>
    <w:rsid w:val="00EA06E5"/>
    <w:rsid w:val="00EA1CBC"/>
    <w:rsid w:val="00EA1DD6"/>
    <w:rsid w:val="00EA20F6"/>
    <w:rsid w:val="00EA3059"/>
    <w:rsid w:val="00EA3E4F"/>
    <w:rsid w:val="00EA3EA2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50C2"/>
    <w:rsid w:val="00ED1A9A"/>
    <w:rsid w:val="00ED2D84"/>
    <w:rsid w:val="00ED3112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E78D5"/>
    <w:rsid w:val="00EF0A16"/>
    <w:rsid w:val="00EF0D30"/>
    <w:rsid w:val="00EF4D96"/>
    <w:rsid w:val="00EF7B36"/>
    <w:rsid w:val="00F03097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7EEE"/>
    <w:rsid w:val="00F317EB"/>
    <w:rsid w:val="00F31F29"/>
    <w:rsid w:val="00F3386E"/>
    <w:rsid w:val="00F340F2"/>
    <w:rsid w:val="00F358E7"/>
    <w:rsid w:val="00F3594C"/>
    <w:rsid w:val="00F372FA"/>
    <w:rsid w:val="00F40BCE"/>
    <w:rsid w:val="00F40CA2"/>
    <w:rsid w:val="00F4199F"/>
    <w:rsid w:val="00F4376F"/>
    <w:rsid w:val="00F44E6D"/>
    <w:rsid w:val="00F46678"/>
    <w:rsid w:val="00F46680"/>
    <w:rsid w:val="00F46F02"/>
    <w:rsid w:val="00F47568"/>
    <w:rsid w:val="00F4781C"/>
    <w:rsid w:val="00F516BF"/>
    <w:rsid w:val="00F52F6A"/>
    <w:rsid w:val="00F56B8B"/>
    <w:rsid w:val="00F5770A"/>
    <w:rsid w:val="00F57F88"/>
    <w:rsid w:val="00F60D7F"/>
    <w:rsid w:val="00F60F6C"/>
    <w:rsid w:val="00F612A6"/>
    <w:rsid w:val="00F61BF4"/>
    <w:rsid w:val="00F627FC"/>
    <w:rsid w:val="00F63E84"/>
    <w:rsid w:val="00F664B3"/>
    <w:rsid w:val="00F702E4"/>
    <w:rsid w:val="00F70FA8"/>
    <w:rsid w:val="00F71818"/>
    <w:rsid w:val="00F72B62"/>
    <w:rsid w:val="00F73C5D"/>
    <w:rsid w:val="00F74962"/>
    <w:rsid w:val="00F7542A"/>
    <w:rsid w:val="00F76FE4"/>
    <w:rsid w:val="00F77570"/>
    <w:rsid w:val="00F77691"/>
    <w:rsid w:val="00F805E6"/>
    <w:rsid w:val="00F81A6D"/>
    <w:rsid w:val="00F82908"/>
    <w:rsid w:val="00F8489A"/>
    <w:rsid w:val="00F84E63"/>
    <w:rsid w:val="00F86240"/>
    <w:rsid w:val="00F87185"/>
    <w:rsid w:val="00F91BF9"/>
    <w:rsid w:val="00F91C17"/>
    <w:rsid w:val="00F9272C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41BD"/>
    <w:rsid w:val="00FB7FC1"/>
    <w:rsid w:val="00FC0A3C"/>
    <w:rsid w:val="00FC1319"/>
    <w:rsid w:val="00FC19BC"/>
    <w:rsid w:val="00FC23A3"/>
    <w:rsid w:val="00FC3A36"/>
    <w:rsid w:val="00FC3D56"/>
    <w:rsid w:val="00FC4480"/>
    <w:rsid w:val="00FC5259"/>
    <w:rsid w:val="00FC6A8B"/>
    <w:rsid w:val="00FD071C"/>
    <w:rsid w:val="00FD0743"/>
    <w:rsid w:val="00FD1292"/>
    <w:rsid w:val="00FD1B33"/>
    <w:rsid w:val="00FD27E7"/>
    <w:rsid w:val="00FD5FBA"/>
    <w:rsid w:val="00FE1339"/>
    <w:rsid w:val="00FE226B"/>
    <w:rsid w:val="00FE4B43"/>
    <w:rsid w:val="00FE5E32"/>
    <w:rsid w:val="00FE6D7B"/>
    <w:rsid w:val="00FE7BE0"/>
    <w:rsid w:val="00FF049A"/>
    <w:rsid w:val="00FF28E9"/>
    <w:rsid w:val="00FF3CDD"/>
    <w:rsid w:val="00FF3E0D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33B419CA"/>
  <w15:docId w15:val="{9C8644B8-73BE-40AB-8673-35B2401B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1226D-817F-4652-9049-FA52D84A5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9099</TotalTime>
  <Pages>1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651</cp:revision>
  <cp:lastPrinted>2022-03-08T08:51:00Z</cp:lastPrinted>
  <dcterms:created xsi:type="dcterms:W3CDTF">2015-03-05T11:30:00Z</dcterms:created>
  <dcterms:modified xsi:type="dcterms:W3CDTF">2026-05-19T06:56:00Z</dcterms:modified>
</cp:coreProperties>
</file>