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D0FDCF" w14:textId="77777777" w:rsidR="00D25E8E" w:rsidRDefault="00D25E8E" w:rsidP="00D25E8E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921734">
        <w:rPr>
          <w:rFonts w:ascii="Arial" w:hAnsi="Arial" w:cs="Arial"/>
          <w:i/>
          <w:color w:val="auto"/>
          <w:sz w:val="18"/>
          <w:szCs w:val="18"/>
        </w:rPr>
        <w:t>KPTS-Z-14/U/RO/1/26/169</w:t>
      </w:r>
      <w:r w:rsidRPr="00BE56E0"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6644E8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 </w:t>
      </w:r>
      <w:r w:rsidRPr="006644E8"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B02DE6">
        <w:rPr>
          <w:rFonts w:ascii="Arial" w:hAnsi="Arial" w:cs="Arial"/>
          <w:i/>
          <w:color w:val="auto"/>
          <w:sz w:val="18"/>
          <w:szCs w:val="18"/>
        </w:rPr>
        <w:t xml:space="preserve">Załącznik </w:t>
      </w:r>
      <w:r>
        <w:rPr>
          <w:rFonts w:ascii="Arial" w:hAnsi="Arial" w:cs="Arial"/>
          <w:i/>
          <w:color w:val="auto"/>
          <w:sz w:val="18"/>
          <w:szCs w:val="18"/>
        </w:rPr>
        <w:t>A</w:t>
      </w:r>
      <w:r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EB640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10D628E6" w14:textId="0AE53215" w:rsidR="00D25E8E" w:rsidRPr="00D25E8E" w:rsidRDefault="00D25E8E" w:rsidP="00D25E8E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                                                                                   </w:t>
      </w: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  <w:r w:rsidRPr="005031F2">
        <w:rPr>
          <w:rFonts w:ascii="Arial" w:hAnsi="Arial" w:cs="Arial"/>
          <w:i/>
          <w:color w:val="auto"/>
          <w:sz w:val="12"/>
          <w:szCs w:val="12"/>
        </w:rPr>
        <w:t xml:space="preserve">                                                                                                                                            </w:t>
      </w:r>
    </w:p>
    <w:p w14:paraId="02EBC6F7" w14:textId="77777777" w:rsidR="00D25E8E" w:rsidRDefault="00D25E8E" w:rsidP="00D25E8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2A3CA92E" w14:textId="77777777" w:rsidR="00D25E8E" w:rsidRPr="00462643" w:rsidRDefault="00D25E8E" w:rsidP="00D25E8E">
      <w:pPr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74330D12" w14:textId="77777777" w:rsidR="00D25E8E" w:rsidRPr="0061118C" w:rsidRDefault="00D25E8E" w:rsidP="00D25E8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658967B1" w14:textId="77777777" w:rsidR="00D25E8E" w:rsidRPr="0061118C" w:rsidRDefault="00D25E8E" w:rsidP="00D25E8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61118C">
        <w:rPr>
          <w:rFonts w:ascii="Arial" w:hAnsi="Arial" w:cs="Arial"/>
          <w:sz w:val="20"/>
          <w:szCs w:val="20"/>
        </w:rPr>
        <w:t>Wieniecka</w:t>
      </w:r>
      <w:proofErr w:type="spellEnd"/>
      <w:r w:rsidRPr="0061118C">
        <w:rPr>
          <w:rFonts w:ascii="Arial" w:hAnsi="Arial" w:cs="Arial"/>
          <w:sz w:val="20"/>
          <w:szCs w:val="20"/>
        </w:rPr>
        <w:t xml:space="preserve"> 39</w:t>
      </w:r>
    </w:p>
    <w:p w14:paraId="635BF0C1" w14:textId="77777777" w:rsidR="00D25E8E" w:rsidRDefault="00D25E8E" w:rsidP="00D25E8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 xml:space="preserve">na usługi, </w:t>
      </w:r>
    </w:p>
    <w:p w14:paraId="592FF4D4" w14:textId="77777777" w:rsidR="00D25E8E" w:rsidRPr="004D2F63" w:rsidRDefault="00D25E8E" w:rsidP="00D25E8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pn.: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„Regeneracja opon samochodowych”</w:t>
      </w:r>
    </w:p>
    <w:p w14:paraId="1FD04541" w14:textId="77777777" w:rsidR="00D25E8E" w:rsidRPr="00D25E8E" w:rsidRDefault="00D25E8E" w:rsidP="00D25E8E">
      <w:pPr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14:paraId="13FD9918" w14:textId="77777777" w:rsidR="00D25E8E" w:rsidRPr="001A2FC9" w:rsidRDefault="00D25E8E" w:rsidP="00D25E8E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 </w:t>
      </w:r>
    </w:p>
    <w:p w14:paraId="02E6F654" w14:textId="77777777" w:rsidR="00D25E8E" w:rsidRPr="00EE038E" w:rsidRDefault="00D25E8E" w:rsidP="00D25E8E">
      <w:pPr>
        <w:pStyle w:val="WW-Tekstpodstawowy2"/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EE038E">
        <w:rPr>
          <w:rFonts w:ascii="Arial" w:hAnsi="Arial"/>
          <w:color w:val="auto"/>
          <w:sz w:val="20"/>
          <w:szCs w:val="20"/>
        </w:rPr>
        <w:t xml:space="preserve">1. Usługa polegająca na regeneracji opon samochodowych Zamawiającego, w łącznej ilości szacunkowej </w:t>
      </w:r>
      <w:r>
        <w:rPr>
          <w:rFonts w:ascii="Arial" w:hAnsi="Arial"/>
          <w:color w:val="auto"/>
          <w:sz w:val="20"/>
          <w:szCs w:val="20"/>
        </w:rPr>
        <w:t>370</w:t>
      </w:r>
      <w:r w:rsidRPr="00EE038E">
        <w:rPr>
          <w:rFonts w:ascii="Arial" w:hAnsi="Arial"/>
          <w:color w:val="auto"/>
          <w:sz w:val="20"/>
          <w:szCs w:val="20"/>
        </w:rPr>
        <w:t xml:space="preserve"> szt., realizowana w następujący sposób: </w:t>
      </w:r>
    </w:p>
    <w:p w14:paraId="7184A85D" w14:textId="77777777" w:rsidR="00D25E8E" w:rsidRPr="00EE038E" w:rsidRDefault="00D25E8E" w:rsidP="00D25E8E">
      <w:pPr>
        <w:pStyle w:val="WW-Tekstpodstawowy2"/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EE038E">
        <w:rPr>
          <w:rFonts w:ascii="Arial" w:hAnsi="Arial"/>
          <w:color w:val="auto"/>
          <w:sz w:val="20"/>
          <w:szCs w:val="20"/>
        </w:rPr>
        <w:t xml:space="preserve">1/ odbiór karkasów z wyznaczonego magazynu Zamawiającego, </w:t>
      </w:r>
    </w:p>
    <w:p w14:paraId="093BEC4E" w14:textId="77777777" w:rsidR="00D25E8E" w:rsidRPr="00EE038E" w:rsidRDefault="00D25E8E" w:rsidP="00D25E8E">
      <w:pPr>
        <w:pStyle w:val="WW-Tekstpodstawowy2"/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EE038E">
        <w:rPr>
          <w:rFonts w:ascii="Arial" w:hAnsi="Arial"/>
          <w:color w:val="auto"/>
          <w:sz w:val="20"/>
          <w:szCs w:val="20"/>
        </w:rPr>
        <w:t>2/ dostawa opon po usłudze bieżnikowania do magazynu Zamawiającego.</w:t>
      </w:r>
    </w:p>
    <w:p w14:paraId="5AE521C2" w14:textId="77777777" w:rsidR="00D25E8E" w:rsidRDefault="00D25E8E" w:rsidP="00D25E8E">
      <w:pPr>
        <w:pStyle w:val="WW-Tekstpodstawowy2"/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EE038E">
        <w:rPr>
          <w:rFonts w:ascii="Arial" w:hAnsi="Arial"/>
          <w:color w:val="auto"/>
          <w:sz w:val="20"/>
          <w:szCs w:val="20"/>
        </w:rPr>
        <w:t xml:space="preserve">2. Dostawa opon bieżnikowanych w łącznej ilości szacunkowej </w:t>
      </w:r>
      <w:r>
        <w:rPr>
          <w:rFonts w:ascii="Arial" w:hAnsi="Arial"/>
          <w:color w:val="auto"/>
          <w:sz w:val="20"/>
          <w:szCs w:val="20"/>
        </w:rPr>
        <w:t>70</w:t>
      </w:r>
      <w:r w:rsidRPr="00EE038E">
        <w:rPr>
          <w:rFonts w:ascii="Arial" w:hAnsi="Arial"/>
          <w:color w:val="auto"/>
          <w:sz w:val="20"/>
          <w:szCs w:val="20"/>
        </w:rPr>
        <w:t xml:space="preserve"> szt. do wyznaczonego magaz</w:t>
      </w:r>
      <w:r w:rsidRPr="00B31FDB">
        <w:rPr>
          <w:rFonts w:ascii="Arial" w:hAnsi="Arial"/>
          <w:color w:val="auto"/>
          <w:sz w:val="20"/>
          <w:szCs w:val="20"/>
        </w:rPr>
        <w:t>ynu</w:t>
      </w:r>
      <w:r>
        <w:rPr>
          <w:rFonts w:ascii="Arial" w:hAnsi="Arial"/>
          <w:color w:val="auto"/>
          <w:sz w:val="20"/>
          <w:szCs w:val="20"/>
        </w:rPr>
        <w:t xml:space="preserve"> Zamawiającego.</w:t>
      </w:r>
    </w:p>
    <w:p w14:paraId="234CFCE0" w14:textId="77777777" w:rsidR="00D25E8E" w:rsidRPr="00EB5533" w:rsidRDefault="00D25E8E" w:rsidP="00D25E8E">
      <w:pPr>
        <w:pStyle w:val="WW-Tekstpodstawowy2"/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3. Magazyny Zamawiającego </w:t>
      </w:r>
      <w:r w:rsidRPr="00EB5533">
        <w:rPr>
          <w:rFonts w:ascii="Arial" w:hAnsi="Arial"/>
          <w:color w:val="auto"/>
          <w:sz w:val="20"/>
          <w:szCs w:val="20"/>
        </w:rPr>
        <w:t>znajdują się w jego</w:t>
      </w:r>
      <w:r>
        <w:rPr>
          <w:rFonts w:ascii="Arial" w:hAnsi="Arial"/>
          <w:color w:val="auto"/>
          <w:sz w:val="20"/>
          <w:szCs w:val="20"/>
        </w:rPr>
        <w:t xml:space="preserve"> </w:t>
      </w:r>
      <w:r w:rsidRPr="00EB5533">
        <w:rPr>
          <w:rFonts w:ascii="Arial" w:hAnsi="Arial"/>
          <w:color w:val="auto"/>
          <w:sz w:val="20"/>
          <w:szCs w:val="20"/>
        </w:rPr>
        <w:t xml:space="preserve">jednostkach </w:t>
      </w:r>
      <w:r>
        <w:rPr>
          <w:rFonts w:ascii="Arial" w:hAnsi="Arial"/>
          <w:color w:val="auto"/>
          <w:sz w:val="20"/>
          <w:szCs w:val="20"/>
        </w:rPr>
        <w:t>organizacyjnych</w:t>
      </w:r>
      <w:r w:rsidRPr="00EB5533">
        <w:rPr>
          <w:rFonts w:ascii="Arial" w:hAnsi="Arial"/>
          <w:color w:val="auto"/>
          <w:sz w:val="20"/>
          <w:szCs w:val="20"/>
        </w:rPr>
        <w:t xml:space="preserve"> w następujących miejscowościach: </w:t>
      </w:r>
    </w:p>
    <w:p w14:paraId="5B8DD858" w14:textId="77777777" w:rsidR="00D25E8E" w:rsidRPr="00076CAE" w:rsidRDefault="00D25E8E" w:rsidP="00D25E8E">
      <w:pPr>
        <w:pStyle w:val="WW-Tekstpodstawowy2"/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076CAE">
        <w:rPr>
          <w:rFonts w:ascii="Arial" w:hAnsi="Arial"/>
          <w:color w:val="auto"/>
          <w:sz w:val="20"/>
          <w:szCs w:val="20"/>
        </w:rPr>
        <w:t>1/ Brodnica (kod pocztowy: 87-300), ul. Słoneczna 34,</w:t>
      </w:r>
    </w:p>
    <w:p w14:paraId="6BB17FEF" w14:textId="77777777" w:rsidR="00D25E8E" w:rsidRPr="00076CAE" w:rsidRDefault="00D25E8E" w:rsidP="00D25E8E">
      <w:pPr>
        <w:pStyle w:val="WW-Tekstpodstawowy2"/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076CAE">
        <w:rPr>
          <w:rFonts w:ascii="Arial" w:hAnsi="Arial"/>
          <w:color w:val="auto"/>
          <w:sz w:val="20"/>
          <w:szCs w:val="20"/>
        </w:rPr>
        <w:t>2/ Dylewo 50B k/Rypina (kod pocztowy: 87-500 Rypin),</w:t>
      </w:r>
    </w:p>
    <w:p w14:paraId="1385D71B" w14:textId="77777777" w:rsidR="00D25E8E" w:rsidRPr="00076CAE" w:rsidRDefault="00D25E8E" w:rsidP="00D25E8E">
      <w:pPr>
        <w:pStyle w:val="WW-Tekstpodstawowy2"/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076CAE">
        <w:rPr>
          <w:rFonts w:ascii="Arial" w:hAnsi="Arial"/>
          <w:color w:val="auto"/>
          <w:sz w:val="20"/>
          <w:szCs w:val="20"/>
        </w:rPr>
        <w:t xml:space="preserve">3/ Golub-Dobrzyń (kod pocztowy: 87-400), ul. Sokołowska 11, </w:t>
      </w:r>
    </w:p>
    <w:p w14:paraId="1099F436" w14:textId="77777777" w:rsidR="00D25E8E" w:rsidRPr="00076CAE" w:rsidRDefault="00D25E8E" w:rsidP="00D25E8E">
      <w:pPr>
        <w:pStyle w:val="WW-Tekstpodstawowy2"/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076CAE">
        <w:rPr>
          <w:rFonts w:ascii="Arial" w:hAnsi="Arial"/>
          <w:color w:val="auto"/>
          <w:sz w:val="20"/>
          <w:szCs w:val="20"/>
        </w:rPr>
        <w:t xml:space="preserve">4/ Inowrocław (kod pocztowy: 88-100), Plac Kasprowicza 5, </w:t>
      </w:r>
    </w:p>
    <w:p w14:paraId="7D3A8771" w14:textId="77777777" w:rsidR="00D25E8E" w:rsidRPr="00076CAE" w:rsidRDefault="00D25E8E" w:rsidP="00D25E8E">
      <w:pPr>
        <w:pStyle w:val="WW-Tekstpodstawowy2"/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076CAE">
        <w:rPr>
          <w:rFonts w:ascii="Arial" w:hAnsi="Arial"/>
          <w:color w:val="auto"/>
          <w:sz w:val="20"/>
          <w:szCs w:val="20"/>
        </w:rPr>
        <w:t xml:space="preserve">5/ </w:t>
      </w:r>
      <w:r>
        <w:rPr>
          <w:rFonts w:ascii="Arial" w:hAnsi="Arial"/>
          <w:color w:val="auto"/>
          <w:sz w:val="20"/>
          <w:szCs w:val="20"/>
        </w:rPr>
        <w:t xml:space="preserve">Szerzawy 2C k/Mogilna (kod pocztowy: </w:t>
      </w:r>
      <w:r w:rsidRPr="00B41FC4">
        <w:rPr>
          <w:rFonts w:ascii="Arial" w:hAnsi="Arial"/>
          <w:color w:val="auto"/>
          <w:sz w:val="20"/>
          <w:szCs w:val="20"/>
        </w:rPr>
        <w:t>88-300 Mogilno</w:t>
      </w:r>
      <w:r>
        <w:rPr>
          <w:rFonts w:ascii="Arial" w:hAnsi="Arial"/>
          <w:color w:val="auto"/>
          <w:sz w:val="20"/>
          <w:szCs w:val="20"/>
        </w:rPr>
        <w:t>)</w:t>
      </w:r>
      <w:r w:rsidRPr="002E78AB">
        <w:rPr>
          <w:rFonts w:ascii="Arial" w:hAnsi="Arial" w:cs="Arial"/>
          <w:iCs/>
          <w:sz w:val="20"/>
          <w:szCs w:val="20"/>
        </w:rPr>
        <w:t>,</w:t>
      </w:r>
    </w:p>
    <w:p w14:paraId="496AF35C" w14:textId="77777777" w:rsidR="00D25E8E" w:rsidRPr="00076CAE" w:rsidRDefault="00D25E8E" w:rsidP="00D25E8E">
      <w:pPr>
        <w:pStyle w:val="WW-Tekstpodstawowy2"/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076CAE">
        <w:rPr>
          <w:rFonts w:ascii="Arial" w:hAnsi="Arial"/>
          <w:color w:val="auto"/>
          <w:sz w:val="20"/>
          <w:szCs w:val="20"/>
        </w:rPr>
        <w:t xml:space="preserve">6/ Włocławek (kod pocztowy: 87-800), ul. </w:t>
      </w:r>
      <w:proofErr w:type="spellStart"/>
      <w:r w:rsidRPr="00076CAE">
        <w:rPr>
          <w:rFonts w:ascii="Arial" w:hAnsi="Arial"/>
          <w:color w:val="auto"/>
          <w:sz w:val="20"/>
          <w:szCs w:val="20"/>
        </w:rPr>
        <w:t>Wieniecka</w:t>
      </w:r>
      <w:proofErr w:type="spellEnd"/>
      <w:r w:rsidRPr="00076CAE">
        <w:rPr>
          <w:rFonts w:ascii="Arial" w:hAnsi="Arial"/>
          <w:color w:val="auto"/>
          <w:sz w:val="20"/>
          <w:szCs w:val="20"/>
        </w:rPr>
        <w:t xml:space="preserve"> 39, </w:t>
      </w:r>
    </w:p>
    <w:p w14:paraId="2706ED43" w14:textId="77777777" w:rsidR="00D25E8E" w:rsidRPr="00076CAE" w:rsidRDefault="00D25E8E" w:rsidP="00D25E8E">
      <w:pPr>
        <w:pStyle w:val="WW-Tekstpodstawowy2"/>
        <w:spacing w:line="240" w:lineRule="auto"/>
        <w:ind w:left="284"/>
        <w:jc w:val="both"/>
        <w:rPr>
          <w:rFonts w:ascii="Arial" w:hAnsi="Arial"/>
          <w:color w:val="auto"/>
          <w:sz w:val="20"/>
          <w:szCs w:val="20"/>
        </w:rPr>
      </w:pPr>
      <w:r w:rsidRPr="00076CAE">
        <w:rPr>
          <w:rFonts w:ascii="Arial" w:hAnsi="Arial"/>
          <w:color w:val="auto"/>
          <w:sz w:val="20"/>
          <w:szCs w:val="20"/>
        </w:rPr>
        <w:t>7/ Żnin (kod pocztowy: 88-400), ul. Spokojna 7.</w:t>
      </w:r>
    </w:p>
    <w:p w14:paraId="4FC8D8D7" w14:textId="77777777" w:rsidR="00D25E8E" w:rsidRPr="00B45D3D" w:rsidRDefault="00D25E8E" w:rsidP="00D25E8E">
      <w:pPr>
        <w:pStyle w:val="WW-Tekstpodstawowy2"/>
        <w:tabs>
          <w:tab w:val="left" w:pos="1417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076CAE">
        <w:rPr>
          <w:rFonts w:ascii="Arial" w:hAnsi="Arial"/>
          <w:color w:val="auto"/>
          <w:sz w:val="20"/>
          <w:szCs w:val="20"/>
        </w:rPr>
        <w:t>4. Szczegółowe zestawienie opon bieżnikowanych</w:t>
      </w:r>
      <w:r w:rsidRPr="00B45D3D">
        <w:rPr>
          <w:rFonts w:ascii="Arial" w:hAnsi="Arial"/>
          <w:color w:val="auto"/>
          <w:sz w:val="20"/>
          <w:szCs w:val="20"/>
        </w:rPr>
        <w:t xml:space="preserve"> objętych</w:t>
      </w:r>
      <w:r>
        <w:rPr>
          <w:rFonts w:ascii="Arial" w:hAnsi="Arial"/>
          <w:color w:val="auto"/>
          <w:sz w:val="20"/>
          <w:szCs w:val="20"/>
        </w:rPr>
        <w:t xml:space="preserve"> usługą oraz dostawą</w:t>
      </w:r>
      <w:r w:rsidRPr="00B45D3D">
        <w:rPr>
          <w:rFonts w:ascii="Arial" w:hAnsi="Arial"/>
          <w:color w:val="auto"/>
          <w:sz w:val="20"/>
          <w:szCs w:val="20"/>
        </w:rPr>
        <w:t xml:space="preserve"> zawiera, stanowiący inte</w:t>
      </w:r>
      <w:r>
        <w:rPr>
          <w:rFonts w:ascii="Arial" w:hAnsi="Arial"/>
          <w:color w:val="auto"/>
          <w:sz w:val="20"/>
          <w:szCs w:val="20"/>
        </w:rPr>
        <w:t>gralną część oferty, załącznik A</w:t>
      </w:r>
      <w:r w:rsidRPr="00B45D3D">
        <w:rPr>
          <w:rFonts w:ascii="Arial" w:hAnsi="Arial"/>
          <w:color w:val="auto"/>
          <w:sz w:val="20"/>
          <w:szCs w:val="20"/>
        </w:rPr>
        <w:t>1 o nazwie: „</w:t>
      </w:r>
      <w:r>
        <w:rPr>
          <w:rFonts w:ascii="Arial" w:hAnsi="Arial"/>
          <w:color w:val="auto"/>
          <w:sz w:val="20"/>
          <w:szCs w:val="20"/>
        </w:rPr>
        <w:t xml:space="preserve">Zestawienie </w:t>
      </w:r>
      <w:r w:rsidRPr="00B45D3D">
        <w:rPr>
          <w:rFonts w:ascii="Arial" w:hAnsi="Arial"/>
          <w:color w:val="auto"/>
          <w:sz w:val="20"/>
          <w:szCs w:val="20"/>
        </w:rPr>
        <w:t>opon bieżnikowanych objętych zamówieniem”.</w:t>
      </w:r>
    </w:p>
    <w:p w14:paraId="67337E1B" w14:textId="77777777" w:rsidR="00D25E8E" w:rsidRPr="005031F2" w:rsidRDefault="00D25E8E" w:rsidP="00D25E8E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color w:val="FF0000"/>
          <w:sz w:val="12"/>
          <w:szCs w:val="12"/>
        </w:rPr>
      </w:pPr>
    </w:p>
    <w:p w14:paraId="3D79AF05" w14:textId="77777777" w:rsidR="00D25E8E" w:rsidRPr="003715AA" w:rsidRDefault="00D25E8E" w:rsidP="00D25E8E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003C2B29" w14:textId="77777777" w:rsidR="00D25E8E" w:rsidRPr="003715AA" w:rsidRDefault="00D25E8E" w:rsidP="00D25E8E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D25E8E" w14:paraId="54DEDD6A" w14:textId="77777777" w:rsidTr="00E774C1">
        <w:tc>
          <w:tcPr>
            <w:tcW w:w="2943" w:type="dxa"/>
          </w:tcPr>
          <w:p w14:paraId="1F507D4B" w14:textId="77777777" w:rsidR="00D25E8E" w:rsidRPr="00C565C9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6DE35EF7" w14:textId="77777777" w:rsidR="00D25E8E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46BF2536" w14:textId="77777777" w:rsidR="00D25E8E" w:rsidRPr="00C565C9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2E036FA5" w14:textId="77777777" w:rsidR="00D25E8E" w:rsidRPr="00C565C9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D25E8E" w14:paraId="6B33D0DA" w14:textId="77777777" w:rsidTr="00E774C1">
        <w:tc>
          <w:tcPr>
            <w:tcW w:w="2943" w:type="dxa"/>
          </w:tcPr>
          <w:p w14:paraId="04E1087F" w14:textId="77777777" w:rsidR="00D25E8E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480FB392" w14:textId="77777777" w:rsidR="00D25E8E" w:rsidRPr="005031F2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6"/>
                <w:szCs w:val="16"/>
              </w:rPr>
            </w:pPr>
            <w:r w:rsidRPr="005031F2">
              <w:rPr>
                <w:rFonts w:ascii="Arial" w:hAnsi="Arial" w:cs="Arial"/>
                <w:i/>
                <w:color w:val="auto"/>
                <w:sz w:val="16"/>
                <w:szCs w:val="16"/>
              </w:rPr>
              <w:t>/kod pocztowy, miejscowość,</w:t>
            </w:r>
          </w:p>
          <w:p w14:paraId="1D68D42A" w14:textId="77777777" w:rsidR="00D25E8E" w:rsidRPr="00C565C9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5031F2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ulica, numer/</w:t>
            </w:r>
          </w:p>
        </w:tc>
        <w:tc>
          <w:tcPr>
            <w:tcW w:w="6948" w:type="dxa"/>
          </w:tcPr>
          <w:p w14:paraId="59A006DA" w14:textId="77777777" w:rsidR="00D25E8E" w:rsidRPr="00C565C9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D25E8E" w14:paraId="1BCD552D" w14:textId="77777777" w:rsidTr="00E774C1">
        <w:tc>
          <w:tcPr>
            <w:tcW w:w="2943" w:type="dxa"/>
          </w:tcPr>
          <w:p w14:paraId="3DE03E78" w14:textId="77777777" w:rsidR="00D25E8E" w:rsidRPr="00E60608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EC9646C" w14:textId="77777777" w:rsidR="00D25E8E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6F1E7379" w14:textId="77777777" w:rsidR="00D25E8E" w:rsidRPr="00E60608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7E40ECE7" w14:textId="77777777" w:rsidR="00D25E8E" w:rsidRPr="00C565C9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D25E8E" w14:paraId="64FCBF3F" w14:textId="77777777" w:rsidTr="00E774C1">
        <w:tc>
          <w:tcPr>
            <w:tcW w:w="2943" w:type="dxa"/>
          </w:tcPr>
          <w:p w14:paraId="2F49718C" w14:textId="77777777" w:rsidR="00D25E8E" w:rsidRPr="00E60608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2F95C54D" w14:textId="77777777" w:rsidR="00D25E8E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1FBEF2B7" w14:textId="77777777" w:rsidR="00D25E8E" w:rsidRPr="00E60608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7B7224DA" w14:textId="77777777" w:rsidR="00D25E8E" w:rsidRPr="00C565C9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D25E8E" w14:paraId="6B105FFD" w14:textId="77777777" w:rsidTr="00E774C1">
        <w:tc>
          <w:tcPr>
            <w:tcW w:w="2943" w:type="dxa"/>
          </w:tcPr>
          <w:p w14:paraId="4F41BE0F" w14:textId="77777777" w:rsidR="00D25E8E" w:rsidRPr="00E60608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28252E0D" w14:textId="77777777" w:rsidR="00D25E8E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35647214" w14:textId="77777777" w:rsidR="00D25E8E" w:rsidRPr="00E60608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69793C6F" w14:textId="77777777" w:rsidR="00D25E8E" w:rsidRPr="00C565C9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D25E8E" w14:paraId="5BB68632" w14:textId="77777777" w:rsidTr="00E774C1">
        <w:tc>
          <w:tcPr>
            <w:tcW w:w="2943" w:type="dxa"/>
          </w:tcPr>
          <w:p w14:paraId="6E3F5BCD" w14:textId="77777777" w:rsidR="00D25E8E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0FB1C116" w14:textId="77777777" w:rsidR="00D25E8E" w:rsidRPr="005031F2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6"/>
                <w:szCs w:val="16"/>
              </w:rPr>
            </w:pPr>
            <w:r w:rsidRPr="005031F2">
              <w:rPr>
                <w:rFonts w:ascii="Arial" w:hAnsi="Arial" w:cs="Arial"/>
                <w:i/>
                <w:color w:val="auto"/>
                <w:sz w:val="16"/>
                <w:szCs w:val="16"/>
              </w:rPr>
              <w:t>/do korespondencji/</w:t>
            </w:r>
          </w:p>
        </w:tc>
        <w:tc>
          <w:tcPr>
            <w:tcW w:w="6948" w:type="dxa"/>
          </w:tcPr>
          <w:p w14:paraId="314914FA" w14:textId="77777777" w:rsidR="00D25E8E" w:rsidRPr="00C565C9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D25E8E" w14:paraId="71049BBA" w14:textId="77777777" w:rsidTr="00E774C1">
        <w:tc>
          <w:tcPr>
            <w:tcW w:w="2943" w:type="dxa"/>
          </w:tcPr>
          <w:p w14:paraId="04472208" w14:textId="77777777" w:rsidR="00D25E8E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37F135AB" w14:textId="77777777" w:rsidR="00D25E8E" w:rsidRDefault="00D25E8E" w:rsidP="00E774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3BA4B3C5" w14:textId="77777777" w:rsidR="00D25E8E" w:rsidRPr="00E60608" w:rsidRDefault="00D25E8E" w:rsidP="00E774C1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38914D75" w14:textId="77777777" w:rsidR="00D25E8E" w:rsidRPr="0001382C" w:rsidRDefault="00D25E8E" w:rsidP="00E774C1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39554085" w14:textId="77777777" w:rsidR="00D25E8E" w:rsidRPr="0001382C" w:rsidRDefault="00D25E8E" w:rsidP="00E774C1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1698FEF1" w14:textId="77777777" w:rsidR="00D25E8E" w:rsidRDefault="00D25E8E" w:rsidP="00E774C1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6"/>
                <w:szCs w:val="16"/>
              </w:rPr>
            </w:pPr>
            <w:r w:rsidRPr="005031F2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                   </w:t>
            </w:r>
            <w:r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       </w:t>
            </w:r>
            <w:r w:rsidRPr="005031F2">
              <w:rPr>
                <w:rFonts w:ascii="Arial" w:hAnsi="Arial" w:cs="Arial"/>
                <w:i/>
                <w:color w:val="auto"/>
                <w:sz w:val="16"/>
                <w:szCs w:val="16"/>
              </w:rPr>
              <w:t xml:space="preserve">     /imię i nazwisko</w:t>
            </w:r>
            <w:r w:rsidRPr="005031F2">
              <w:rPr>
                <w:rFonts w:ascii="Arial" w:hAnsi="Arial" w:cs="Arial"/>
                <w:color w:val="auto"/>
                <w:sz w:val="16"/>
                <w:szCs w:val="16"/>
              </w:rPr>
              <w:t xml:space="preserve">/                                    </w:t>
            </w:r>
            <w:r>
              <w:rPr>
                <w:rFonts w:ascii="Arial" w:hAnsi="Arial" w:cs="Arial"/>
                <w:color w:val="auto"/>
                <w:sz w:val="16"/>
                <w:szCs w:val="16"/>
              </w:rPr>
              <w:t xml:space="preserve">             </w:t>
            </w:r>
            <w:r w:rsidRPr="005031F2">
              <w:rPr>
                <w:rFonts w:ascii="Arial" w:hAnsi="Arial" w:cs="Arial"/>
                <w:color w:val="auto"/>
                <w:sz w:val="16"/>
                <w:szCs w:val="16"/>
              </w:rPr>
              <w:t xml:space="preserve">    </w:t>
            </w:r>
            <w:r w:rsidRPr="005031F2">
              <w:rPr>
                <w:rFonts w:ascii="Arial" w:hAnsi="Arial" w:cs="Arial"/>
                <w:i/>
                <w:color w:val="auto"/>
                <w:sz w:val="16"/>
                <w:szCs w:val="16"/>
              </w:rPr>
              <w:t>/stanowisko/</w:t>
            </w:r>
          </w:p>
          <w:p w14:paraId="0679281D" w14:textId="77777777" w:rsidR="00D25E8E" w:rsidRPr="005031F2" w:rsidRDefault="00D25E8E" w:rsidP="00E774C1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6"/>
                <w:szCs w:val="6"/>
              </w:rPr>
            </w:pPr>
          </w:p>
        </w:tc>
      </w:tr>
    </w:tbl>
    <w:p w14:paraId="58D71B71" w14:textId="77777777" w:rsidR="00D25E8E" w:rsidRPr="00F94CD7" w:rsidRDefault="00D25E8E" w:rsidP="00D25E8E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4F44950B" w14:textId="77777777" w:rsidR="00D25E8E" w:rsidRPr="005A2854" w:rsidRDefault="00D25E8E" w:rsidP="00D25E8E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15169C6B" w14:textId="77777777" w:rsidR="00D25E8E" w:rsidRPr="00D72F0D" w:rsidRDefault="00D25E8E" w:rsidP="00D25E8E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1F7B6B0C" w14:textId="77777777" w:rsidR="00D25E8E" w:rsidRPr="005031F2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12"/>
          <w:szCs w:val="12"/>
          <w:lang w:val="en-US"/>
        </w:rPr>
      </w:pPr>
      <w:r w:rsidRPr="001A2FC9">
        <w:rPr>
          <w:rFonts w:ascii="Arial" w:hAnsi="Arial" w:cs="Arial"/>
          <w:color w:val="auto"/>
          <w:sz w:val="20"/>
          <w:szCs w:val="20"/>
          <w:lang w:val="en-US"/>
        </w:rPr>
        <w:t xml:space="preserve">    </w:t>
      </w:r>
    </w:p>
    <w:p w14:paraId="5CC66B59" w14:textId="77777777" w:rsidR="00D25E8E" w:rsidRPr="001A2FC9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III. Oferowana cena</w:t>
      </w:r>
    </w:p>
    <w:p w14:paraId="431113D1" w14:textId="77777777" w:rsidR="00D25E8E" w:rsidRPr="001A2FC9" w:rsidRDefault="00D25E8E" w:rsidP="00D25E8E">
      <w:pPr>
        <w:pStyle w:val="WW-Tekstpodstawowy2"/>
        <w:tabs>
          <w:tab w:val="left" w:pos="993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Za wykonanie całego przedmiotu zamówienia,  </w:t>
      </w:r>
    </w:p>
    <w:p w14:paraId="013214A4" w14:textId="77777777" w:rsidR="00D25E8E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1A2FC9">
        <w:rPr>
          <w:rFonts w:ascii="Arial" w:hAnsi="Arial" w:cs="Arial"/>
          <w:b/>
          <w:color w:val="auto"/>
          <w:sz w:val="20"/>
          <w:szCs w:val="20"/>
        </w:rPr>
        <w:t>oferujemy cenę</w:t>
      </w:r>
      <w:r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color w:val="auto"/>
          <w:sz w:val="20"/>
          <w:szCs w:val="20"/>
        </w:rPr>
        <w:t xml:space="preserve"> </w:t>
      </w:r>
      <w:r w:rsidRPr="001A2FC9">
        <w:rPr>
          <w:rFonts w:ascii="Arial" w:hAnsi="Arial" w:cs="Arial"/>
          <w:b/>
          <w:color w:val="auto"/>
          <w:sz w:val="20"/>
          <w:szCs w:val="20"/>
        </w:rPr>
        <w:t>w wysokości</w:t>
      </w:r>
      <w:r w:rsidRPr="001A2FC9">
        <w:rPr>
          <w:rFonts w:ascii="Arial" w:hAnsi="Arial" w:cs="Arial"/>
          <w:color w:val="auto"/>
          <w:sz w:val="20"/>
          <w:szCs w:val="20"/>
        </w:rPr>
        <w:t>:</w:t>
      </w:r>
    </w:p>
    <w:p w14:paraId="794E97A3" w14:textId="77777777" w:rsidR="00D25E8E" w:rsidRPr="001A2FC9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</w:p>
    <w:p w14:paraId="571C5408" w14:textId="77777777" w:rsidR="00D25E8E" w:rsidRPr="001A2FC9" w:rsidRDefault="00D25E8E" w:rsidP="00D25E8E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1A2FC9">
        <w:rPr>
          <w:rFonts w:ascii="Arial" w:hAnsi="Arial" w:cs="Arial"/>
          <w:sz w:val="20"/>
          <w:szCs w:val="20"/>
        </w:rPr>
        <w:t xml:space="preserve"> bez podatku VAT (netto) ………….……………………</w:t>
      </w:r>
      <w:r>
        <w:rPr>
          <w:rFonts w:ascii="Arial" w:hAnsi="Arial" w:cs="Arial"/>
          <w:sz w:val="20"/>
          <w:szCs w:val="20"/>
        </w:rPr>
        <w:t>…</w:t>
      </w:r>
      <w:r w:rsidRPr="001A2FC9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</w:t>
      </w:r>
      <w:r w:rsidRPr="001A2FC9">
        <w:rPr>
          <w:rFonts w:ascii="Arial" w:hAnsi="Arial" w:cs="Arial"/>
          <w:sz w:val="20"/>
          <w:szCs w:val="20"/>
        </w:rPr>
        <w:t>……. PLN</w:t>
      </w:r>
    </w:p>
    <w:p w14:paraId="74D09A09" w14:textId="77777777" w:rsidR="00D25E8E" w:rsidRPr="001A2FC9" w:rsidRDefault="00D25E8E" w:rsidP="00D25E8E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 podatek VAT </w:t>
      </w:r>
      <w:r>
        <w:rPr>
          <w:rFonts w:ascii="Arial" w:hAnsi="Arial" w:cs="Arial"/>
          <w:sz w:val="20"/>
          <w:szCs w:val="20"/>
        </w:rPr>
        <w:t xml:space="preserve">w stawce …..%  -  </w:t>
      </w:r>
      <w:r w:rsidRPr="001A2FC9">
        <w:rPr>
          <w:rFonts w:ascii="Arial" w:hAnsi="Arial" w:cs="Arial"/>
          <w:sz w:val="20"/>
          <w:szCs w:val="20"/>
        </w:rPr>
        <w:t>………………………………….. PLN</w:t>
      </w:r>
    </w:p>
    <w:p w14:paraId="01B23107" w14:textId="77777777" w:rsidR="00D25E8E" w:rsidRPr="001A2FC9" w:rsidRDefault="00D25E8E" w:rsidP="00D25E8E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A2FC9">
        <w:rPr>
          <w:rFonts w:ascii="Arial" w:hAnsi="Arial" w:cs="Arial"/>
          <w:sz w:val="20"/>
          <w:szCs w:val="20"/>
        </w:rPr>
        <w:t xml:space="preserve"> łącznie z podatkiem VAT ………………..…………</w:t>
      </w:r>
      <w:r>
        <w:rPr>
          <w:rFonts w:ascii="Arial" w:hAnsi="Arial" w:cs="Arial"/>
          <w:sz w:val="20"/>
          <w:szCs w:val="20"/>
        </w:rPr>
        <w:t>.</w:t>
      </w:r>
      <w:r w:rsidRPr="001A2FC9">
        <w:rPr>
          <w:rFonts w:ascii="Arial" w:hAnsi="Arial" w:cs="Arial"/>
          <w:sz w:val="20"/>
          <w:szCs w:val="20"/>
        </w:rPr>
        <w:t>………</w:t>
      </w:r>
      <w:r>
        <w:rPr>
          <w:rFonts w:ascii="Arial" w:hAnsi="Arial" w:cs="Arial"/>
          <w:sz w:val="20"/>
          <w:szCs w:val="20"/>
        </w:rPr>
        <w:t>.</w:t>
      </w:r>
      <w:r w:rsidRPr="001A2FC9">
        <w:rPr>
          <w:rFonts w:ascii="Arial" w:hAnsi="Arial" w:cs="Arial"/>
          <w:sz w:val="20"/>
          <w:szCs w:val="20"/>
        </w:rPr>
        <w:t>…….. PLN</w:t>
      </w:r>
    </w:p>
    <w:p w14:paraId="2C0F806F" w14:textId="77777777" w:rsidR="00D25E8E" w:rsidRPr="001A2FC9" w:rsidRDefault="00D25E8E" w:rsidP="00D25E8E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Słownie złotych z podatkiem VAT: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1A2FC9">
        <w:rPr>
          <w:rFonts w:ascii="Arial" w:hAnsi="Arial" w:cs="Arial"/>
          <w:sz w:val="20"/>
          <w:szCs w:val="20"/>
        </w:rPr>
        <w:t>……………………………</w:t>
      </w:r>
    </w:p>
    <w:p w14:paraId="69BEE037" w14:textId="77777777" w:rsidR="00D25E8E" w:rsidRDefault="00D25E8E" w:rsidP="00D25E8E">
      <w:pPr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……...………………………………………………………</w:t>
      </w:r>
    </w:p>
    <w:p w14:paraId="5AAC902B" w14:textId="77777777" w:rsidR="00D25E8E" w:rsidRPr="00B45D3D" w:rsidRDefault="00D25E8E" w:rsidP="00D25E8E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 w:rsidRPr="00625496">
        <w:rPr>
          <w:rFonts w:ascii="Arial" w:hAnsi="Arial"/>
          <w:sz w:val="20"/>
          <w:szCs w:val="20"/>
        </w:rPr>
        <w:t xml:space="preserve">2. </w:t>
      </w:r>
      <w:r>
        <w:rPr>
          <w:rFonts w:ascii="Arial" w:hAnsi="Arial"/>
          <w:sz w:val="20"/>
          <w:szCs w:val="20"/>
        </w:rPr>
        <w:t>C</w:t>
      </w:r>
      <w:r w:rsidRPr="00625496">
        <w:rPr>
          <w:rFonts w:ascii="Arial" w:hAnsi="Arial"/>
          <w:sz w:val="20"/>
          <w:szCs w:val="20"/>
        </w:rPr>
        <w:t>en</w:t>
      </w:r>
      <w:r>
        <w:rPr>
          <w:rFonts w:ascii="Arial" w:hAnsi="Arial"/>
          <w:sz w:val="20"/>
          <w:szCs w:val="20"/>
        </w:rPr>
        <w:t>y</w:t>
      </w:r>
      <w:r w:rsidRPr="00625496">
        <w:rPr>
          <w:rFonts w:ascii="Arial" w:hAnsi="Arial"/>
          <w:sz w:val="20"/>
          <w:szCs w:val="20"/>
        </w:rPr>
        <w:t xml:space="preserve"> jednostkow</w:t>
      </w:r>
      <w:r>
        <w:rPr>
          <w:rFonts w:ascii="Arial" w:hAnsi="Arial"/>
          <w:sz w:val="20"/>
          <w:szCs w:val="20"/>
        </w:rPr>
        <w:t>e</w:t>
      </w:r>
      <w:r w:rsidRPr="00625496"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</w:t>
      </w:r>
      <w:r w:rsidRPr="00625496">
        <w:rPr>
          <w:rFonts w:ascii="Arial" w:hAnsi="Arial"/>
          <w:sz w:val="20"/>
          <w:szCs w:val="20"/>
        </w:rPr>
        <w:t xml:space="preserve">a </w:t>
      </w:r>
      <w:r w:rsidRPr="00B45D3D">
        <w:rPr>
          <w:rFonts w:ascii="Arial" w:hAnsi="Arial"/>
          <w:sz w:val="20"/>
          <w:szCs w:val="20"/>
        </w:rPr>
        <w:t>usługi regeneracji poszczególnych rodzajów opon zawiera, stanowiący integralną część oferty, załącznik A1 o nazwie: „</w:t>
      </w:r>
      <w:r>
        <w:rPr>
          <w:rFonts w:ascii="Arial" w:hAnsi="Arial"/>
          <w:sz w:val="20"/>
          <w:szCs w:val="20"/>
        </w:rPr>
        <w:t xml:space="preserve">Zestawienie </w:t>
      </w:r>
      <w:r w:rsidRPr="00B45D3D">
        <w:rPr>
          <w:rFonts w:ascii="Arial" w:hAnsi="Arial"/>
          <w:sz w:val="20"/>
          <w:szCs w:val="20"/>
        </w:rPr>
        <w:t>opon bieżnikowanych objętych zamówieniem”.</w:t>
      </w:r>
      <w:r>
        <w:rPr>
          <w:rFonts w:ascii="Arial" w:hAnsi="Arial"/>
          <w:sz w:val="20"/>
          <w:szCs w:val="20"/>
        </w:rPr>
        <w:t xml:space="preserve"> </w:t>
      </w:r>
    </w:p>
    <w:p w14:paraId="2923BAEF" w14:textId="77777777" w:rsidR="00D25E8E" w:rsidRDefault="00D25E8E" w:rsidP="00D25E8E">
      <w:pPr>
        <w:pStyle w:val="WW-Tekstpodstawowy2"/>
        <w:tabs>
          <w:tab w:val="left" w:pos="993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625496">
        <w:rPr>
          <w:rFonts w:ascii="Arial" w:hAnsi="Arial"/>
          <w:sz w:val="20"/>
          <w:szCs w:val="20"/>
        </w:rPr>
        <w:t>3. Ceny jednostkowe (bez podatku VAT), podane w załączniku A1, nie będą ulegać podwyższeniu w czasie</w:t>
      </w:r>
      <w:r>
        <w:rPr>
          <w:rFonts w:ascii="Arial" w:hAnsi="Arial"/>
          <w:sz w:val="20"/>
          <w:szCs w:val="20"/>
        </w:rPr>
        <w:t xml:space="preserve"> </w:t>
      </w:r>
      <w:r w:rsidRPr="00625496">
        <w:rPr>
          <w:rFonts w:ascii="Arial" w:hAnsi="Arial"/>
          <w:sz w:val="20"/>
          <w:szCs w:val="20"/>
        </w:rPr>
        <w:t>całego okresu trwania umowy</w:t>
      </w:r>
      <w:r w:rsidRPr="00625496">
        <w:rPr>
          <w:rFonts w:ascii="Arial" w:hAnsi="Arial"/>
        </w:rPr>
        <w:t>.</w:t>
      </w:r>
    </w:p>
    <w:p w14:paraId="5AC71939" w14:textId="77777777" w:rsidR="00D25E8E" w:rsidRPr="001A2FC9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lastRenderedPageBreak/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231F749A" w14:textId="77777777" w:rsidR="00D25E8E" w:rsidRPr="00527E15" w:rsidRDefault="00D25E8E" w:rsidP="00D25E8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Zamówienie będzie realizowane w </w:t>
      </w:r>
      <w:r w:rsidRPr="00C814A3">
        <w:rPr>
          <w:rFonts w:ascii="Arial" w:hAnsi="Arial" w:cs="Arial"/>
          <w:sz w:val="20"/>
          <w:szCs w:val="20"/>
        </w:rPr>
        <w:t>okresie 12 miesięcy</w:t>
      </w:r>
      <w:r>
        <w:rPr>
          <w:rFonts w:ascii="Arial" w:hAnsi="Arial" w:cs="Arial"/>
          <w:sz w:val="20"/>
          <w:szCs w:val="20"/>
        </w:rPr>
        <w:t xml:space="preserve"> od daty obowiązywania umowy. </w:t>
      </w:r>
    </w:p>
    <w:p w14:paraId="08C90A12" w14:textId="77777777" w:rsidR="00D25E8E" w:rsidRPr="005031F2" w:rsidRDefault="00D25E8E" w:rsidP="00D25E8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12"/>
          <w:szCs w:val="12"/>
        </w:rPr>
      </w:pPr>
    </w:p>
    <w:p w14:paraId="23940B04" w14:textId="77777777" w:rsidR="00D25E8E" w:rsidRDefault="00D25E8E" w:rsidP="00D25E8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01774DF5" w14:textId="77777777" w:rsidR="00D25E8E" w:rsidRPr="00A06C9E" w:rsidRDefault="00D25E8E" w:rsidP="00D25E8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58F657A4" w14:textId="77777777" w:rsidR="00D25E8E" w:rsidRDefault="00D25E8E" w:rsidP="00D25E8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7D8D0BC9" w14:textId="77777777" w:rsidR="00D25E8E" w:rsidRPr="007C6B24" w:rsidRDefault="00D25E8E" w:rsidP="00D25E8E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270A2830" w14:textId="77777777" w:rsidR="00D25E8E" w:rsidRPr="00B6609E" w:rsidRDefault="00D25E8E" w:rsidP="00D25E8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4BB4912E" w14:textId="77777777" w:rsidR="00D25E8E" w:rsidRPr="00071CFB" w:rsidRDefault="00D25E8E" w:rsidP="00D25E8E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D25E8E" w:rsidRPr="0014394E" w14:paraId="10CA8E56" w14:textId="77777777" w:rsidTr="00E774C1">
        <w:tc>
          <w:tcPr>
            <w:tcW w:w="675" w:type="dxa"/>
          </w:tcPr>
          <w:p w14:paraId="69326015" w14:textId="77777777" w:rsidR="00D25E8E" w:rsidRPr="0014394E" w:rsidRDefault="00D25E8E" w:rsidP="00E774C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4C9D05AE" w14:textId="77777777" w:rsidR="00D25E8E" w:rsidRPr="0014394E" w:rsidRDefault="00D25E8E" w:rsidP="00E774C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3EEFCE4F" w14:textId="77777777" w:rsidR="00D25E8E" w:rsidRPr="0014394E" w:rsidRDefault="00D25E8E" w:rsidP="00E774C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dostaw/</w:t>
            </w: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usług</w:t>
            </w:r>
          </w:p>
        </w:tc>
      </w:tr>
      <w:tr w:rsidR="00D25E8E" w:rsidRPr="0014394E" w14:paraId="096529BE" w14:textId="77777777" w:rsidTr="00E774C1">
        <w:tc>
          <w:tcPr>
            <w:tcW w:w="675" w:type="dxa"/>
          </w:tcPr>
          <w:p w14:paraId="45C3205B" w14:textId="77777777" w:rsidR="00D25E8E" w:rsidRPr="0014394E" w:rsidRDefault="00D25E8E" w:rsidP="00E774C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69BD15DA" w14:textId="77777777" w:rsidR="00D25E8E" w:rsidRPr="00E014C2" w:rsidRDefault="00D25E8E" w:rsidP="00E774C1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15FC4163" w14:textId="77777777" w:rsidR="00D25E8E" w:rsidRPr="0014394E" w:rsidRDefault="00D25E8E" w:rsidP="00E774C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D25E8E" w:rsidRPr="0014394E" w14:paraId="40A52C30" w14:textId="77777777" w:rsidTr="00E774C1">
        <w:tc>
          <w:tcPr>
            <w:tcW w:w="675" w:type="dxa"/>
          </w:tcPr>
          <w:p w14:paraId="08FF0909" w14:textId="77777777" w:rsidR="00D25E8E" w:rsidRPr="0014394E" w:rsidRDefault="00D25E8E" w:rsidP="00E774C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3B0A5BC9" w14:textId="77777777" w:rsidR="00D25E8E" w:rsidRPr="00E014C2" w:rsidRDefault="00D25E8E" w:rsidP="00E774C1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17700CBB" w14:textId="77777777" w:rsidR="00D25E8E" w:rsidRPr="0014394E" w:rsidRDefault="00D25E8E" w:rsidP="00E774C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1B9D0781" w14:textId="77777777" w:rsidR="00D25E8E" w:rsidRPr="00D25E8E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7235A013" w14:textId="77777777" w:rsidR="00D25E8E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VI</w:t>
      </w:r>
      <w:r w:rsidRPr="001A2FC9">
        <w:rPr>
          <w:rFonts w:ascii="Arial" w:hAnsi="Arial" w:cs="Arial"/>
          <w:b/>
          <w:sz w:val="20"/>
          <w:szCs w:val="20"/>
        </w:rPr>
        <w:t xml:space="preserve">. </w:t>
      </w:r>
      <w:r>
        <w:rPr>
          <w:rFonts w:ascii="Arial" w:hAnsi="Arial" w:cs="Arial"/>
          <w:b/>
          <w:sz w:val="20"/>
          <w:szCs w:val="20"/>
        </w:rPr>
        <w:t>Gwarancja</w:t>
      </w:r>
    </w:p>
    <w:p w14:paraId="0E4AEC4C" w14:textId="77777777" w:rsidR="00D25E8E" w:rsidRPr="00EE038E" w:rsidRDefault="00D25E8E" w:rsidP="00D25E8E">
      <w:pPr>
        <w:pStyle w:val="WW-Tekstpodstawowy2"/>
        <w:tabs>
          <w:tab w:val="left" w:pos="1423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EB5533">
        <w:rPr>
          <w:rFonts w:ascii="Arial" w:hAnsi="Arial"/>
          <w:color w:val="auto"/>
          <w:sz w:val="20"/>
          <w:szCs w:val="20"/>
        </w:rPr>
        <w:t xml:space="preserve">Dla opon </w:t>
      </w:r>
      <w:r>
        <w:rPr>
          <w:rFonts w:ascii="Arial" w:hAnsi="Arial"/>
          <w:color w:val="auto"/>
          <w:sz w:val="20"/>
          <w:szCs w:val="20"/>
        </w:rPr>
        <w:t xml:space="preserve">bieżnikowanych, objętych usługą i </w:t>
      </w:r>
      <w:r w:rsidRPr="00EE038E">
        <w:rPr>
          <w:rFonts w:ascii="Arial" w:hAnsi="Arial"/>
          <w:color w:val="auto"/>
          <w:sz w:val="20"/>
          <w:szCs w:val="20"/>
        </w:rPr>
        <w:t>dostawą, gwarantujemy następujący przebieg:</w:t>
      </w:r>
    </w:p>
    <w:p w14:paraId="6B57C898" w14:textId="77777777" w:rsidR="00D25E8E" w:rsidRPr="00076CAE" w:rsidRDefault="00D25E8E" w:rsidP="00D25E8E">
      <w:pPr>
        <w:pStyle w:val="WW-Tekstpodstawowy2"/>
        <w:tabs>
          <w:tab w:val="left" w:pos="1423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 w:rsidRPr="00076CAE">
        <w:rPr>
          <w:rFonts w:ascii="Arial" w:hAnsi="Arial"/>
          <w:color w:val="auto"/>
          <w:sz w:val="20"/>
          <w:szCs w:val="20"/>
        </w:rPr>
        <w:t>1/ rozmiar opony 10R22,5        - przebieg 130 000 km</w:t>
      </w:r>
      <w:r>
        <w:rPr>
          <w:rFonts w:ascii="Arial" w:hAnsi="Arial"/>
          <w:color w:val="auto"/>
          <w:sz w:val="20"/>
          <w:szCs w:val="20"/>
        </w:rPr>
        <w:t>,</w:t>
      </w:r>
    </w:p>
    <w:p w14:paraId="21B756C6" w14:textId="77777777" w:rsidR="00D25E8E" w:rsidRPr="00076CAE" w:rsidRDefault="00D25E8E" w:rsidP="00D25E8E">
      <w:pPr>
        <w:pStyle w:val="WW-Tekstpodstawowy2"/>
        <w:tabs>
          <w:tab w:val="left" w:pos="1423"/>
        </w:tabs>
        <w:spacing w:line="240" w:lineRule="auto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2</w:t>
      </w:r>
      <w:r w:rsidRPr="00076CAE">
        <w:rPr>
          <w:rFonts w:ascii="Arial" w:hAnsi="Arial"/>
          <w:color w:val="auto"/>
          <w:sz w:val="20"/>
          <w:szCs w:val="20"/>
        </w:rPr>
        <w:t>/ rozmiar opony 285/70R19,5 - przebieg 130 000 km</w:t>
      </w:r>
      <w:r>
        <w:rPr>
          <w:rFonts w:ascii="Arial" w:hAnsi="Arial"/>
          <w:color w:val="auto"/>
          <w:sz w:val="20"/>
          <w:szCs w:val="20"/>
        </w:rPr>
        <w:t>,</w:t>
      </w:r>
    </w:p>
    <w:p w14:paraId="11889E9C" w14:textId="77777777" w:rsidR="00D25E8E" w:rsidRPr="00076CAE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  <w:r>
        <w:rPr>
          <w:rFonts w:ascii="Arial" w:hAnsi="Arial"/>
          <w:color w:val="auto"/>
          <w:sz w:val="20"/>
          <w:szCs w:val="20"/>
        </w:rPr>
        <w:t>3</w:t>
      </w:r>
      <w:r w:rsidRPr="00076CAE">
        <w:rPr>
          <w:rFonts w:ascii="Arial" w:hAnsi="Arial"/>
          <w:color w:val="auto"/>
          <w:sz w:val="20"/>
          <w:szCs w:val="20"/>
        </w:rPr>
        <w:t>/ rozmiar opony 295/80R22,5 - przebieg 150 000 km</w:t>
      </w:r>
      <w:r>
        <w:rPr>
          <w:rFonts w:ascii="Arial" w:hAnsi="Arial"/>
          <w:color w:val="auto"/>
          <w:sz w:val="20"/>
          <w:szCs w:val="20"/>
        </w:rPr>
        <w:t>.</w:t>
      </w:r>
    </w:p>
    <w:p w14:paraId="41396E62" w14:textId="77777777" w:rsidR="00D25E8E" w:rsidRPr="005031F2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2"/>
          <w:szCs w:val="12"/>
        </w:rPr>
      </w:pPr>
    </w:p>
    <w:p w14:paraId="534C89C8" w14:textId="77777777" w:rsidR="00D25E8E" w:rsidRPr="00076CAE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VII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3A4E91E0" w14:textId="77777777" w:rsidR="00D25E8E" w:rsidRPr="001A2FC9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</w:t>
      </w:r>
      <w:r w:rsidRPr="001A2FC9">
        <w:rPr>
          <w:rFonts w:ascii="Arial" w:hAnsi="Arial" w:cs="Arial"/>
          <w:sz w:val="20"/>
          <w:szCs w:val="20"/>
        </w:rPr>
        <w:t xml:space="preserve"> zapoznaliśmy się z warunkami zamówienia i nie wnosimy do nich zastrzeżeń</w:t>
      </w:r>
      <w:r>
        <w:rPr>
          <w:rFonts w:ascii="Arial" w:hAnsi="Arial" w:cs="Arial"/>
          <w:sz w:val="20"/>
          <w:szCs w:val="20"/>
        </w:rPr>
        <w:t>,</w:t>
      </w:r>
    </w:p>
    <w:p w14:paraId="733F1E81" w14:textId="77777777" w:rsidR="00D25E8E" w:rsidRPr="001A2FC9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 w:rsidRPr="001A2FC9">
        <w:rPr>
          <w:rFonts w:ascii="Arial" w:hAnsi="Arial" w:cs="Arial"/>
          <w:sz w:val="20"/>
          <w:szCs w:val="20"/>
        </w:rPr>
        <w:t xml:space="preserve">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57823CCA" w14:textId="77777777" w:rsidR="00D25E8E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 w:rsidRPr="001A2F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akceptujemy wzór umowy oraz warunki w nim zawarte i zobowiązujemy się do podpisania umowy na warunkach zawartych w SWZ oraz </w:t>
      </w:r>
      <w:r w:rsidRPr="00134EE6">
        <w:rPr>
          <w:rFonts w:ascii="Arial" w:hAnsi="Arial" w:cs="Arial"/>
          <w:color w:val="auto"/>
          <w:sz w:val="20"/>
          <w:szCs w:val="20"/>
        </w:rPr>
        <w:t xml:space="preserve">w </w:t>
      </w:r>
      <w:r>
        <w:rPr>
          <w:rFonts w:ascii="Arial" w:hAnsi="Arial" w:cs="Arial"/>
          <w:color w:val="auto"/>
          <w:sz w:val="20"/>
          <w:szCs w:val="20"/>
        </w:rPr>
        <w:t>sposób</w:t>
      </w:r>
      <w:r>
        <w:rPr>
          <w:rFonts w:ascii="Arial" w:hAnsi="Arial" w:cs="Arial"/>
          <w:sz w:val="20"/>
          <w:szCs w:val="20"/>
        </w:rPr>
        <w:t xml:space="preserve"> wskazany przez Zamawiającego. </w:t>
      </w:r>
    </w:p>
    <w:p w14:paraId="3A62EA06" w14:textId="77777777" w:rsidR="00D25E8E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Jednocześnie informujemy, że w przypadku wyboru naszej oferty, umowę podpiszemy:</w:t>
      </w:r>
    </w:p>
    <w:p w14:paraId="7FB8BD72" w14:textId="77777777" w:rsidR="00D25E8E" w:rsidRPr="007C6B24" w:rsidRDefault="00D25E8E" w:rsidP="00D25E8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formie pisemnej </w:t>
      </w:r>
      <w:r w:rsidRPr="007C6B24">
        <w:rPr>
          <w:rFonts w:ascii="Arial" w:hAnsi="Arial" w:cs="Arial"/>
          <w:sz w:val="20"/>
          <w:szCs w:val="20"/>
        </w:rPr>
        <w:t>(papierowej)</w:t>
      </w:r>
    </w:p>
    <w:p w14:paraId="6D48B360" w14:textId="77777777" w:rsidR="00D25E8E" w:rsidRDefault="00D25E8E" w:rsidP="00D25E8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w formie elektronicznej</w:t>
      </w:r>
    </w:p>
    <w:p w14:paraId="1916588C" w14:textId="77777777" w:rsidR="00D25E8E" w:rsidRPr="007C6B24" w:rsidRDefault="00D25E8E" w:rsidP="00D25E8E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094FB147" w14:textId="77777777" w:rsidR="00D25E8E" w:rsidRPr="007C6B24" w:rsidRDefault="00D25E8E" w:rsidP="00D25E8E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5150B008" w14:textId="77777777" w:rsidR="00D25E8E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1F7E0870" w14:textId="77777777" w:rsidR="00D25E8E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/>
        </w:rPr>
      </w:pPr>
      <w:r>
        <w:rPr>
          <w:rFonts w:ascii="Arial" w:hAnsi="Arial" w:cs="Arial"/>
          <w:sz w:val="20"/>
          <w:szCs w:val="20"/>
        </w:rPr>
        <w:t xml:space="preserve">5) </w:t>
      </w:r>
      <w:r w:rsidRPr="00B45907">
        <w:rPr>
          <w:rFonts w:ascii="Arial" w:hAnsi="Arial"/>
          <w:sz w:val="20"/>
          <w:szCs w:val="20"/>
        </w:rPr>
        <w:t xml:space="preserve">opony bieżnikowane, stanowiące przedmiot zamówienia i oferty, spełniają wszystkie wymagania określone przez Zamawiającego, w tym wymagania Rozporządzenia Ministra Infrastruktury z dnia 31.12.2002r. </w:t>
      </w:r>
      <w:r w:rsidRPr="00B45907">
        <w:rPr>
          <w:rFonts w:ascii="Arial" w:hAnsi="Arial" w:cs="Arial"/>
          <w:sz w:val="20"/>
          <w:szCs w:val="20"/>
        </w:rPr>
        <w:t>w sprawie warunków technicznych pojazdów oraz zakresu ich niezbędnego wyposażenia</w:t>
      </w:r>
      <w:r w:rsidRPr="00B45907">
        <w:rPr>
          <w:rFonts w:ascii="Arial" w:hAnsi="Arial"/>
          <w:sz w:val="20"/>
          <w:szCs w:val="20"/>
        </w:rPr>
        <w:t xml:space="preserve"> i są dopuszczone do obrotu handloweg</w:t>
      </w:r>
      <w:r>
        <w:rPr>
          <w:rFonts w:ascii="Arial" w:hAnsi="Arial"/>
          <w:sz w:val="20"/>
          <w:szCs w:val="20"/>
        </w:rPr>
        <w:t>o na terenie Polski i krajów UE,</w:t>
      </w:r>
      <w:r w:rsidRPr="00B45907">
        <w:rPr>
          <w:rFonts w:ascii="Arial" w:hAnsi="Arial"/>
        </w:rPr>
        <w:t xml:space="preserve">  </w:t>
      </w:r>
    </w:p>
    <w:p w14:paraId="411668E2" w14:textId="77777777" w:rsidR="00D25E8E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6) </w:t>
      </w:r>
      <w:r w:rsidRPr="00366C15">
        <w:rPr>
          <w:rFonts w:ascii="Arial" w:hAnsi="Arial"/>
          <w:sz w:val="20"/>
          <w:szCs w:val="20"/>
        </w:rPr>
        <w:t>usługi oraz dostawy będziemy realizować zgodnie z warunkami określonymi w SWZ i wzorze umowy</w:t>
      </w:r>
      <w:r>
        <w:rPr>
          <w:rFonts w:ascii="Arial" w:hAnsi="Arial"/>
          <w:sz w:val="20"/>
          <w:szCs w:val="20"/>
        </w:rPr>
        <w:t>,</w:t>
      </w:r>
    </w:p>
    <w:p w14:paraId="13C288C9" w14:textId="77777777" w:rsidR="00D25E8E" w:rsidRDefault="00D25E8E" w:rsidP="00D25E8E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7) </w:t>
      </w:r>
      <w:r w:rsidRPr="001A2FC9">
        <w:rPr>
          <w:rFonts w:ascii="Arial" w:hAnsi="Arial" w:cs="Arial"/>
          <w:sz w:val="20"/>
          <w:szCs w:val="20"/>
        </w:rPr>
        <w:t xml:space="preserve">w cenie naszej oferty zostały uwzględnione </w:t>
      </w:r>
      <w:r>
        <w:rPr>
          <w:rFonts w:ascii="Arial" w:hAnsi="Arial" w:cs="Arial"/>
          <w:sz w:val="20"/>
          <w:szCs w:val="20"/>
        </w:rPr>
        <w:t xml:space="preserve">wszystkie </w:t>
      </w:r>
      <w:r w:rsidRPr="001A2FC9">
        <w:rPr>
          <w:rFonts w:ascii="Arial" w:hAnsi="Arial" w:cs="Arial"/>
          <w:sz w:val="20"/>
          <w:szCs w:val="20"/>
        </w:rPr>
        <w:t>koszty związane z realizacj</w:t>
      </w:r>
      <w:r>
        <w:rPr>
          <w:rFonts w:ascii="Arial" w:hAnsi="Arial" w:cs="Arial"/>
          <w:sz w:val="20"/>
          <w:szCs w:val="20"/>
        </w:rPr>
        <w:t>ą przedmiotu zamówienia i umowy,</w:t>
      </w:r>
    </w:p>
    <w:p w14:paraId="290642F7" w14:textId="77777777" w:rsidR="00D25E8E" w:rsidRPr="0001382C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Pr="0001382C">
        <w:rPr>
          <w:rFonts w:ascii="Arial" w:hAnsi="Arial" w:cs="Arial"/>
          <w:sz w:val="20"/>
          <w:szCs w:val="20"/>
        </w:rPr>
        <w:t>) wadium wnieśliśmy w następującej formie:</w:t>
      </w:r>
    </w:p>
    <w:p w14:paraId="7043BD31" w14:textId="77777777" w:rsidR="00D25E8E" w:rsidRPr="0001382C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71BDFB3B" w14:textId="77777777" w:rsidR="00D25E8E" w:rsidRPr="0001382C" w:rsidRDefault="00D25E8E" w:rsidP="00D25E8E">
      <w:pPr>
        <w:spacing w:after="0" w:line="240" w:lineRule="auto"/>
        <w:ind w:left="426" w:hanging="142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i/>
          <w:sz w:val="16"/>
          <w:szCs w:val="16"/>
        </w:rPr>
        <w:t>Należy postawić znak „X” w odpowiednim polu i wypełnić miejsce wykropkowane</w:t>
      </w:r>
    </w:p>
    <w:p w14:paraId="205BFF25" w14:textId="77777777" w:rsidR="00D25E8E" w:rsidRPr="0001382C" w:rsidRDefault="00D25E8E" w:rsidP="00D25E8E">
      <w:pPr>
        <w:tabs>
          <w:tab w:val="left" w:pos="1099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pieniądzu</w:t>
      </w:r>
      <w:r w:rsidRPr="0001382C">
        <w:rPr>
          <w:rFonts w:ascii="Arial" w:hAnsi="Arial" w:cs="Arial"/>
          <w:sz w:val="20"/>
          <w:szCs w:val="20"/>
        </w:rPr>
        <w:t xml:space="preserve"> </w:t>
      </w:r>
    </w:p>
    <w:p w14:paraId="0457F9E6" w14:textId="77777777" w:rsidR="00D25E8E" w:rsidRPr="0001382C" w:rsidRDefault="00D25E8E" w:rsidP="00D25E8E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bankowych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3E1A9CA9" w14:textId="77777777" w:rsidR="00D25E8E" w:rsidRDefault="00D25E8E" w:rsidP="00D25E8E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ubezpieczeniowych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1DF8CA66" w14:textId="77777777" w:rsidR="00D25E8E" w:rsidRDefault="00D25E8E" w:rsidP="00D25E8E">
      <w:pPr>
        <w:tabs>
          <w:tab w:val="left" w:pos="709"/>
        </w:tabs>
        <w:spacing w:after="0"/>
        <w:ind w:left="709"/>
        <w:rPr>
          <w:rFonts w:ascii="Arial" w:hAnsi="Arial" w:cs="Arial"/>
          <w:color w:val="000000"/>
          <w:sz w:val="20"/>
          <w:szCs w:val="20"/>
        </w:rPr>
      </w:pPr>
      <w:r w:rsidRPr="008D753A">
        <w:rPr>
          <w:rFonts w:ascii="Arial" w:hAnsi="Arial" w:cs="Arial"/>
          <w:color w:val="000000"/>
          <w:sz w:val="20"/>
          <w:szCs w:val="20"/>
        </w:rPr>
        <w:t>Adres mailowy gwaranta lub poręczyciela, na który Zamawiający winien zwrócić wadium wniesione w innej formie niż w pieniądzu poprzez złożenie oświadczenia o zwolnieniu wadium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6C797E13" w14:textId="77777777" w:rsidR="00D25E8E" w:rsidRPr="00E944CD" w:rsidRDefault="00D25E8E" w:rsidP="00D25E8E">
      <w:pPr>
        <w:tabs>
          <w:tab w:val="left" w:pos="709"/>
        </w:tabs>
        <w:spacing w:after="0"/>
        <w:ind w:left="709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t xml:space="preserve">e-mail: </w:t>
      </w:r>
      <w:r w:rsidRPr="008D753A">
        <w:rPr>
          <w:rFonts w:ascii="Arial" w:hAnsi="Arial" w:cs="Arial"/>
          <w:color w:val="000000"/>
          <w:sz w:val="20"/>
          <w:szCs w:val="20"/>
        </w:rPr>
        <w:t>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color w:val="000000"/>
          <w:sz w:val="18"/>
          <w:szCs w:val="18"/>
        </w:rPr>
        <w:t>(</w:t>
      </w:r>
      <w:r w:rsidRPr="00E944CD">
        <w:rPr>
          <w:rFonts w:ascii="Arial" w:hAnsi="Arial" w:cs="Arial"/>
          <w:i/>
          <w:color w:val="000000"/>
          <w:sz w:val="16"/>
          <w:szCs w:val="16"/>
        </w:rPr>
        <w:t>wypełnić jeżeli dotyczy</w:t>
      </w:r>
      <w:r>
        <w:rPr>
          <w:rFonts w:ascii="Arial" w:hAnsi="Arial" w:cs="Arial"/>
          <w:i/>
          <w:color w:val="000000"/>
          <w:sz w:val="18"/>
          <w:szCs w:val="18"/>
        </w:rPr>
        <w:t>)</w:t>
      </w:r>
    </w:p>
    <w:p w14:paraId="0BE682A3" w14:textId="77777777" w:rsidR="00D25E8E" w:rsidRPr="007C6B24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upoważnioną do kontaktów z Zamawiającym będzie przedstawiciel Wykonawcy w osobie: </w:t>
      </w:r>
    </w:p>
    <w:p w14:paraId="252E51B3" w14:textId="77777777" w:rsidR="00D25E8E" w:rsidRPr="007C6B24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……………………………………………… tel. ……………..…, adres e-mail: ……….………………..……….., </w:t>
      </w:r>
    </w:p>
    <w:p w14:paraId="7D01197D" w14:textId="77777777" w:rsidR="00D25E8E" w:rsidRPr="007C6B24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0)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odpowiedzialną za realizację umowy będzie przedstawiciel Wykonawcy w osobie: </w:t>
      </w:r>
    </w:p>
    <w:p w14:paraId="2E3BCBF8" w14:textId="77777777" w:rsidR="00D25E8E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…………………………………..</w:t>
      </w:r>
      <w:r w:rsidRPr="007C6B24">
        <w:rPr>
          <w:rFonts w:ascii="Arial" w:hAnsi="Arial" w:cs="Arial"/>
          <w:sz w:val="20"/>
          <w:szCs w:val="20"/>
        </w:rPr>
        <w:t xml:space="preserve">…………, </w:t>
      </w:r>
      <w:proofErr w:type="spellStart"/>
      <w:r w:rsidRPr="007C6B24">
        <w:rPr>
          <w:rFonts w:ascii="Arial" w:hAnsi="Arial" w:cs="Arial"/>
          <w:sz w:val="20"/>
          <w:szCs w:val="20"/>
        </w:rPr>
        <w:t>tel</w:t>
      </w:r>
      <w:proofErr w:type="spellEnd"/>
      <w:r w:rsidRPr="007C6B24">
        <w:rPr>
          <w:rFonts w:ascii="Arial" w:hAnsi="Arial" w:cs="Arial"/>
          <w:sz w:val="20"/>
          <w:szCs w:val="20"/>
        </w:rPr>
        <w:t>: …………</w:t>
      </w:r>
      <w:r>
        <w:rPr>
          <w:rFonts w:ascii="Arial" w:hAnsi="Arial" w:cs="Arial"/>
          <w:sz w:val="20"/>
          <w:szCs w:val="20"/>
        </w:rPr>
        <w:t>..</w:t>
      </w:r>
      <w:r w:rsidRPr="007C6B24">
        <w:rPr>
          <w:rFonts w:ascii="Arial" w:hAnsi="Arial" w:cs="Arial"/>
          <w:sz w:val="20"/>
          <w:szCs w:val="20"/>
        </w:rPr>
        <w:t>……, adres e-mail: ……</w:t>
      </w:r>
      <w:r>
        <w:rPr>
          <w:rFonts w:ascii="Arial" w:hAnsi="Arial" w:cs="Arial"/>
          <w:sz w:val="20"/>
          <w:szCs w:val="20"/>
        </w:rPr>
        <w:t>……………………</w:t>
      </w:r>
      <w:r w:rsidRPr="007C6B24">
        <w:rPr>
          <w:rFonts w:ascii="Arial" w:hAnsi="Arial" w:cs="Arial"/>
          <w:sz w:val="20"/>
          <w:szCs w:val="20"/>
        </w:rPr>
        <w:t xml:space="preserve">………., </w:t>
      </w:r>
    </w:p>
    <w:p w14:paraId="470CB0CD" w14:textId="77777777" w:rsidR="00D25E8E" w:rsidRPr="001A2FC9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ind w:left="284" w:firstLine="142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a zamówienia należy kierować na</w:t>
      </w:r>
      <w:r>
        <w:rPr>
          <w:rFonts w:ascii="Arial" w:hAnsi="Arial" w:cs="Arial"/>
          <w:sz w:val="20"/>
          <w:szCs w:val="20"/>
        </w:rPr>
        <w:t xml:space="preserve"> nasz</w:t>
      </w:r>
      <w:r w:rsidRPr="001A2FC9">
        <w:rPr>
          <w:rFonts w:ascii="Arial" w:hAnsi="Arial" w:cs="Arial"/>
          <w:sz w:val="20"/>
          <w:szCs w:val="20"/>
        </w:rPr>
        <w:t>:</w:t>
      </w:r>
    </w:p>
    <w:p w14:paraId="4CE77BCB" w14:textId="77777777" w:rsidR="00D25E8E" w:rsidRPr="007C6B24" w:rsidRDefault="00D25E8E" w:rsidP="00D25E8E">
      <w:pPr>
        <w:pStyle w:val="WW-Tekstpodstawowy2"/>
        <w:tabs>
          <w:tab w:val="left" w:pos="426"/>
          <w:tab w:val="left" w:pos="1423"/>
        </w:tabs>
        <w:spacing w:line="240" w:lineRule="auto"/>
        <w:ind w:left="284" w:firstLine="142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adres e-mail: ………………………………</w:t>
      </w:r>
      <w:r>
        <w:rPr>
          <w:rFonts w:ascii="Arial" w:hAnsi="Arial" w:cs="Arial"/>
          <w:sz w:val="20"/>
          <w:szCs w:val="20"/>
        </w:rPr>
        <w:t>……….</w:t>
      </w:r>
      <w:r w:rsidRPr="001A2FC9">
        <w:rPr>
          <w:rFonts w:ascii="Arial" w:hAnsi="Arial" w:cs="Arial"/>
          <w:sz w:val="20"/>
          <w:szCs w:val="20"/>
        </w:rPr>
        <w:t>……………</w:t>
      </w:r>
      <w:r>
        <w:rPr>
          <w:rFonts w:ascii="Arial" w:hAnsi="Arial" w:cs="Arial"/>
          <w:sz w:val="20"/>
          <w:szCs w:val="20"/>
        </w:rPr>
        <w:t>…</w:t>
      </w:r>
      <w:r w:rsidRPr="001A2FC9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 xml:space="preserve"> </w:t>
      </w:r>
      <w:r w:rsidRPr="001A2FC9">
        <w:rPr>
          <w:rFonts w:ascii="Arial" w:hAnsi="Arial" w:cs="Arial"/>
          <w:sz w:val="20"/>
          <w:szCs w:val="20"/>
        </w:rPr>
        <w:t>lub</w:t>
      </w:r>
      <w:r>
        <w:rPr>
          <w:rFonts w:ascii="Arial" w:hAnsi="Arial" w:cs="Arial"/>
          <w:sz w:val="20"/>
          <w:szCs w:val="20"/>
        </w:rPr>
        <w:t xml:space="preserve"> </w:t>
      </w:r>
      <w:r w:rsidRPr="001A2FC9">
        <w:rPr>
          <w:rFonts w:ascii="Arial" w:hAnsi="Arial" w:cs="Arial"/>
          <w:sz w:val="20"/>
          <w:szCs w:val="20"/>
        </w:rPr>
        <w:t>fa</w:t>
      </w:r>
      <w:r>
        <w:rPr>
          <w:rFonts w:ascii="Arial" w:hAnsi="Arial" w:cs="Arial"/>
          <w:sz w:val="20"/>
          <w:szCs w:val="20"/>
        </w:rPr>
        <w:t>ks nr: …………………………….</w:t>
      </w:r>
    </w:p>
    <w:p w14:paraId="6784F3FC" w14:textId="77777777" w:rsidR="00D25E8E" w:rsidRPr="009F2189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1)</w:t>
      </w:r>
      <w:r w:rsidRPr="007C6B24">
        <w:rPr>
          <w:rFonts w:ascii="Arial" w:hAnsi="Arial" w:cs="Arial"/>
          <w:sz w:val="20"/>
          <w:szCs w:val="20"/>
        </w:rPr>
        <w:t xml:space="preserve"> wypełniamy obowiązki informacyjne przewidziane w art. 13 lub art. 14 RODO wobec osób fizycznych, od których dane osobowe bezpośrednio lub pośrednio pozyskaliśmy w celu ubiegania się o udzielenie zamówienia w niniejszym postępowaniu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 w:rsidRPr="00A06C9E">
        <w:rPr>
          <w:rFonts w:ascii="Arial" w:hAnsi="Arial" w:cs="Arial"/>
          <w:sz w:val="20"/>
          <w:szCs w:val="20"/>
          <w:vertAlign w:val="superscript"/>
        </w:rPr>
        <w:t>)</w:t>
      </w:r>
      <w:r w:rsidRPr="007C6B24">
        <w:rPr>
          <w:rFonts w:ascii="Arial" w:hAnsi="Arial" w:cs="Arial"/>
          <w:sz w:val="20"/>
          <w:szCs w:val="20"/>
        </w:rPr>
        <w:t>,</w:t>
      </w:r>
    </w:p>
    <w:p w14:paraId="7290F132" w14:textId="77777777" w:rsidR="00D25E8E" w:rsidRPr="00EC5178" w:rsidRDefault="00D25E8E" w:rsidP="00D25E8E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2)</w:t>
      </w:r>
      <w:r w:rsidRPr="007C6B24">
        <w:rPr>
          <w:rFonts w:ascii="Arial" w:hAnsi="Arial" w:cs="Arial"/>
          <w:sz w:val="20"/>
          <w:szCs w:val="20"/>
        </w:rPr>
        <w:t xml:space="preserve"> </w:t>
      </w:r>
      <w:r w:rsidRPr="00EC5178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>
        <w:rPr>
          <w:rFonts w:ascii="Arial" w:hAnsi="Arial"/>
          <w:sz w:val="20"/>
          <w:szCs w:val="20"/>
          <w:vertAlign w:val="superscript"/>
        </w:rPr>
        <w:t>3)</w:t>
      </w:r>
      <w:r w:rsidRPr="00EC5178">
        <w:rPr>
          <w:rFonts w:ascii="Arial" w:hAnsi="Arial"/>
          <w:sz w:val="20"/>
          <w:szCs w:val="20"/>
        </w:rPr>
        <w:t>:</w:t>
      </w:r>
    </w:p>
    <w:p w14:paraId="3D820586" w14:textId="77777777" w:rsidR="00D25E8E" w:rsidRPr="00EC5178" w:rsidRDefault="00D25E8E" w:rsidP="00D25E8E">
      <w:pPr>
        <w:pStyle w:val="Akapitzlist"/>
        <w:spacing w:after="0" w:line="240" w:lineRule="auto"/>
        <w:ind w:left="0"/>
        <w:jc w:val="both"/>
        <w:rPr>
          <w:rFonts w:ascii="Arial" w:hAnsi="Arial"/>
          <w:sz w:val="20"/>
          <w:szCs w:val="20"/>
        </w:rPr>
      </w:pPr>
      <w:r w:rsidRPr="00EC5178">
        <w:rPr>
          <w:rFonts w:ascii="Arial" w:hAnsi="Arial"/>
          <w:sz w:val="20"/>
          <w:szCs w:val="20"/>
        </w:rPr>
        <w:t xml:space="preserve">    </w:t>
      </w:r>
      <w:r>
        <w:rPr>
          <w:rFonts w:ascii="Arial" w:hAnsi="Arial"/>
          <w:sz w:val="20"/>
          <w:szCs w:val="20"/>
        </w:rPr>
        <w:t xml:space="preserve">  </w:t>
      </w:r>
      <w:r w:rsidRPr="00EC5178">
        <w:rPr>
          <w:rFonts w:ascii="Arial" w:hAnsi="Arial"/>
          <w:sz w:val="20"/>
          <w:szCs w:val="20"/>
        </w:rPr>
        <w:t xml:space="preserve"> …………………………………………</w:t>
      </w:r>
      <w:r>
        <w:rPr>
          <w:rFonts w:ascii="Arial" w:hAnsi="Arial"/>
          <w:sz w:val="20"/>
          <w:szCs w:val="20"/>
        </w:rPr>
        <w:t xml:space="preserve">       </w:t>
      </w:r>
    </w:p>
    <w:p w14:paraId="401AB0FC" w14:textId="77777777" w:rsidR="00D25E8E" w:rsidRDefault="00D25E8E" w:rsidP="00D25E8E">
      <w:pPr>
        <w:spacing w:after="0" w:line="240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5B047C13" w14:textId="77777777" w:rsidR="00D25E8E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5618DE83" w14:textId="77777777" w:rsidR="00D25E8E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</w:p>
    <w:p w14:paraId="5E75F7B1" w14:textId="15BF16E3" w:rsidR="00D25E8E" w:rsidRPr="00A06C9E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lastRenderedPageBreak/>
        <w:t xml:space="preserve">Sekcja </w:t>
      </w:r>
      <w:r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6EAC3B48" w14:textId="77777777" w:rsidR="00D25E8E" w:rsidRPr="00677B0B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606B2E44" w14:textId="77777777" w:rsidR="00D25E8E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Jednolite Oświadczenie,</w:t>
      </w:r>
    </w:p>
    <w:p w14:paraId="0ADAE350" w14:textId="77777777" w:rsidR="00D25E8E" w:rsidRPr="007C6B24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</w:t>
      </w:r>
      <w:r w:rsidRPr="007C6B24">
        <w:rPr>
          <w:rFonts w:ascii="Arial" w:hAnsi="Arial" w:cs="Arial"/>
          <w:sz w:val="20"/>
          <w:szCs w:val="20"/>
        </w:rPr>
        <w:t xml:space="preserve">łnomocnictwo do reprezentowania </w:t>
      </w:r>
      <w:r>
        <w:rPr>
          <w:rFonts w:ascii="Arial" w:hAnsi="Arial" w:cs="Arial"/>
          <w:sz w:val="20"/>
          <w:szCs w:val="20"/>
        </w:rPr>
        <w:t>W</w:t>
      </w:r>
      <w:r w:rsidRPr="007C6B24">
        <w:rPr>
          <w:rFonts w:ascii="Arial" w:hAnsi="Arial" w:cs="Arial"/>
          <w:sz w:val="20"/>
          <w:szCs w:val="20"/>
        </w:rPr>
        <w:t>ykonawcy</w:t>
      </w:r>
      <w:r>
        <w:rPr>
          <w:rFonts w:ascii="Arial" w:hAnsi="Arial" w:cs="Arial"/>
          <w:sz w:val="20"/>
          <w:szCs w:val="20"/>
        </w:rPr>
        <w:t xml:space="preserve"> </w:t>
      </w:r>
      <w:r w:rsidRPr="00801C25">
        <w:rPr>
          <w:rFonts w:ascii="Arial" w:hAnsi="Arial" w:cs="Arial"/>
          <w:i/>
          <w:sz w:val="18"/>
          <w:szCs w:val="18"/>
        </w:rPr>
        <w:t>(jeżeli nie dotyczy – usunąć)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0A4F2A2A" w14:textId="77777777" w:rsidR="00D25E8E" w:rsidRPr="007C6B24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1A114648" w14:textId="77777777" w:rsidR="00D25E8E" w:rsidRPr="007C6B24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23C1F467" w14:textId="77777777" w:rsidR="00D25E8E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62C9C864" w14:textId="77777777" w:rsidR="00D25E8E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72198E46" w14:textId="77777777" w:rsidR="00D25E8E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59740D7D" w14:textId="77777777" w:rsidR="00D25E8E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54364A34" w14:textId="77777777" w:rsidR="00D25E8E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41C985E8" w14:textId="77777777" w:rsidR="00D25E8E" w:rsidRDefault="00D25E8E" w:rsidP="00D25E8E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6B22E707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505D7E7" w14:textId="77777777" w:rsidR="00D25E8E" w:rsidRPr="001A2FC9" w:rsidRDefault="00D25E8E" w:rsidP="00D25E8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………………………………………………………</w:t>
      </w:r>
    </w:p>
    <w:p w14:paraId="3C38832C" w14:textId="77777777" w:rsidR="00D25E8E" w:rsidRPr="00090E80" w:rsidRDefault="00D25E8E" w:rsidP="00D25E8E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5F0D090C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 ………………………………………..…</w:t>
      </w:r>
    </w:p>
    <w:p w14:paraId="1220F7F0" w14:textId="77777777" w:rsidR="00D25E8E" w:rsidRPr="00090E80" w:rsidRDefault="00D25E8E" w:rsidP="00D25E8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15D47F37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  </w:t>
      </w:r>
    </w:p>
    <w:p w14:paraId="14213055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47EE11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A84DD10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36219551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16A0A7C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C210A85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A9D5121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03E3D66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EC646CD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796EAA9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3B5141C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4D1514A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D283290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A289E5F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350771C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0F6236C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DB9AD31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7360B2A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F572659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D66E0DF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ECDC23A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6A0DE3F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47AF30C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BCAFD3C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561B39A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033D564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4F8E2AE1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C0FD381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631C692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E9B862F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0F77AD4B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D3FBF27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2616319F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C7A677F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EE13898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614507AB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0440CE7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3DAFD555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1D97E86F" w14:textId="77777777" w:rsidR="00D25E8E" w:rsidRDefault="00D25E8E" w:rsidP="00D25E8E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67BCB9E5" w14:textId="77777777" w:rsidR="00D25E8E" w:rsidRDefault="00D25E8E" w:rsidP="00D25E8E">
      <w:pPr>
        <w:spacing w:after="0" w:line="24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 w:rsidRPr="00667294">
        <w:rPr>
          <w:rFonts w:ascii="Arial" w:hAnsi="Arial" w:cs="Arial"/>
          <w:i/>
          <w:sz w:val="20"/>
          <w:szCs w:val="20"/>
          <w:vertAlign w:val="superscript"/>
        </w:rPr>
        <w:t>1)</w:t>
      </w:r>
      <w:r>
        <w:rPr>
          <w:rFonts w:ascii="Arial" w:hAnsi="Arial" w:cs="Arial"/>
          <w:i/>
          <w:sz w:val="20"/>
          <w:szCs w:val="20"/>
        </w:rPr>
        <w:t xml:space="preserve">  </w:t>
      </w:r>
      <w:r w:rsidRPr="009F2189">
        <w:rPr>
          <w:rFonts w:ascii="Arial" w:hAnsi="Arial" w:cs="Arial"/>
          <w:i/>
          <w:sz w:val="18"/>
          <w:szCs w:val="18"/>
        </w:rPr>
        <w:t>wszystkie ceny</w:t>
      </w:r>
      <w:r w:rsidRPr="001C5D42">
        <w:rPr>
          <w:rFonts w:ascii="Arial" w:hAnsi="Arial" w:cs="Arial"/>
          <w:i/>
          <w:sz w:val="18"/>
          <w:szCs w:val="18"/>
        </w:rPr>
        <w:t xml:space="preserve"> i wartości </w:t>
      </w:r>
      <w:r>
        <w:rPr>
          <w:rFonts w:ascii="Arial" w:hAnsi="Arial" w:cs="Arial"/>
          <w:i/>
          <w:sz w:val="18"/>
          <w:szCs w:val="18"/>
        </w:rPr>
        <w:t xml:space="preserve">wyrażone w PLN </w:t>
      </w:r>
      <w:r w:rsidRPr="001C5D42">
        <w:rPr>
          <w:rFonts w:ascii="Arial" w:hAnsi="Arial" w:cs="Arial"/>
          <w:i/>
          <w:sz w:val="18"/>
          <w:szCs w:val="18"/>
        </w:rPr>
        <w:t>należy podawać w zaokrągleniu do dwóch miejsc po przecinku</w:t>
      </w:r>
    </w:p>
    <w:p w14:paraId="4E3482A6" w14:textId="77777777" w:rsidR="00D25E8E" w:rsidRDefault="00D25E8E" w:rsidP="00D25E8E">
      <w:pPr>
        <w:spacing w:after="0" w:line="240" w:lineRule="auto"/>
        <w:ind w:left="142" w:hanging="142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1E051B">
        <w:rPr>
          <w:rFonts w:ascii="Arial" w:hAnsi="Arial" w:cs="Arial"/>
          <w:i/>
          <w:sz w:val="18"/>
          <w:szCs w:val="18"/>
        </w:rPr>
        <w:t>w przypadku gdy Wykonawca</w:t>
      </w:r>
      <w:r>
        <w:rPr>
          <w:rFonts w:ascii="Arial" w:hAnsi="Arial" w:cs="Arial"/>
          <w:i/>
          <w:sz w:val="18"/>
          <w:szCs w:val="18"/>
        </w:rPr>
        <w:t xml:space="preserve">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268B5F31" w14:textId="4FF8C78E" w:rsidR="006543CB" w:rsidRPr="00D25E8E" w:rsidRDefault="00D25E8E" w:rsidP="00D25E8E">
      <w:pPr>
        <w:spacing w:after="0" w:line="240" w:lineRule="auto"/>
        <w:ind w:left="284" w:hanging="284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881D9B">
        <w:rPr>
          <w:rFonts w:ascii="Arial" w:hAnsi="Arial"/>
          <w:i/>
          <w:sz w:val="18"/>
          <w:szCs w:val="18"/>
        </w:rPr>
        <w:t>w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przypadku 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zastrzeżenia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 informacji należy je wymienić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oraz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zabezpieczyć zgodnie z postanowieniami SWZ</w:t>
      </w:r>
    </w:p>
    <w:sectPr w:rsidR="006543CB" w:rsidRPr="00D25E8E" w:rsidSect="00041148">
      <w:footerReference w:type="default" r:id="rId8"/>
      <w:footerReference w:type="first" r:id="rId9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FB491" w14:textId="77777777" w:rsidR="00375418" w:rsidRDefault="00375418" w:rsidP="00C95DED">
      <w:pPr>
        <w:spacing w:after="0" w:line="240" w:lineRule="auto"/>
      </w:pPr>
      <w:r>
        <w:separator/>
      </w:r>
    </w:p>
  </w:endnote>
  <w:endnote w:type="continuationSeparator" w:id="0">
    <w:p w14:paraId="6110E24C" w14:textId="77777777" w:rsidR="00375418" w:rsidRDefault="00375418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20765844"/>
      <w:docPartObj>
        <w:docPartGallery w:val="Page Numbers (Bottom of Page)"/>
        <w:docPartUnique/>
      </w:docPartObj>
    </w:sdtPr>
    <w:sdtContent>
      <w:p w14:paraId="051CB87B" w14:textId="77777777" w:rsidR="00DC4471" w:rsidRPr="00C95DED" w:rsidRDefault="00DC4471">
        <w:pPr>
          <w:pStyle w:val="Stopka"/>
          <w:rPr>
            <w:rFonts w:ascii="Arial" w:hAnsi="Arial" w:cs="Arial"/>
            <w:sz w:val="20"/>
            <w:szCs w:val="20"/>
          </w:rPr>
        </w:pPr>
        <w:r w:rsidRPr="00C95DED">
          <w:rPr>
            <w:rFonts w:ascii="Arial" w:hAnsi="Arial" w:cs="Arial"/>
            <w:sz w:val="20"/>
            <w:szCs w:val="20"/>
          </w:rPr>
          <w:t xml:space="preserve">Nr strony </w:t>
        </w:r>
        <w:r w:rsidRPr="00C95DED">
          <w:rPr>
            <w:rFonts w:ascii="Arial" w:hAnsi="Arial" w:cs="Arial"/>
            <w:sz w:val="20"/>
            <w:szCs w:val="20"/>
          </w:rPr>
          <w:fldChar w:fldCharType="begin"/>
        </w:r>
        <w:r w:rsidRPr="00C95DED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C95DED">
          <w:rPr>
            <w:rFonts w:ascii="Arial" w:hAnsi="Arial" w:cs="Arial"/>
            <w:sz w:val="20"/>
            <w:szCs w:val="20"/>
          </w:rPr>
          <w:fldChar w:fldCharType="separate"/>
        </w:r>
        <w:r w:rsidR="00772031">
          <w:rPr>
            <w:rFonts w:ascii="Arial" w:hAnsi="Arial" w:cs="Arial"/>
            <w:noProof/>
            <w:sz w:val="20"/>
            <w:szCs w:val="20"/>
          </w:rPr>
          <w:t>1</w:t>
        </w:r>
        <w:r w:rsidRPr="00C95DED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39DDED0C" w14:textId="77777777" w:rsidR="00DC4471" w:rsidRDefault="00DC44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2D933" w14:textId="77777777" w:rsidR="00DC4471" w:rsidRPr="00C95DED" w:rsidRDefault="00DC4471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5EF74" w14:textId="77777777" w:rsidR="00375418" w:rsidRDefault="00375418" w:rsidP="00C95DED">
      <w:pPr>
        <w:spacing w:after="0" w:line="240" w:lineRule="auto"/>
      </w:pPr>
      <w:r>
        <w:separator/>
      </w:r>
    </w:p>
  </w:footnote>
  <w:footnote w:type="continuationSeparator" w:id="0">
    <w:p w14:paraId="2A4413EA" w14:textId="77777777" w:rsidR="00375418" w:rsidRDefault="00375418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39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6D766B1"/>
    <w:multiLevelType w:val="hybridMultilevel"/>
    <w:tmpl w:val="C25E116E"/>
    <w:lvl w:ilvl="0" w:tplc="E7B0E410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8732C6F"/>
    <w:multiLevelType w:val="hybridMultilevel"/>
    <w:tmpl w:val="23E6AD3A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206584">
    <w:abstractNumId w:val="0"/>
  </w:num>
  <w:num w:numId="2" w16cid:durableId="85928474">
    <w:abstractNumId w:val="16"/>
  </w:num>
  <w:num w:numId="3" w16cid:durableId="1659379265">
    <w:abstractNumId w:val="17"/>
  </w:num>
  <w:num w:numId="4" w16cid:durableId="1389691140">
    <w:abstractNumId w:val="28"/>
  </w:num>
  <w:num w:numId="5" w16cid:durableId="637338310">
    <w:abstractNumId w:val="24"/>
  </w:num>
  <w:num w:numId="6" w16cid:durableId="1387101159">
    <w:abstractNumId w:val="43"/>
  </w:num>
  <w:num w:numId="7" w16cid:durableId="1452942702">
    <w:abstractNumId w:val="36"/>
  </w:num>
  <w:num w:numId="8" w16cid:durableId="850796179">
    <w:abstractNumId w:val="34"/>
  </w:num>
  <w:num w:numId="9" w16cid:durableId="1840535909">
    <w:abstractNumId w:val="35"/>
  </w:num>
  <w:num w:numId="10" w16cid:durableId="63181848">
    <w:abstractNumId w:val="31"/>
  </w:num>
  <w:num w:numId="11" w16cid:durableId="19654538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60033716">
    <w:abstractNumId w:val="2"/>
  </w:num>
  <w:num w:numId="13" w16cid:durableId="648827612">
    <w:abstractNumId w:val="37"/>
  </w:num>
  <w:num w:numId="14" w16cid:durableId="1616212456">
    <w:abstractNumId w:val="25"/>
  </w:num>
  <w:num w:numId="15" w16cid:durableId="1031998945">
    <w:abstractNumId w:val="22"/>
  </w:num>
  <w:num w:numId="16" w16cid:durableId="110785941">
    <w:abstractNumId w:val="32"/>
  </w:num>
  <w:num w:numId="17" w16cid:durableId="1702241073">
    <w:abstractNumId w:val="29"/>
  </w:num>
  <w:num w:numId="18" w16cid:durableId="2132163195">
    <w:abstractNumId w:val="39"/>
  </w:num>
  <w:num w:numId="19" w16cid:durableId="1326322016">
    <w:abstractNumId w:val="27"/>
  </w:num>
  <w:num w:numId="20" w16cid:durableId="847403899">
    <w:abstractNumId w:val="19"/>
  </w:num>
  <w:num w:numId="21" w16cid:durableId="1587302683">
    <w:abstractNumId w:val="26"/>
  </w:num>
  <w:num w:numId="22" w16cid:durableId="1206598840">
    <w:abstractNumId w:val="9"/>
  </w:num>
  <w:num w:numId="23" w16cid:durableId="1711034051">
    <w:abstractNumId w:val="7"/>
  </w:num>
  <w:num w:numId="24" w16cid:durableId="1773235235">
    <w:abstractNumId w:val="8"/>
  </w:num>
  <w:num w:numId="25" w16cid:durableId="2035645070">
    <w:abstractNumId w:val="11"/>
  </w:num>
  <w:num w:numId="26" w16cid:durableId="489911231">
    <w:abstractNumId w:val="38"/>
  </w:num>
  <w:num w:numId="27" w16cid:durableId="1344093574">
    <w:abstractNumId w:val="30"/>
  </w:num>
  <w:num w:numId="28" w16cid:durableId="923151395">
    <w:abstractNumId w:val="40"/>
  </w:num>
  <w:num w:numId="29" w16cid:durableId="512259137">
    <w:abstractNumId w:val="21"/>
  </w:num>
  <w:num w:numId="30" w16cid:durableId="1087965095">
    <w:abstractNumId w:val="6"/>
  </w:num>
  <w:num w:numId="31" w16cid:durableId="192575208">
    <w:abstractNumId w:val="3"/>
  </w:num>
  <w:num w:numId="32" w16cid:durableId="676350426">
    <w:abstractNumId w:val="5"/>
  </w:num>
  <w:num w:numId="33" w16cid:durableId="121850808">
    <w:abstractNumId w:val="4"/>
  </w:num>
  <w:num w:numId="34" w16cid:durableId="1915846538">
    <w:abstractNumId w:val="1"/>
  </w:num>
  <w:num w:numId="35" w16cid:durableId="719091459">
    <w:abstractNumId w:val="12"/>
  </w:num>
  <w:num w:numId="36" w16cid:durableId="1379165141">
    <w:abstractNumId w:val="42"/>
  </w:num>
  <w:num w:numId="37" w16cid:durableId="2044944182">
    <w:abstractNumId w:val="10"/>
  </w:num>
  <w:num w:numId="38" w16cid:durableId="686641689">
    <w:abstractNumId w:val="13"/>
  </w:num>
  <w:num w:numId="39" w16cid:durableId="18708124">
    <w:abstractNumId w:val="15"/>
  </w:num>
  <w:num w:numId="40" w16cid:durableId="1867406025">
    <w:abstractNumId w:val="20"/>
  </w:num>
  <w:num w:numId="41" w16cid:durableId="1951162690">
    <w:abstractNumId w:val="14"/>
  </w:num>
  <w:num w:numId="42" w16cid:durableId="1558468242">
    <w:abstractNumId w:val="23"/>
  </w:num>
  <w:num w:numId="43" w16cid:durableId="413940257">
    <w:abstractNumId w:val="33"/>
  </w:num>
  <w:num w:numId="44" w16cid:durableId="1993899928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4F81"/>
    <w:rsid w:val="0000685C"/>
    <w:rsid w:val="00011FC0"/>
    <w:rsid w:val="0001235B"/>
    <w:rsid w:val="00012913"/>
    <w:rsid w:val="00012FF8"/>
    <w:rsid w:val="00013D2D"/>
    <w:rsid w:val="000152EA"/>
    <w:rsid w:val="00015321"/>
    <w:rsid w:val="00016B9E"/>
    <w:rsid w:val="00017E97"/>
    <w:rsid w:val="0002074B"/>
    <w:rsid w:val="00020F61"/>
    <w:rsid w:val="00021631"/>
    <w:rsid w:val="000216C9"/>
    <w:rsid w:val="00021E31"/>
    <w:rsid w:val="00022EFA"/>
    <w:rsid w:val="00025DB6"/>
    <w:rsid w:val="00031318"/>
    <w:rsid w:val="00031957"/>
    <w:rsid w:val="00032D7F"/>
    <w:rsid w:val="0003504D"/>
    <w:rsid w:val="00036A7A"/>
    <w:rsid w:val="00041148"/>
    <w:rsid w:val="0004239B"/>
    <w:rsid w:val="000423B1"/>
    <w:rsid w:val="000428EF"/>
    <w:rsid w:val="00042A0F"/>
    <w:rsid w:val="000438E3"/>
    <w:rsid w:val="0004509B"/>
    <w:rsid w:val="00046A58"/>
    <w:rsid w:val="00047987"/>
    <w:rsid w:val="00047F49"/>
    <w:rsid w:val="000502F7"/>
    <w:rsid w:val="00050321"/>
    <w:rsid w:val="00051BA4"/>
    <w:rsid w:val="00051F0D"/>
    <w:rsid w:val="00052FC5"/>
    <w:rsid w:val="0005447B"/>
    <w:rsid w:val="000550C4"/>
    <w:rsid w:val="00055FB4"/>
    <w:rsid w:val="00057933"/>
    <w:rsid w:val="00057C02"/>
    <w:rsid w:val="00060C98"/>
    <w:rsid w:val="000623A4"/>
    <w:rsid w:val="000637BB"/>
    <w:rsid w:val="00063C98"/>
    <w:rsid w:val="00063F23"/>
    <w:rsid w:val="00065027"/>
    <w:rsid w:val="00065515"/>
    <w:rsid w:val="00066C7E"/>
    <w:rsid w:val="00066EBA"/>
    <w:rsid w:val="00072282"/>
    <w:rsid w:val="0007284F"/>
    <w:rsid w:val="00075F0F"/>
    <w:rsid w:val="0007664C"/>
    <w:rsid w:val="00080910"/>
    <w:rsid w:val="00081F21"/>
    <w:rsid w:val="0008408C"/>
    <w:rsid w:val="00085373"/>
    <w:rsid w:val="0009189B"/>
    <w:rsid w:val="0009189E"/>
    <w:rsid w:val="00091B14"/>
    <w:rsid w:val="000924E3"/>
    <w:rsid w:val="00092E4D"/>
    <w:rsid w:val="000945E5"/>
    <w:rsid w:val="00094C55"/>
    <w:rsid w:val="00094DFD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B2074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17A4"/>
    <w:rsid w:val="000C3985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565"/>
    <w:rsid w:val="000E2620"/>
    <w:rsid w:val="000E3A34"/>
    <w:rsid w:val="000E4F10"/>
    <w:rsid w:val="000E564C"/>
    <w:rsid w:val="000F33A1"/>
    <w:rsid w:val="000F6220"/>
    <w:rsid w:val="00100C98"/>
    <w:rsid w:val="00101E42"/>
    <w:rsid w:val="001068CD"/>
    <w:rsid w:val="00106EAE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2B7F"/>
    <w:rsid w:val="00122E23"/>
    <w:rsid w:val="00123E74"/>
    <w:rsid w:val="001249C7"/>
    <w:rsid w:val="00124F76"/>
    <w:rsid w:val="00130B21"/>
    <w:rsid w:val="00132C49"/>
    <w:rsid w:val="00133109"/>
    <w:rsid w:val="00136703"/>
    <w:rsid w:val="00140326"/>
    <w:rsid w:val="00140432"/>
    <w:rsid w:val="0014116E"/>
    <w:rsid w:val="001415AF"/>
    <w:rsid w:val="0014181E"/>
    <w:rsid w:val="00150658"/>
    <w:rsid w:val="0015113D"/>
    <w:rsid w:val="001511D7"/>
    <w:rsid w:val="001518E4"/>
    <w:rsid w:val="0015311C"/>
    <w:rsid w:val="00154517"/>
    <w:rsid w:val="00161D36"/>
    <w:rsid w:val="00162C5C"/>
    <w:rsid w:val="00162FD4"/>
    <w:rsid w:val="00164BC2"/>
    <w:rsid w:val="0016796F"/>
    <w:rsid w:val="0017164B"/>
    <w:rsid w:val="0017321D"/>
    <w:rsid w:val="00174145"/>
    <w:rsid w:val="001754F9"/>
    <w:rsid w:val="00175533"/>
    <w:rsid w:val="001805AF"/>
    <w:rsid w:val="001816B7"/>
    <w:rsid w:val="00181E3E"/>
    <w:rsid w:val="001827EB"/>
    <w:rsid w:val="00183433"/>
    <w:rsid w:val="0018366E"/>
    <w:rsid w:val="00184AF0"/>
    <w:rsid w:val="00184F26"/>
    <w:rsid w:val="0018575E"/>
    <w:rsid w:val="001860C4"/>
    <w:rsid w:val="0018635D"/>
    <w:rsid w:val="0018650A"/>
    <w:rsid w:val="001879AB"/>
    <w:rsid w:val="00190325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1A9"/>
    <w:rsid w:val="0019767D"/>
    <w:rsid w:val="00197C73"/>
    <w:rsid w:val="001A15E7"/>
    <w:rsid w:val="001A1B2A"/>
    <w:rsid w:val="001A3493"/>
    <w:rsid w:val="001A3703"/>
    <w:rsid w:val="001A38D8"/>
    <w:rsid w:val="001A4F4E"/>
    <w:rsid w:val="001A6095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267"/>
    <w:rsid w:val="001D1085"/>
    <w:rsid w:val="001D1441"/>
    <w:rsid w:val="001D2639"/>
    <w:rsid w:val="001D699D"/>
    <w:rsid w:val="001D6BB5"/>
    <w:rsid w:val="001E0172"/>
    <w:rsid w:val="001E0425"/>
    <w:rsid w:val="001E2EB3"/>
    <w:rsid w:val="001E32B8"/>
    <w:rsid w:val="001E3CB0"/>
    <w:rsid w:val="001E4689"/>
    <w:rsid w:val="001E585D"/>
    <w:rsid w:val="001E5E75"/>
    <w:rsid w:val="001E652D"/>
    <w:rsid w:val="001F0888"/>
    <w:rsid w:val="001F7A42"/>
    <w:rsid w:val="00200888"/>
    <w:rsid w:val="002010EC"/>
    <w:rsid w:val="00201CE4"/>
    <w:rsid w:val="002027FA"/>
    <w:rsid w:val="00205448"/>
    <w:rsid w:val="00206CF8"/>
    <w:rsid w:val="002075FC"/>
    <w:rsid w:val="0021125D"/>
    <w:rsid w:val="00211464"/>
    <w:rsid w:val="002116EF"/>
    <w:rsid w:val="0021340D"/>
    <w:rsid w:val="00214E17"/>
    <w:rsid w:val="00214F39"/>
    <w:rsid w:val="00214F62"/>
    <w:rsid w:val="00216372"/>
    <w:rsid w:val="00216411"/>
    <w:rsid w:val="00216CA8"/>
    <w:rsid w:val="00216FF5"/>
    <w:rsid w:val="00217D60"/>
    <w:rsid w:val="00223D8E"/>
    <w:rsid w:val="002258CF"/>
    <w:rsid w:val="00225CB7"/>
    <w:rsid w:val="00225DC4"/>
    <w:rsid w:val="0022611B"/>
    <w:rsid w:val="00227C9C"/>
    <w:rsid w:val="00232603"/>
    <w:rsid w:val="00233823"/>
    <w:rsid w:val="002338FE"/>
    <w:rsid w:val="00233A45"/>
    <w:rsid w:val="00233DF9"/>
    <w:rsid w:val="00234912"/>
    <w:rsid w:val="00235A14"/>
    <w:rsid w:val="00236493"/>
    <w:rsid w:val="00236F1E"/>
    <w:rsid w:val="0023734C"/>
    <w:rsid w:val="002442E6"/>
    <w:rsid w:val="00244B4D"/>
    <w:rsid w:val="00246088"/>
    <w:rsid w:val="00246755"/>
    <w:rsid w:val="00250349"/>
    <w:rsid w:val="002520DA"/>
    <w:rsid w:val="00252A78"/>
    <w:rsid w:val="002545C0"/>
    <w:rsid w:val="00261554"/>
    <w:rsid w:val="00261C93"/>
    <w:rsid w:val="0026391B"/>
    <w:rsid w:val="00263D08"/>
    <w:rsid w:val="002642BF"/>
    <w:rsid w:val="00266C41"/>
    <w:rsid w:val="00267692"/>
    <w:rsid w:val="00270163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A685D"/>
    <w:rsid w:val="002B0173"/>
    <w:rsid w:val="002B0C4F"/>
    <w:rsid w:val="002B2693"/>
    <w:rsid w:val="002B2774"/>
    <w:rsid w:val="002B41D5"/>
    <w:rsid w:val="002B7AD6"/>
    <w:rsid w:val="002C19B0"/>
    <w:rsid w:val="002C25CC"/>
    <w:rsid w:val="002C2AF8"/>
    <w:rsid w:val="002C57E4"/>
    <w:rsid w:val="002C6D99"/>
    <w:rsid w:val="002D0D59"/>
    <w:rsid w:val="002D1131"/>
    <w:rsid w:val="002D166E"/>
    <w:rsid w:val="002D1B66"/>
    <w:rsid w:val="002D33C6"/>
    <w:rsid w:val="002D389E"/>
    <w:rsid w:val="002D3B1B"/>
    <w:rsid w:val="002D4556"/>
    <w:rsid w:val="002D68B4"/>
    <w:rsid w:val="002D6FC5"/>
    <w:rsid w:val="002E06B8"/>
    <w:rsid w:val="002E2684"/>
    <w:rsid w:val="002E364B"/>
    <w:rsid w:val="002E436B"/>
    <w:rsid w:val="002E45AD"/>
    <w:rsid w:val="002F07A9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0F6"/>
    <w:rsid w:val="003015D6"/>
    <w:rsid w:val="00302CB4"/>
    <w:rsid w:val="00304EDE"/>
    <w:rsid w:val="003053DB"/>
    <w:rsid w:val="003065CE"/>
    <w:rsid w:val="00310D67"/>
    <w:rsid w:val="00311DE8"/>
    <w:rsid w:val="00313484"/>
    <w:rsid w:val="00313E29"/>
    <w:rsid w:val="003160D4"/>
    <w:rsid w:val="00316356"/>
    <w:rsid w:val="0031679E"/>
    <w:rsid w:val="00320652"/>
    <w:rsid w:val="003206A7"/>
    <w:rsid w:val="003218F2"/>
    <w:rsid w:val="0032360E"/>
    <w:rsid w:val="0032399F"/>
    <w:rsid w:val="00326AA0"/>
    <w:rsid w:val="00327E26"/>
    <w:rsid w:val="00327F88"/>
    <w:rsid w:val="00330164"/>
    <w:rsid w:val="00330D63"/>
    <w:rsid w:val="003315D3"/>
    <w:rsid w:val="0033233D"/>
    <w:rsid w:val="003329F2"/>
    <w:rsid w:val="003340FB"/>
    <w:rsid w:val="003341D9"/>
    <w:rsid w:val="003362ED"/>
    <w:rsid w:val="00342186"/>
    <w:rsid w:val="0034531C"/>
    <w:rsid w:val="00346864"/>
    <w:rsid w:val="0034691F"/>
    <w:rsid w:val="00346C8A"/>
    <w:rsid w:val="00346EC9"/>
    <w:rsid w:val="0034749B"/>
    <w:rsid w:val="00347552"/>
    <w:rsid w:val="00351EA2"/>
    <w:rsid w:val="003539AD"/>
    <w:rsid w:val="003541ED"/>
    <w:rsid w:val="003545D9"/>
    <w:rsid w:val="00355FA7"/>
    <w:rsid w:val="003566F4"/>
    <w:rsid w:val="0035693C"/>
    <w:rsid w:val="0035786C"/>
    <w:rsid w:val="003610DB"/>
    <w:rsid w:val="0036145D"/>
    <w:rsid w:val="00361930"/>
    <w:rsid w:val="00365B50"/>
    <w:rsid w:val="00366BFB"/>
    <w:rsid w:val="0037067C"/>
    <w:rsid w:val="00371550"/>
    <w:rsid w:val="00373526"/>
    <w:rsid w:val="00373CF9"/>
    <w:rsid w:val="00375418"/>
    <w:rsid w:val="00376FE2"/>
    <w:rsid w:val="003804B9"/>
    <w:rsid w:val="00381A33"/>
    <w:rsid w:val="0038241C"/>
    <w:rsid w:val="00383329"/>
    <w:rsid w:val="00386B28"/>
    <w:rsid w:val="0039123B"/>
    <w:rsid w:val="00391DF6"/>
    <w:rsid w:val="00392EB7"/>
    <w:rsid w:val="00392FA4"/>
    <w:rsid w:val="003930C0"/>
    <w:rsid w:val="003937F6"/>
    <w:rsid w:val="003961AE"/>
    <w:rsid w:val="0039670C"/>
    <w:rsid w:val="00396AD5"/>
    <w:rsid w:val="003A14C7"/>
    <w:rsid w:val="003A479F"/>
    <w:rsid w:val="003A4E6A"/>
    <w:rsid w:val="003A6F35"/>
    <w:rsid w:val="003A6F8F"/>
    <w:rsid w:val="003A72B5"/>
    <w:rsid w:val="003A7804"/>
    <w:rsid w:val="003B0FA8"/>
    <w:rsid w:val="003B2217"/>
    <w:rsid w:val="003B2971"/>
    <w:rsid w:val="003B3FA9"/>
    <w:rsid w:val="003B68A5"/>
    <w:rsid w:val="003C1263"/>
    <w:rsid w:val="003C15D4"/>
    <w:rsid w:val="003C18EF"/>
    <w:rsid w:val="003C407E"/>
    <w:rsid w:val="003C4F59"/>
    <w:rsid w:val="003C515F"/>
    <w:rsid w:val="003C57F9"/>
    <w:rsid w:val="003C609D"/>
    <w:rsid w:val="003C7956"/>
    <w:rsid w:val="003D0D24"/>
    <w:rsid w:val="003D104B"/>
    <w:rsid w:val="003D21E8"/>
    <w:rsid w:val="003D238A"/>
    <w:rsid w:val="003D4D50"/>
    <w:rsid w:val="003D517A"/>
    <w:rsid w:val="003D76F2"/>
    <w:rsid w:val="003D7E30"/>
    <w:rsid w:val="003E05B3"/>
    <w:rsid w:val="003E0F91"/>
    <w:rsid w:val="003E55CF"/>
    <w:rsid w:val="003E56E7"/>
    <w:rsid w:val="003E5D6B"/>
    <w:rsid w:val="003F1247"/>
    <w:rsid w:val="003F1E62"/>
    <w:rsid w:val="003F281F"/>
    <w:rsid w:val="003F457B"/>
    <w:rsid w:val="003F5F4C"/>
    <w:rsid w:val="00400503"/>
    <w:rsid w:val="0040100D"/>
    <w:rsid w:val="00401569"/>
    <w:rsid w:val="00402727"/>
    <w:rsid w:val="00405350"/>
    <w:rsid w:val="0041056E"/>
    <w:rsid w:val="00410738"/>
    <w:rsid w:val="0041280C"/>
    <w:rsid w:val="00412989"/>
    <w:rsid w:val="004143B8"/>
    <w:rsid w:val="00415817"/>
    <w:rsid w:val="004173B3"/>
    <w:rsid w:val="004200F4"/>
    <w:rsid w:val="004205CF"/>
    <w:rsid w:val="004217FC"/>
    <w:rsid w:val="00423A93"/>
    <w:rsid w:val="00423CA9"/>
    <w:rsid w:val="00431B93"/>
    <w:rsid w:val="00431BE3"/>
    <w:rsid w:val="004326EE"/>
    <w:rsid w:val="00433288"/>
    <w:rsid w:val="00433F84"/>
    <w:rsid w:val="00435A6D"/>
    <w:rsid w:val="0043731A"/>
    <w:rsid w:val="00440AD7"/>
    <w:rsid w:val="00440BBC"/>
    <w:rsid w:val="004419E3"/>
    <w:rsid w:val="00441BEE"/>
    <w:rsid w:val="00443747"/>
    <w:rsid w:val="0044534C"/>
    <w:rsid w:val="00445D55"/>
    <w:rsid w:val="00446B32"/>
    <w:rsid w:val="00447424"/>
    <w:rsid w:val="0044766B"/>
    <w:rsid w:val="00450253"/>
    <w:rsid w:val="00452B3E"/>
    <w:rsid w:val="00454670"/>
    <w:rsid w:val="00455014"/>
    <w:rsid w:val="0045561F"/>
    <w:rsid w:val="00455DA7"/>
    <w:rsid w:val="004620D4"/>
    <w:rsid w:val="00462649"/>
    <w:rsid w:val="00462821"/>
    <w:rsid w:val="0046391B"/>
    <w:rsid w:val="004667E3"/>
    <w:rsid w:val="00467195"/>
    <w:rsid w:val="00472074"/>
    <w:rsid w:val="00477517"/>
    <w:rsid w:val="0047759E"/>
    <w:rsid w:val="00477DDD"/>
    <w:rsid w:val="00477F8C"/>
    <w:rsid w:val="00481D63"/>
    <w:rsid w:val="0048385E"/>
    <w:rsid w:val="004840FE"/>
    <w:rsid w:val="004846D6"/>
    <w:rsid w:val="00484ED4"/>
    <w:rsid w:val="004864E4"/>
    <w:rsid w:val="00486F4E"/>
    <w:rsid w:val="0049066C"/>
    <w:rsid w:val="00490C63"/>
    <w:rsid w:val="004959E7"/>
    <w:rsid w:val="0049756D"/>
    <w:rsid w:val="00497E50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3310"/>
    <w:rsid w:val="004C4832"/>
    <w:rsid w:val="004C49B9"/>
    <w:rsid w:val="004C56B4"/>
    <w:rsid w:val="004C57D7"/>
    <w:rsid w:val="004C60C2"/>
    <w:rsid w:val="004C7BC8"/>
    <w:rsid w:val="004C7F40"/>
    <w:rsid w:val="004D4F2A"/>
    <w:rsid w:val="004D7188"/>
    <w:rsid w:val="004D73F4"/>
    <w:rsid w:val="004D7A9A"/>
    <w:rsid w:val="004E096B"/>
    <w:rsid w:val="004E09F7"/>
    <w:rsid w:val="004E7FFE"/>
    <w:rsid w:val="004F241A"/>
    <w:rsid w:val="004F2DBE"/>
    <w:rsid w:val="004F42A1"/>
    <w:rsid w:val="004F6891"/>
    <w:rsid w:val="004F78F1"/>
    <w:rsid w:val="004F7ADE"/>
    <w:rsid w:val="00507B5E"/>
    <w:rsid w:val="00510220"/>
    <w:rsid w:val="0051069F"/>
    <w:rsid w:val="00510C97"/>
    <w:rsid w:val="00510D05"/>
    <w:rsid w:val="0051267C"/>
    <w:rsid w:val="0051348F"/>
    <w:rsid w:val="00513D8E"/>
    <w:rsid w:val="0051600B"/>
    <w:rsid w:val="00516216"/>
    <w:rsid w:val="0052277B"/>
    <w:rsid w:val="00523435"/>
    <w:rsid w:val="00523AC4"/>
    <w:rsid w:val="00526482"/>
    <w:rsid w:val="00526601"/>
    <w:rsid w:val="00526746"/>
    <w:rsid w:val="0052694B"/>
    <w:rsid w:val="0052697C"/>
    <w:rsid w:val="0052711C"/>
    <w:rsid w:val="005277B1"/>
    <w:rsid w:val="00532061"/>
    <w:rsid w:val="00532F93"/>
    <w:rsid w:val="005332D1"/>
    <w:rsid w:val="00534BC7"/>
    <w:rsid w:val="00534DE3"/>
    <w:rsid w:val="00534E0C"/>
    <w:rsid w:val="005359BE"/>
    <w:rsid w:val="00536023"/>
    <w:rsid w:val="005364EE"/>
    <w:rsid w:val="00541494"/>
    <w:rsid w:val="00544638"/>
    <w:rsid w:val="00547926"/>
    <w:rsid w:val="00550B57"/>
    <w:rsid w:val="00550E63"/>
    <w:rsid w:val="0055414D"/>
    <w:rsid w:val="005541F0"/>
    <w:rsid w:val="00554681"/>
    <w:rsid w:val="00555FF3"/>
    <w:rsid w:val="0055647D"/>
    <w:rsid w:val="0055685B"/>
    <w:rsid w:val="005615E1"/>
    <w:rsid w:val="00561F0C"/>
    <w:rsid w:val="005653B8"/>
    <w:rsid w:val="005654F8"/>
    <w:rsid w:val="00566C83"/>
    <w:rsid w:val="005675C6"/>
    <w:rsid w:val="00567ABA"/>
    <w:rsid w:val="00571672"/>
    <w:rsid w:val="00572D6D"/>
    <w:rsid w:val="00573793"/>
    <w:rsid w:val="00577081"/>
    <w:rsid w:val="005801B1"/>
    <w:rsid w:val="00582349"/>
    <w:rsid w:val="00582386"/>
    <w:rsid w:val="005833FA"/>
    <w:rsid w:val="00583D3C"/>
    <w:rsid w:val="00584EE3"/>
    <w:rsid w:val="005873CE"/>
    <w:rsid w:val="0058791B"/>
    <w:rsid w:val="00590E1A"/>
    <w:rsid w:val="005927DD"/>
    <w:rsid w:val="00592EB3"/>
    <w:rsid w:val="005937A4"/>
    <w:rsid w:val="00596BE5"/>
    <w:rsid w:val="00597F97"/>
    <w:rsid w:val="005A02C5"/>
    <w:rsid w:val="005A280B"/>
    <w:rsid w:val="005A2C21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1959"/>
    <w:rsid w:val="005B27DF"/>
    <w:rsid w:val="005B3978"/>
    <w:rsid w:val="005B3A4D"/>
    <w:rsid w:val="005B5B2C"/>
    <w:rsid w:val="005B5DCC"/>
    <w:rsid w:val="005B5EDF"/>
    <w:rsid w:val="005B6861"/>
    <w:rsid w:val="005B6C9E"/>
    <w:rsid w:val="005C05F0"/>
    <w:rsid w:val="005C206F"/>
    <w:rsid w:val="005C6031"/>
    <w:rsid w:val="005C6BC5"/>
    <w:rsid w:val="005D0B30"/>
    <w:rsid w:val="005D1CAF"/>
    <w:rsid w:val="005D35A0"/>
    <w:rsid w:val="005D3D47"/>
    <w:rsid w:val="005D5347"/>
    <w:rsid w:val="005D5C3B"/>
    <w:rsid w:val="005D6AED"/>
    <w:rsid w:val="005D6BAF"/>
    <w:rsid w:val="005E0C32"/>
    <w:rsid w:val="005E232D"/>
    <w:rsid w:val="005E3A1F"/>
    <w:rsid w:val="005E5B68"/>
    <w:rsid w:val="005E5CE4"/>
    <w:rsid w:val="005E6025"/>
    <w:rsid w:val="005E6B9D"/>
    <w:rsid w:val="005E771D"/>
    <w:rsid w:val="005E7848"/>
    <w:rsid w:val="005F056B"/>
    <w:rsid w:val="005F0B05"/>
    <w:rsid w:val="005F172E"/>
    <w:rsid w:val="005F1980"/>
    <w:rsid w:val="005F2CA4"/>
    <w:rsid w:val="005F4888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73E"/>
    <w:rsid w:val="00615B54"/>
    <w:rsid w:val="00617549"/>
    <w:rsid w:val="00621ED8"/>
    <w:rsid w:val="00621FC2"/>
    <w:rsid w:val="00622581"/>
    <w:rsid w:val="0062287D"/>
    <w:rsid w:val="00622BEE"/>
    <w:rsid w:val="006232D2"/>
    <w:rsid w:val="00623A42"/>
    <w:rsid w:val="00626EC7"/>
    <w:rsid w:val="00630A46"/>
    <w:rsid w:val="00631100"/>
    <w:rsid w:val="006315C7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8D3"/>
    <w:rsid w:val="00644743"/>
    <w:rsid w:val="0064573A"/>
    <w:rsid w:val="00645DCF"/>
    <w:rsid w:val="00647025"/>
    <w:rsid w:val="00647680"/>
    <w:rsid w:val="006513B4"/>
    <w:rsid w:val="00651D02"/>
    <w:rsid w:val="00651E94"/>
    <w:rsid w:val="00652E67"/>
    <w:rsid w:val="006533CD"/>
    <w:rsid w:val="006543CB"/>
    <w:rsid w:val="00656E93"/>
    <w:rsid w:val="00657DE9"/>
    <w:rsid w:val="00663C03"/>
    <w:rsid w:val="00666A52"/>
    <w:rsid w:val="00674668"/>
    <w:rsid w:val="00677D95"/>
    <w:rsid w:val="00677F65"/>
    <w:rsid w:val="00680708"/>
    <w:rsid w:val="00684A07"/>
    <w:rsid w:val="00685F01"/>
    <w:rsid w:val="00687DB4"/>
    <w:rsid w:val="00693890"/>
    <w:rsid w:val="00693A07"/>
    <w:rsid w:val="006972E2"/>
    <w:rsid w:val="00697BD5"/>
    <w:rsid w:val="006A1059"/>
    <w:rsid w:val="006A15DF"/>
    <w:rsid w:val="006A17D8"/>
    <w:rsid w:val="006A1CA0"/>
    <w:rsid w:val="006A1CE9"/>
    <w:rsid w:val="006A7079"/>
    <w:rsid w:val="006B24D4"/>
    <w:rsid w:val="006B281C"/>
    <w:rsid w:val="006B3A22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2251"/>
    <w:rsid w:val="006C2953"/>
    <w:rsid w:val="006C41C6"/>
    <w:rsid w:val="006C4543"/>
    <w:rsid w:val="006C5810"/>
    <w:rsid w:val="006C6BF5"/>
    <w:rsid w:val="006D11F5"/>
    <w:rsid w:val="006D2C20"/>
    <w:rsid w:val="006D71A3"/>
    <w:rsid w:val="006D770F"/>
    <w:rsid w:val="006D7C4A"/>
    <w:rsid w:val="006E0C00"/>
    <w:rsid w:val="006E1AAC"/>
    <w:rsid w:val="006E34E5"/>
    <w:rsid w:val="006E4A6B"/>
    <w:rsid w:val="006E7C09"/>
    <w:rsid w:val="006F14E5"/>
    <w:rsid w:val="006F2C76"/>
    <w:rsid w:val="006F2FE3"/>
    <w:rsid w:val="006F3553"/>
    <w:rsid w:val="006F6A0E"/>
    <w:rsid w:val="007005D8"/>
    <w:rsid w:val="007033D7"/>
    <w:rsid w:val="00703FBB"/>
    <w:rsid w:val="00704F2B"/>
    <w:rsid w:val="007050A9"/>
    <w:rsid w:val="00705358"/>
    <w:rsid w:val="00705985"/>
    <w:rsid w:val="00707546"/>
    <w:rsid w:val="00710111"/>
    <w:rsid w:val="00710475"/>
    <w:rsid w:val="00710D93"/>
    <w:rsid w:val="007150EF"/>
    <w:rsid w:val="00715F46"/>
    <w:rsid w:val="00716EB2"/>
    <w:rsid w:val="007172DD"/>
    <w:rsid w:val="00721A1C"/>
    <w:rsid w:val="00723E8F"/>
    <w:rsid w:val="00724F72"/>
    <w:rsid w:val="00725EB3"/>
    <w:rsid w:val="00726634"/>
    <w:rsid w:val="00727DB2"/>
    <w:rsid w:val="007305AC"/>
    <w:rsid w:val="00730EAE"/>
    <w:rsid w:val="007310F1"/>
    <w:rsid w:val="00731628"/>
    <w:rsid w:val="00732D4F"/>
    <w:rsid w:val="00733703"/>
    <w:rsid w:val="0073448D"/>
    <w:rsid w:val="00734F3E"/>
    <w:rsid w:val="007358BB"/>
    <w:rsid w:val="00735D85"/>
    <w:rsid w:val="007368D9"/>
    <w:rsid w:val="0073707B"/>
    <w:rsid w:val="00737839"/>
    <w:rsid w:val="0074028C"/>
    <w:rsid w:val="00740D98"/>
    <w:rsid w:val="00742406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61AD4"/>
    <w:rsid w:val="00762290"/>
    <w:rsid w:val="00762AFE"/>
    <w:rsid w:val="00763A41"/>
    <w:rsid w:val="00763B9D"/>
    <w:rsid w:val="007675AB"/>
    <w:rsid w:val="00772031"/>
    <w:rsid w:val="007752B8"/>
    <w:rsid w:val="00776163"/>
    <w:rsid w:val="00780063"/>
    <w:rsid w:val="007807D3"/>
    <w:rsid w:val="00781F19"/>
    <w:rsid w:val="00782381"/>
    <w:rsid w:val="00782887"/>
    <w:rsid w:val="0078446B"/>
    <w:rsid w:val="007853CC"/>
    <w:rsid w:val="00785E6B"/>
    <w:rsid w:val="00787CF7"/>
    <w:rsid w:val="00790526"/>
    <w:rsid w:val="00790F27"/>
    <w:rsid w:val="007913EB"/>
    <w:rsid w:val="007916C2"/>
    <w:rsid w:val="00791963"/>
    <w:rsid w:val="00793291"/>
    <w:rsid w:val="00793697"/>
    <w:rsid w:val="007936F9"/>
    <w:rsid w:val="00793CFE"/>
    <w:rsid w:val="007967B1"/>
    <w:rsid w:val="00796E80"/>
    <w:rsid w:val="00797731"/>
    <w:rsid w:val="007A090E"/>
    <w:rsid w:val="007A3AC4"/>
    <w:rsid w:val="007A42B8"/>
    <w:rsid w:val="007A42D2"/>
    <w:rsid w:val="007A46E2"/>
    <w:rsid w:val="007A4E7C"/>
    <w:rsid w:val="007A60E0"/>
    <w:rsid w:val="007B07A5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535"/>
    <w:rsid w:val="007C4AC6"/>
    <w:rsid w:val="007C4B01"/>
    <w:rsid w:val="007C6184"/>
    <w:rsid w:val="007C7A5A"/>
    <w:rsid w:val="007C7B33"/>
    <w:rsid w:val="007D16F7"/>
    <w:rsid w:val="007D2320"/>
    <w:rsid w:val="007D3A7D"/>
    <w:rsid w:val="007D5525"/>
    <w:rsid w:val="007D6B40"/>
    <w:rsid w:val="007D7148"/>
    <w:rsid w:val="007E06BF"/>
    <w:rsid w:val="007E0D8C"/>
    <w:rsid w:val="007E0E56"/>
    <w:rsid w:val="007E293E"/>
    <w:rsid w:val="007E6CFC"/>
    <w:rsid w:val="007E7D83"/>
    <w:rsid w:val="007F2909"/>
    <w:rsid w:val="007F37BF"/>
    <w:rsid w:val="007F4706"/>
    <w:rsid w:val="007F68EF"/>
    <w:rsid w:val="00800D2F"/>
    <w:rsid w:val="00804A3C"/>
    <w:rsid w:val="008056FD"/>
    <w:rsid w:val="008059AA"/>
    <w:rsid w:val="008073E3"/>
    <w:rsid w:val="00810BA3"/>
    <w:rsid w:val="00813970"/>
    <w:rsid w:val="00815205"/>
    <w:rsid w:val="00816009"/>
    <w:rsid w:val="0082175C"/>
    <w:rsid w:val="008218C9"/>
    <w:rsid w:val="00822243"/>
    <w:rsid w:val="008301A7"/>
    <w:rsid w:val="00831358"/>
    <w:rsid w:val="00832039"/>
    <w:rsid w:val="00832AB5"/>
    <w:rsid w:val="008340F3"/>
    <w:rsid w:val="0083465D"/>
    <w:rsid w:val="00834A1F"/>
    <w:rsid w:val="00834FC6"/>
    <w:rsid w:val="00837029"/>
    <w:rsid w:val="00841198"/>
    <w:rsid w:val="008431F4"/>
    <w:rsid w:val="0084394B"/>
    <w:rsid w:val="008439C3"/>
    <w:rsid w:val="008439CB"/>
    <w:rsid w:val="0084403B"/>
    <w:rsid w:val="00844F54"/>
    <w:rsid w:val="008456B1"/>
    <w:rsid w:val="008476A0"/>
    <w:rsid w:val="00850396"/>
    <w:rsid w:val="0085133F"/>
    <w:rsid w:val="00851593"/>
    <w:rsid w:val="00856812"/>
    <w:rsid w:val="00856C6E"/>
    <w:rsid w:val="00860146"/>
    <w:rsid w:val="0086107B"/>
    <w:rsid w:val="0086140D"/>
    <w:rsid w:val="00864B14"/>
    <w:rsid w:val="00866288"/>
    <w:rsid w:val="00867FDA"/>
    <w:rsid w:val="008702BF"/>
    <w:rsid w:val="00870605"/>
    <w:rsid w:val="008708D3"/>
    <w:rsid w:val="0087286A"/>
    <w:rsid w:val="008735DF"/>
    <w:rsid w:val="0087669B"/>
    <w:rsid w:val="00881D9B"/>
    <w:rsid w:val="00883451"/>
    <w:rsid w:val="00883EA6"/>
    <w:rsid w:val="00884AF2"/>
    <w:rsid w:val="008855C5"/>
    <w:rsid w:val="008861BE"/>
    <w:rsid w:val="0088639E"/>
    <w:rsid w:val="00886667"/>
    <w:rsid w:val="0089139B"/>
    <w:rsid w:val="00892E86"/>
    <w:rsid w:val="00895105"/>
    <w:rsid w:val="0089529E"/>
    <w:rsid w:val="008959C5"/>
    <w:rsid w:val="008968BB"/>
    <w:rsid w:val="00897580"/>
    <w:rsid w:val="00897E7E"/>
    <w:rsid w:val="008A07C7"/>
    <w:rsid w:val="008A0F6A"/>
    <w:rsid w:val="008A10FB"/>
    <w:rsid w:val="008A28EB"/>
    <w:rsid w:val="008A3625"/>
    <w:rsid w:val="008A5126"/>
    <w:rsid w:val="008A6434"/>
    <w:rsid w:val="008A7EAD"/>
    <w:rsid w:val="008B0D9A"/>
    <w:rsid w:val="008B11CB"/>
    <w:rsid w:val="008B14CF"/>
    <w:rsid w:val="008B3B7B"/>
    <w:rsid w:val="008B5558"/>
    <w:rsid w:val="008B6F12"/>
    <w:rsid w:val="008B7416"/>
    <w:rsid w:val="008C15A4"/>
    <w:rsid w:val="008C1923"/>
    <w:rsid w:val="008C1DEC"/>
    <w:rsid w:val="008C1E1A"/>
    <w:rsid w:val="008C1E9D"/>
    <w:rsid w:val="008C3ECD"/>
    <w:rsid w:val="008C456F"/>
    <w:rsid w:val="008C47A9"/>
    <w:rsid w:val="008C50CE"/>
    <w:rsid w:val="008C5426"/>
    <w:rsid w:val="008C6DAB"/>
    <w:rsid w:val="008C76D1"/>
    <w:rsid w:val="008D0BDF"/>
    <w:rsid w:val="008D135C"/>
    <w:rsid w:val="008D35B4"/>
    <w:rsid w:val="008D511B"/>
    <w:rsid w:val="008D5491"/>
    <w:rsid w:val="008D7E7F"/>
    <w:rsid w:val="008E38FA"/>
    <w:rsid w:val="008E4F36"/>
    <w:rsid w:val="008E5FD2"/>
    <w:rsid w:val="008E6BB4"/>
    <w:rsid w:val="008E7F19"/>
    <w:rsid w:val="008F7631"/>
    <w:rsid w:val="0090040E"/>
    <w:rsid w:val="009005DD"/>
    <w:rsid w:val="00900B8B"/>
    <w:rsid w:val="0090193F"/>
    <w:rsid w:val="0090536D"/>
    <w:rsid w:val="009056DD"/>
    <w:rsid w:val="00905D1F"/>
    <w:rsid w:val="00906D41"/>
    <w:rsid w:val="00906E26"/>
    <w:rsid w:val="00907C2A"/>
    <w:rsid w:val="00911D08"/>
    <w:rsid w:val="00912CCF"/>
    <w:rsid w:val="00914AFE"/>
    <w:rsid w:val="009152BF"/>
    <w:rsid w:val="00917E70"/>
    <w:rsid w:val="00922FF0"/>
    <w:rsid w:val="00932F46"/>
    <w:rsid w:val="00935ADC"/>
    <w:rsid w:val="00935DA5"/>
    <w:rsid w:val="009378A4"/>
    <w:rsid w:val="00941B21"/>
    <w:rsid w:val="009428B8"/>
    <w:rsid w:val="009442BA"/>
    <w:rsid w:val="00944700"/>
    <w:rsid w:val="00946E9D"/>
    <w:rsid w:val="00947669"/>
    <w:rsid w:val="0095120E"/>
    <w:rsid w:val="00953296"/>
    <w:rsid w:val="0095404D"/>
    <w:rsid w:val="00960F2A"/>
    <w:rsid w:val="0096187B"/>
    <w:rsid w:val="00961FE9"/>
    <w:rsid w:val="009635D1"/>
    <w:rsid w:val="0096464B"/>
    <w:rsid w:val="009649E9"/>
    <w:rsid w:val="0096553F"/>
    <w:rsid w:val="009706D5"/>
    <w:rsid w:val="00971DA7"/>
    <w:rsid w:val="0097328E"/>
    <w:rsid w:val="00974D7D"/>
    <w:rsid w:val="00976AC2"/>
    <w:rsid w:val="009806B8"/>
    <w:rsid w:val="00980E0C"/>
    <w:rsid w:val="0098200D"/>
    <w:rsid w:val="00983499"/>
    <w:rsid w:val="00984A0F"/>
    <w:rsid w:val="00986867"/>
    <w:rsid w:val="00986BE0"/>
    <w:rsid w:val="009870E3"/>
    <w:rsid w:val="0099070D"/>
    <w:rsid w:val="0099260B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3C9F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F34"/>
    <w:rsid w:val="009B6FE5"/>
    <w:rsid w:val="009B700E"/>
    <w:rsid w:val="009C1CD9"/>
    <w:rsid w:val="009C20BA"/>
    <w:rsid w:val="009C45FB"/>
    <w:rsid w:val="009C602E"/>
    <w:rsid w:val="009C72AE"/>
    <w:rsid w:val="009D00CD"/>
    <w:rsid w:val="009D0326"/>
    <w:rsid w:val="009D05D1"/>
    <w:rsid w:val="009D0F44"/>
    <w:rsid w:val="009D251C"/>
    <w:rsid w:val="009D4F15"/>
    <w:rsid w:val="009D5ACC"/>
    <w:rsid w:val="009D7210"/>
    <w:rsid w:val="009E00C8"/>
    <w:rsid w:val="009E2E28"/>
    <w:rsid w:val="009E4779"/>
    <w:rsid w:val="009E4DBD"/>
    <w:rsid w:val="009E557C"/>
    <w:rsid w:val="009E57DF"/>
    <w:rsid w:val="009E627B"/>
    <w:rsid w:val="009E6287"/>
    <w:rsid w:val="009E637B"/>
    <w:rsid w:val="009E66FC"/>
    <w:rsid w:val="009E764E"/>
    <w:rsid w:val="009E7E2D"/>
    <w:rsid w:val="009F04CC"/>
    <w:rsid w:val="009F1B09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FED"/>
    <w:rsid w:val="00A0768A"/>
    <w:rsid w:val="00A07C27"/>
    <w:rsid w:val="00A11606"/>
    <w:rsid w:val="00A12E2F"/>
    <w:rsid w:val="00A12FD4"/>
    <w:rsid w:val="00A131C1"/>
    <w:rsid w:val="00A13A77"/>
    <w:rsid w:val="00A162F5"/>
    <w:rsid w:val="00A16DA1"/>
    <w:rsid w:val="00A16EF8"/>
    <w:rsid w:val="00A25C57"/>
    <w:rsid w:val="00A260D1"/>
    <w:rsid w:val="00A26131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3D82"/>
    <w:rsid w:val="00A47010"/>
    <w:rsid w:val="00A5332A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3903"/>
    <w:rsid w:val="00A769DD"/>
    <w:rsid w:val="00A77B01"/>
    <w:rsid w:val="00A803C8"/>
    <w:rsid w:val="00A80809"/>
    <w:rsid w:val="00A81E98"/>
    <w:rsid w:val="00A8247B"/>
    <w:rsid w:val="00A82A70"/>
    <w:rsid w:val="00A82EDD"/>
    <w:rsid w:val="00A876CF"/>
    <w:rsid w:val="00A93B20"/>
    <w:rsid w:val="00A9507C"/>
    <w:rsid w:val="00A9549C"/>
    <w:rsid w:val="00A95C42"/>
    <w:rsid w:val="00AA22E9"/>
    <w:rsid w:val="00AA4395"/>
    <w:rsid w:val="00AB0078"/>
    <w:rsid w:val="00AB2230"/>
    <w:rsid w:val="00AB4402"/>
    <w:rsid w:val="00AB4592"/>
    <w:rsid w:val="00AB78AB"/>
    <w:rsid w:val="00AC0742"/>
    <w:rsid w:val="00AC0DD5"/>
    <w:rsid w:val="00AC1B74"/>
    <w:rsid w:val="00AC23EF"/>
    <w:rsid w:val="00AC2C46"/>
    <w:rsid w:val="00AC4D46"/>
    <w:rsid w:val="00AC6CAF"/>
    <w:rsid w:val="00AD0079"/>
    <w:rsid w:val="00AD24D7"/>
    <w:rsid w:val="00AD259B"/>
    <w:rsid w:val="00AD315D"/>
    <w:rsid w:val="00AD58C7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53DC"/>
    <w:rsid w:val="00AE6A12"/>
    <w:rsid w:val="00AE6AC8"/>
    <w:rsid w:val="00AE76A4"/>
    <w:rsid w:val="00AE77BE"/>
    <w:rsid w:val="00AF09F6"/>
    <w:rsid w:val="00AF1372"/>
    <w:rsid w:val="00AF298F"/>
    <w:rsid w:val="00AF5261"/>
    <w:rsid w:val="00AF7088"/>
    <w:rsid w:val="00B005A5"/>
    <w:rsid w:val="00B06F97"/>
    <w:rsid w:val="00B10687"/>
    <w:rsid w:val="00B10EF5"/>
    <w:rsid w:val="00B12180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52AF"/>
    <w:rsid w:val="00B26875"/>
    <w:rsid w:val="00B26DB8"/>
    <w:rsid w:val="00B2757C"/>
    <w:rsid w:val="00B30F76"/>
    <w:rsid w:val="00B31CF0"/>
    <w:rsid w:val="00B32A01"/>
    <w:rsid w:val="00B33ECB"/>
    <w:rsid w:val="00B35205"/>
    <w:rsid w:val="00B36BB3"/>
    <w:rsid w:val="00B40715"/>
    <w:rsid w:val="00B42508"/>
    <w:rsid w:val="00B42D54"/>
    <w:rsid w:val="00B435FD"/>
    <w:rsid w:val="00B43E15"/>
    <w:rsid w:val="00B4480F"/>
    <w:rsid w:val="00B45F15"/>
    <w:rsid w:val="00B462BF"/>
    <w:rsid w:val="00B46901"/>
    <w:rsid w:val="00B46B98"/>
    <w:rsid w:val="00B47F2D"/>
    <w:rsid w:val="00B50028"/>
    <w:rsid w:val="00B50809"/>
    <w:rsid w:val="00B51694"/>
    <w:rsid w:val="00B52661"/>
    <w:rsid w:val="00B5431B"/>
    <w:rsid w:val="00B54B87"/>
    <w:rsid w:val="00B5763C"/>
    <w:rsid w:val="00B60287"/>
    <w:rsid w:val="00B61702"/>
    <w:rsid w:val="00B6170E"/>
    <w:rsid w:val="00B629A6"/>
    <w:rsid w:val="00B62CCE"/>
    <w:rsid w:val="00B62FF6"/>
    <w:rsid w:val="00B65797"/>
    <w:rsid w:val="00B658F8"/>
    <w:rsid w:val="00B666C3"/>
    <w:rsid w:val="00B73030"/>
    <w:rsid w:val="00B75BC3"/>
    <w:rsid w:val="00B82E5C"/>
    <w:rsid w:val="00B83FE4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69D"/>
    <w:rsid w:val="00B9609E"/>
    <w:rsid w:val="00B96A1B"/>
    <w:rsid w:val="00B973A6"/>
    <w:rsid w:val="00BA00C5"/>
    <w:rsid w:val="00BA0C98"/>
    <w:rsid w:val="00BA21E1"/>
    <w:rsid w:val="00BA2F68"/>
    <w:rsid w:val="00BA38C9"/>
    <w:rsid w:val="00BA3E14"/>
    <w:rsid w:val="00BA5106"/>
    <w:rsid w:val="00BA5CA1"/>
    <w:rsid w:val="00BA5DD2"/>
    <w:rsid w:val="00BB1D36"/>
    <w:rsid w:val="00BB2144"/>
    <w:rsid w:val="00BB4831"/>
    <w:rsid w:val="00BB4844"/>
    <w:rsid w:val="00BB4BA3"/>
    <w:rsid w:val="00BB556F"/>
    <w:rsid w:val="00BB5B7C"/>
    <w:rsid w:val="00BB78FC"/>
    <w:rsid w:val="00BC0B49"/>
    <w:rsid w:val="00BC1924"/>
    <w:rsid w:val="00BC1C6B"/>
    <w:rsid w:val="00BC20AA"/>
    <w:rsid w:val="00BC212E"/>
    <w:rsid w:val="00BC3222"/>
    <w:rsid w:val="00BC53A1"/>
    <w:rsid w:val="00BC66A9"/>
    <w:rsid w:val="00BC6AAA"/>
    <w:rsid w:val="00BC7393"/>
    <w:rsid w:val="00BD0D86"/>
    <w:rsid w:val="00BD35FD"/>
    <w:rsid w:val="00BD3F7E"/>
    <w:rsid w:val="00BD4D46"/>
    <w:rsid w:val="00BD51DF"/>
    <w:rsid w:val="00BD5FE5"/>
    <w:rsid w:val="00BD6678"/>
    <w:rsid w:val="00BE0211"/>
    <w:rsid w:val="00BE1D56"/>
    <w:rsid w:val="00BE1F76"/>
    <w:rsid w:val="00BE224C"/>
    <w:rsid w:val="00BE279D"/>
    <w:rsid w:val="00BE41CC"/>
    <w:rsid w:val="00BE47A3"/>
    <w:rsid w:val="00BE51F9"/>
    <w:rsid w:val="00BE63E9"/>
    <w:rsid w:val="00BE6BCB"/>
    <w:rsid w:val="00BE70A1"/>
    <w:rsid w:val="00BF583B"/>
    <w:rsid w:val="00BF58AD"/>
    <w:rsid w:val="00BF72D6"/>
    <w:rsid w:val="00C00BE9"/>
    <w:rsid w:val="00C01FC9"/>
    <w:rsid w:val="00C02F1C"/>
    <w:rsid w:val="00C0385D"/>
    <w:rsid w:val="00C0454D"/>
    <w:rsid w:val="00C1053F"/>
    <w:rsid w:val="00C11953"/>
    <w:rsid w:val="00C11A60"/>
    <w:rsid w:val="00C137A0"/>
    <w:rsid w:val="00C15EC2"/>
    <w:rsid w:val="00C16F61"/>
    <w:rsid w:val="00C2010B"/>
    <w:rsid w:val="00C22C51"/>
    <w:rsid w:val="00C233C6"/>
    <w:rsid w:val="00C25D53"/>
    <w:rsid w:val="00C27FAF"/>
    <w:rsid w:val="00C30895"/>
    <w:rsid w:val="00C3131D"/>
    <w:rsid w:val="00C33B90"/>
    <w:rsid w:val="00C353F6"/>
    <w:rsid w:val="00C35E48"/>
    <w:rsid w:val="00C36DB4"/>
    <w:rsid w:val="00C40B6E"/>
    <w:rsid w:val="00C40C96"/>
    <w:rsid w:val="00C41391"/>
    <w:rsid w:val="00C413BA"/>
    <w:rsid w:val="00C4491B"/>
    <w:rsid w:val="00C47E55"/>
    <w:rsid w:val="00C50003"/>
    <w:rsid w:val="00C5353E"/>
    <w:rsid w:val="00C539AE"/>
    <w:rsid w:val="00C542BF"/>
    <w:rsid w:val="00C542DC"/>
    <w:rsid w:val="00C544F2"/>
    <w:rsid w:val="00C54748"/>
    <w:rsid w:val="00C55434"/>
    <w:rsid w:val="00C55A79"/>
    <w:rsid w:val="00C62A46"/>
    <w:rsid w:val="00C63A66"/>
    <w:rsid w:val="00C66474"/>
    <w:rsid w:val="00C67BE1"/>
    <w:rsid w:val="00C70098"/>
    <w:rsid w:val="00C72C9A"/>
    <w:rsid w:val="00C74D52"/>
    <w:rsid w:val="00C74FEF"/>
    <w:rsid w:val="00C759B8"/>
    <w:rsid w:val="00C75EB4"/>
    <w:rsid w:val="00C7650A"/>
    <w:rsid w:val="00C8205B"/>
    <w:rsid w:val="00C82960"/>
    <w:rsid w:val="00C851A2"/>
    <w:rsid w:val="00C872DB"/>
    <w:rsid w:val="00C9392D"/>
    <w:rsid w:val="00C94F26"/>
    <w:rsid w:val="00C95619"/>
    <w:rsid w:val="00C95DED"/>
    <w:rsid w:val="00CA1D01"/>
    <w:rsid w:val="00CA224C"/>
    <w:rsid w:val="00CA3305"/>
    <w:rsid w:val="00CA6631"/>
    <w:rsid w:val="00CB107F"/>
    <w:rsid w:val="00CB12D7"/>
    <w:rsid w:val="00CB35B6"/>
    <w:rsid w:val="00CB533E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564D"/>
    <w:rsid w:val="00CE7238"/>
    <w:rsid w:val="00CF0039"/>
    <w:rsid w:val="00CF0ADE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13C9"/>
    <w:rsid w:val="00D149DD"/>
    <w:rsid w:val="00D14D70"/>
    <w:rsid w:val="00D206E7"/>
    <w:rsid w:val="00D25095"/>
    <w:rsid w:val="00D25E8E"/>
    <w:rsid w:val="00D25F6B"/>
    <w:rsid w:val="00D26AA7"/>
    <w:rsid w:val="00D301A5"/>
    <w:rsid w:val="00D327D0"/>
    <w:rsid w:val="00D32C39"/>
    <w:rsid w:val="00D35189"/>
    <w:rsid w:val="00D35BDB"/>
    <w:rsid w:val="00D360BA"/>
    <w:rsid w:val="00D363CF"/>
    <w:rsid w:val="00D42BBA"/>
    <w:rsid w:val="00D42FB9"/>
    <w:rsid w:val="00D448C6"/>
    <w:rsid w:val="00D44C10"/>
    <w:rsid w:val="00D4547D"/>
    <w:rsid w:val="00D45F0C"/>
    <w:rsid w:val="00D46CD2"/>
    <w:rsid w:val="00D46D8E"/>
    <w:rsid w:val="00D47CE6"/>
    <w:rsid w:val="00D50590"/>
    <w:rsid w:val="00D51B57"/>
    <w:rsid w:val="00D52A86"/>
    <w:rsid w:val="00D55101"/>
    <w:rsid w:val="00D56086"/>
    <w:rsid w:val="00D5697A"/>
    <w:rsid w:val="00D5699B"/>
    <w:rsid w:val="00D56BFB"/>
    <w:rsid w:val="00D57411"/>
    <w:rsid w:val="00D57BDF"/>
    <w:rsid w:val="00D57E22"/>
    <w:rsid w:val="00D6015A"/>
    <w:rsid w:val="00D61AB8"/>
    <w:rsid w:val="00D61CCE"/>
    <w:rsid w:val="00D637D7"/>
    <w:rsid w:val="00D6399A"/>
    <w:rsid w:val="00D67102"/>
    <w:rsid w:val="00D67676"/>
    <w:rsid w:val="00D719C7"/>
    <w:rsid w:val="00D72D8B"/>
    <w:rsid w:val="00D73B25"/>
    <w:rsid w:val="00D768E8"/>
    <w:rsid w:val="00D80925"/>
    <w:rsid w:val="00D81339"/>
    <w:rsid w:val="00D83754"/>
    <w:rsid w:val="00D83C10"/>
    <w:rsid w:val="00D841C1"/>
    <w:rsid w:val="00D851E6"/>
    <w:rsid w:val="00D8673A"/>
    <w:rsid w:val="00D87205"/>
    <w:rsid w:val="00D91BAB"/>
    <w:rsid w:val="00D92BBC"/>
    <w:rsid w:val="00D9564F"/>
    <w:rsid w:val="00D96939"/>
    <w:rsid w:val="00D969A5"/>
    <w:rsid w:val="00DA1050"/>
    <w:rsid w:val="00DA1703"/>
    <w:rsid w:val="00DA3EC4"/>
    <w:rsid w:val="00DA5F2C"/>
    <w:rsid w:val="00DB045E"/>
    <w:rsid w:val="00DB12C5"/>
    <w:rsid w:val="00DB25B5"/>
    <w:rsid w:val="00DB295A"/>
    <w:rsid w:val="00DB37EE"/>
    <w:rsid w:val="00DB3F99"/>
    <w:rsid w:val="00DB3FC0"/>
    <w:rsid w:val="00DB51AD"/>
    <w:rsid w:val="00DB6A3E"/>
    <w:rsid w:val="00DC05FA"/>
    <w:rsid w:val="00DC09C8"/>
    <w:rsid w:val="00DC1BB8"/>
    <w:rsid w:val="00DC3D04"/>
    <w:rsid w:val="00DC4471"/>
    <w:rsid w:val="00DD0F06"/>
    <w:rsid w:val="00DD0F5C"/>
    <w:rsid w:val="00DD17D4"/>
    <w:rsid w:val="00DD2E71"/>
    <w:rsid w:val="00DD3726"/>
    <w:rsid w:val="00DD3EA9"/>
    <w:rsid w:val="00DD461C"/>
    <w:rsid w:val="00DD4D5B"/>
    <w:rsid w:val="00DE04F2"/>
    <w:rsid w:val="00DE1821"/>
    <w:rsid w:val="00DE1B8E"/>
    <w:rsid w:val="00DE327A"/>
    <w:rsid w:val="00DE49A8"/>
    <w:rsid w:val="00DE5C6A"/>
    <w:rsid w:val="00DE64A6"/>
    <w:rsid w:val="00DE6994"/>
    <w:rsid w:val="00DF20D6"/>
    <w:rsid w:val="00DF20EB"/>
    <w:rsid w:val="00DF2FD1"/>
    <w:rsid w:val="00DF451E"/>
    <w:rsid w:val="00DF565C"/>
    <w:rsid w:val="00DF605D"/>
    <w:rsid w:val="00DF74EB"/>
    <w:rsid w:val="00E001CB"/>
    <w:rsid w:val="00E011FD"/>
    <w:rsid w:val="00E02F72"/>
    <w:rsid w:val="00E079B6"/>
    <w:rsid w:val="00E1072A"/>
    <w:rsid w:val="00E11764"/>
    <w:rsid w:val="00E1177D"/>
    <w:rsid w:val="00E126B7"/>
    <w:rsid w:val="00E12CFE"/>
    <w:rsid w:val="00E13FC5"/>
    <w:rsid w:val="00E14584"/>
    <w:rsid w:val="00E14F26"/>
    <w:rsid w:val="00E206E8"/>
    <w:rsid w:val="00E21896"/>
    <w:rsid w:val="00E25D6E"/>
    <w:rsid w:val="00E32C65"/>
    <w:rsid w:val="00E33200"/>
    <w:rsid w:val="00E3386E"/>
    <w:rsid w:val="00E354C5"/>
    <w:rsid w:val="00E37201"/>
    <w:rsid w:val="00E37DC3"/>
    <w:rsid w:val="00E400AA"/>
    <w:rsid w:val="00E41CE0"/>
    <w:rsid w:val="00E423C0"/>
    <w:rsid w:val="00E42A3C"/>
    <w:rsid w:val="00E42DD8"/>
    <w:rsid w:val="00E43B85"/>
    <w:rsid w:val="00E44530"/>
    <w:rsid w:val="00E453D9"/>
    <w:rsid w:val="00E47113"/>
    <w:rsid w:val="00E5033B"/>
    <w:rsid w:val="00E52CC8"/>
    <w:rsid w:val="00E53A07"/>
    <w:rsid w:val="00E53A64"/>
    <w:rsid w:val="00E53B98"/>
    <w:rsid w:val="00E53E2A"/>
    <w:rsid w:val="00E54262"/>
    <w:rsid w:val="00E57D66"/>
    <w:rsid w:val="00E61C10"/>
    <w:rsid w:val="00E628F6"/>
    <w:rsid w:val="00E632D8"/>
    <w:rsid w:val="00E63552"/>
    <w:rsid w:val="00E63EEE"/>
    <w:rsid w:val="00E653A0"/>
    <w:rsid w:val="00E7156A"/>
    <w:rsid w:val="00E71DCE"/>
    <w:rsid w:val="00E74107"/>
    <w:rsid w:val="00E74125"/>
    <w:rsid w:val="00E77461"/>
    <w:rsid w:val="00E8015A"/>
    <w:rsid w:val="00E818FA"/>
    <w:rsid w:val="00E84972"/>
    <w:rsid w:val="00E90333"/>
    <w:rsid w:val="00E904B4"/>
    <w:rsid w:val="00E921F1"/>
    <w:rsid w:val="00E9422C"/>
    <w:rsid w:val="00E948F3"/>
    <w:rsid w:val="00E95A43"/>
    <w:rsid w:val="00E96B59"/>
    <w:rsid w:val="00E96D42"/>
    <w:rsid w:val="00E97D9B"/>
    <w:rsid w:val="00EA0493"/>
    <w:rsid w:val="00EA06E5"/>
    <w:rsid w:val="00EA1CBC"/>
    <w:rsid w:val="00EA1DD6"/>
    <w:rsid w:val="00EA20F6"/>
    <w:rsid w:val="00EA3059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50C2"/>
    <w:rsid w:val="00ED1A9A"/>
    <w:rsid w:val="00ED2D84"/>
    <w:rsid w:val="00ED3112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E78D5"/>
    <w:rsid w:val="00EF0A16"/>
    <w:rsid w:val="00EF0D30"/>
    <w:rsid w:val="00EF4D96"/>
    <w:rsid w:val="00EF7B36"/>
    <w:rsid w:val="00F03097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7EEE"/>
    <w:rsid w:val="00F317EB"/>
    <w:rsid w:val="00F31F29"/>
    <w:rsid w:val="00F3386E"/>
    <w:rsid w:val="00F340F2"/>
    <w:rsid w:val="00F358E7"/>
    <w:rsid w:val="00F3594C"/>
    <w:rsid w:val="00F372FA"/>
    <w:rsid w:val="00F40BCE"/>
    <w:rsid w:val="00F40CA2"/>
    <w:rsid w:val="00F4199F"/>
    <w:rsid w:val="00F4376F"/>
    <w:rsid w:val="00F44E6D"/>
    <w:rsid w:val="00F46678"/>
    <w:rsid w:val="00F46680"/>
    <w:rsid w:val="00F46F02"/>
    <w:rsid w:val="00F47568"/>
    <w:rsid w:val="00F4781C"/>
    <w:rsid w:val="00F516BF"/>
    <w:rsid w:val="00F52F6A"/>
    <w:rsid w:val="00F56B8B"/>
    <w:rsid w:val="00F5770A"/>
    <w:rsid w:val="00F57F88"/>
    <w:rsid w:val="00F60D7F"/>
    <w:rsid w:val="00F60F6C"/>
    <w:rsid w:val="00F612A6"/>
    <w:rsid w:val="00F61BF4"/>
    <w:rsid w:val="00F627FC"/>
    <w:rsid w:val="00F63E84"/>
    <w:rsid w:val="00F664B3"/>
    <w:rsid w:val="00F67F01"/>
    <w:rsid w:val="00F702E4"/>
    <w:rsid w:val="00F70FA8"/>
    <w:rsid w:val="00F71818"/>
    <w:rsid w:val="00F73C5D"/>
    <w:rsid w:val="00F74962"/>
    <w:rsid w:val="00F7542A"/>
    <w:rsid w:val="00F76FE4"/>
    <w:rsid w:val="00F77570"/>
    <w:rsid w:val="00F77691"/>
    <w:rsid w:val="00F805E6"/>
    <w:rsid w:val="00F81A6D"/>
    <w:rsid w:val="00F82908"/>
    <w:rsid w:val="00F8489A"/>
    <w:rsid w:val="00F84E63"/>
    <w:rsid w:val="00F86240"/>
    <w:rsid w:val="00F87185"/>
    <w:rsid w:val="00F91BF9"/>
    <w:rsid w:val="00F91C17"/>
    <w:rsid w:val="00F9272C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41BD"/>
    <w:rsid w:val="00FC0A3C"/>
    <w:rsid w:val="00FC1319"/>
    <w:rsid w:val="00FC19BC"/>
    <w:rsid w:val="00FC23A3"/>
    <w:rsid w:val="00FC3A36"/>
    <w:rsid w:val="00FC3D56"/>
    <w:rsid w:val="00FC4480"/>
    <w:rsid w:val="00FC5259"/>
    <w:rsid w:val="00FC6A8B"/>
    <w:rsid w:val="00FD071C"/>
    <w:rsid w:val="00FD0743"/>
    <w:rsid w:val="00FD1292"/>
    <w:rsid w:val="00FD1B33"/>
    <w:rsid w:val="00FD27E7"/>
    <w:rsid w:val="00FD5FBA"/>
    <w:rsid w:val="00FE1339"/>
    <w:rsid w:val="00FE226B"/>
    <w:rsid w:val="00FE4B43"/>
    <w:rsid w:val="00FE5E32"/>
    <w:rsid w:val="00FE6D7B"/>
    <w:rsid w:val="00FE7BE0"/>
    <w:rsid w:val="00FF049A"/>
    <w:rsid w:val="00FF28E9"/>
    <w:rsid w:val="00FF3CDD"/>
    <w:rsid w:val="00FF3E0D"/>
    <w:rsid w:val="00FF6FA0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DF6B39"/>
  <w15:docId w15:val="{9C8644B8-73BE-40AB-8673-35B2401B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6543CB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937AE-E755-4B7D-A804-6971FEAA78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9101</TotalTime>
  <Pages>3</Pages>
  <Words>1103</Words>
  <Characters>6618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651</cp:revision>
  <cp:lastPrinted>2022-03-08T08:51:00Z</cp:lastPrinted>
  <dcterms:created xsi:type="dcterms:W3CDTF">2015-03-05T11:30:00Z</dcterms:created>
  <dcterms:modified xsi:type="dcterms:W3CDTF">2026-05-19T06:53:00Z</dcterms:modified>
</cp:coreProperties>
</file>