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5001E" w14:textId="77777777" w:rsidR="00B57B2B" w:rsidRPr="0007128B" w:rsidRDefault="00B57B2B" w:rsidP="00B57B2B">
      <w:pPr>
        <w:spacing w:after="0" w:line="240" w:lineRule="auto"/>
        <w:rPr>
          <w:rFonts w:ascii="Arial" w:eastAsia="Times New Roman" w:hAnsi="Arial" w:cs="Arial"/>
          <w:i/>
          <w:kern w:val="32"/>
          <w:sz w:val="18"/>
          <w:szCs w:val="18"/>
        </w:rPr>
      </w:pPr>
      <w:bookmarkStart w:id="0" w:name="_Hlk197416612"/>
      <w:r>
        <w:rPr>
          <w:rFonts w:ascii="Arial" w:hAnsi="Arial" w:cs="Arial"/>
          <w:i/>
          <w:sz w:val="18"/>
          <w:szCs w:val="18"/>
        </w:rPr>
        <w:t xml:space="preserve">Znak postępowania: </w:t>
      </w:r>
      <w:r w:rsidRPr="00066E6F">
        <w:rPr>
          <w:rFonts w:ascii="Arial" w:hAnsi="Arial" w:cs="Arial"/>
          <w:i/>
          <w:sz w:val="18"/>
          <w:szCs w:val="18"/>
        </w:rPr>
        <w:t>KPTS-Z-12/D/OP/1/26/157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D740C2">
        <w:rPr>
          <w:rFonts w:ascii="Arial" w:hAnsi="Arial" w:cs="Arial"/>
          <w:i/>
          <w:color w:val="FF0000"/>
          <w:sz w:val="18"/>
          <w:szCs w:val="18"/>
        </w:rPr>
        <w:t xml:space="preserve">  </w:t>
      </w:r>
      <w:r>
        <w:rPr>
          <w:rFonts w:ascii="Arial" w:hAnsi="Arial" w:cs="Arial"/>
          <w:i/>
          <w:color w:val="FF0000"/>
          <w:sz w:val="18"/>
          <w:szCs w:val="18"/>
        </w:rPr>
        <w:t xml:space="preserve">                                                                               </w:t>
      </w:r>
      <w:r w:rsidRPr="0007128B">
        <w:rPr>
          <w:rFonts w:ascii="Arial" w:eastAsia="Times New Roman" w:hAnsi="Arial" w:cs="Arial"/>
          <w:i/>
          <w:kern w:val="32"/>
          <w:sz w:val="18"/>
          <w:szCs w:val="18"/>
        </w:rPr>
        <w:t>Załącznik nr 7 do SWZ</w:t>
      </w:r>
    </w:p>
    <w:p w14:paraId="6DC26A6B" w14:textId="77777777" w:rsidR="00B57B2B" w:rsidRPr="006025B2" w:rsidRDefault="00B57B2B" w:rsidP="00B57B2B">
      <w:pPr>
        <w:spacing w:after="0" w:line="240" w:lineRule="auto"/>
        <w:jc w:val="center"/>
        <w:rPr>
          <w:rFonts w:ascii="Arial" w:eastAsia="Times New Roman" w:hAnsi="Arial" w:cs="Arial"/>
          <w:i/>
          <w:kern w:val="32"/>
          <w:sz w:val="20"/>
          <w:szCs w:val="20"/>
        </w:rPr>
      </w:pPr>
      <w:r w:rsidRPr="0007128B"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                                                                                                       </w:t>
      </w:r>
      <w:r>
        <w:rPr>
          <w:rFonts w:ascii="Arial" w:eastAsia="Times New Roman" w:hAnsi="Arial" w:cs="Arial"/>
          <w:b/>
          <w:kern w:val="32"/>
          <w:sz w:val="18"/>
          <w:szCs w:val="18"/>
        </w:rPr>
        <w:t xml:space="preserve">                                </w:t>
      </w:r>
      <w:r w:rsidRPr="0007128B">
        <w:rPr>
          <w:rFonts w:ascii="Arial" w:eastAsia="Times New Roman" w:hAnsi="Arial" w:cs="Arial"/>
          <w:b/>
          <w:kern w:val="32"/>
          <w:sz w:val="18"/>
          <w:szCs w:val="18"/>
        </w:rPr>
        <w:t xml:space="preserve">  </w:t>
      </w:r>
      <w:r w:rsidRPr="0007128B">
        <w:rPr>
          <w:rFonts w:ascii="Arial" w:eastAsia="Times New Roman" w:hAnsi="Arial" w:cs="Arial"/>
          <w:i/>
          <w:kern w:val="32"/>
          <w:sz w:val="18"/>
          <w:szCs w:val="18"/>
        </w:rPr>
        <w:t>Zobowiązanie podmiotu</w:t>
      </w:r>
    </w:p>
    <w:p w14:paraId="56797DE3" w14:textId="77777777" w:rsidR="00B57B2B" w:rsidRDefault="00B57B2B" w:rsidP="00B57B2B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0DDF406A" w14:textId="77777777" w:rsidR="00B57B2B" w:rsidRDefault="00B57B2B" w:rsidP="00B57B2B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48B6D8E8" w14:textId="77777777" w:rsidR="00B57B2B" w:rsidRDefault="00B57B2B" w:rsidP="00B57B2B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</w:p>
    <w:p w14:paraId="29AC112D" w14:textId="77777777" w:rsidR="00B57B2B" w:rsidRPr="00E95C91" w:rsidRDefault="00B57B2B" w:rsidP="00B57B2B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 w:rsidRPr="00E95C91">
        <w:rPr>
          <w:rFonts w:ascii="Arial" w:eastAsia="Times New Roman" w:hAnsi="Arial" w:cs="Arial"/>
          <w:b/>
          <w:kern w:val="32"/>
          <w:sz w:val="20"/>
          <w:szCs w:val="20"/>
          <w:lang w:val="x-none"/>
        </w:rPr>
        <w:t xml:space="preserve">ZOBOWIĄZANIE </w:t>
      </w:r>
    </w:p>
    <w:p w14:paraId="491BBD78" w14:textId="77777777" w:rsidR="00B57B2B" w:rsidRDefault="00B57B2B" w:rsidP="00B57B2B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 w:val="20"/>
          <w:szCs w:val="20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>p</w:t>
      </w:r>
      <w:r w:rsidRPr="00E95C91">
        <w:rPr>
          <w:rFonts w:ascii="Arial" w:eastAsia="Times New Roman" w:hAnsi="Arial" w:cs="Arial"/>
          <w:b/>
          <w:kern w:val="32"/>
          <w:sz w:val="20"/>
          <w:szCs w:val="20"/>
        </w:rPr>
        <w:t>odmiotu</w:t>
      </w: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 udostępniającego zasoby do oddania do dyspozycji Wykonawcy </w:t>
      </w:r>
    </w:p>
    <w:p w14:paraId="4840816E" w14:textId="77777777" w:rsidR="00B57B2B" w:rsidRPr="00E95C91" w:rsidRDefault="00B57B2B" w:rsidP="00B57B2B">
      <w:pPr>
        <w:spacing w:after="0" w:line="240" w:lineRule="auto"/>
        <w:jc w:val="center"/>
        <w:rPr>
          <w:rFonts w:ascii="Arial" w:eastAsia="Times New Roman" w:hAnsi="Arial" w:cs="Arial"/>
          <w:b/>
          <w:kern w:val="32"/>
          <w:szCs w:val="28"/>
          <w:lang w:val="x-none"/>
        </w:rPr>
      </w:pPr>
      <w:r>
        <w:rPr>
          <w:rFonts w:ascii="Arial" w:eastAsia="Times New Roman" w:hAnsi="Arial" w:cs="Arial"/>
          <w:b/>
          <w:kern w:val="32"/>
          <w:sz w:val="20"/>
          <w:szCs w:val="20"/>
        </w:rPr>
        <w:t xml:space="preserve">niezbędnych zasobów na potrzeby realizacji zamówienia </w:t>
      </w:r>
    </w:p>
    <w:p w14:paraId="6DB234D2" w14:textId="77777777" w:rsidR="00B57B2B" w:rsidRPr="00E95C91" w:rsidRDefault="00B57B2B" w:rsidP="00B57B2B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68A150A7" w14:textId="77777777" w:rsidR="00B57B2B" w:rsidRDefault="00B57B2B" w:rsidP="00B57B2B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Po zapoznaniu się z treścią dokumentów zamówienia dotycząc</w:t>
      </w:r>
      <w:r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zamówienia prowadzonego w trybie przetargu nieograniczonego na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>„Dostawy oleju opałowego”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 dla Kujawsko-Pomorskiego Transportu Samochodowego Spółka Akcyjna,</w:t>
      </w:r>
    </w:p>
    <w:p w14:paraId="0F9FF3F5" w14:textId="77777777" w:rsidR="00B57B2B" w:rsidRDefault="00B57B2B" w:rsidP="00B57B2B">
      <w:pPr>
        <w:spacing w:before="120"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065EB6F4" w14:textId="77777777" w:rsidR="00B57B2B" w:rsidRPr="00E95C91" w:rsidRDefault="00B57B2B" w:rsidP="00B57B2B">
      <w:pPr>
        <w:spacing w:before="120"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My (Ja), niżej podpisani</w:t>
      </w:r>
    </w:p>
    <w:p w14:paraId="7A9D63E9" w14:textId="77777777" w:rsidR="00B57B2B" w:rsidRDefault="00B57B2B" w:rsidP="00B57B2B">
      <w:pPr>
        <w:autoSpaceDE w:val="0"/>
        <w:autoSpaceDN w:val="0"/>
        <w:adjustRightInd w:val="0"/>
        <w:spacing w:before="120" w:after="0" w:line="240" w:lineRule="auto"/>
        <w:ind w:left="3828" w:hanging="3828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działając w imieniu ………………………………</w:t>
      </w:r>
      <w:r>
        <w:rPr>
          <w:rFonts w:ascii="Arial" w:eastAsia="Times New Roman" w:hAnsi="Arial" w:cs="Arial"/>
          <w:sz w:val="20"/>
          <w:szCs w:val="20"/>
        </w:rPr>
        <w:t xml:space="preserve">………………………………………………………………………… </w:t>
      </w:r>
      <w:r w:rsidRPr="00E95C91">
        <w:rPr>
          <w:rFonts w:ascii="Arial" w:eastAsia="Times New Roman" w:hAnsi="Arial" w:cs="Arial"/>
          <w:sz w:val="20"/>
          <w:szCs w:val="20"/>
        </w:rPr>
        <w:t>(</w:t>
      </w:r>
      <w:r w:rsidRPr="00E95C91">
        <w:rPr>
          <w:rFonts w:ascii="Arial" w:eastAsia="Times New Roman" w:hAnsi="Arial" w:cs="Arial"/>
          <w:i/>
          <w:sz w:val="20"/>
          <w:szCs w:val="20"/>
        </w:rPr>
        <w:t>wpisać nazwę podmiotu udostępniającego)</w:t>
      </w:r>
    </w:p>
    <w:p w14:paraId="030EE778" w14:textId="77777777" w:rsidR="00B57B2B" w:rsidRDefault="00B57B2B" w:rsidP="00B57B2B">
      <w:pPr>
        <w:autoSpaceDE w:val="0"/>
        <w:autoSpaceDN w:val="0"/>
        <w:adjustRightInd w:val="0"/>
        <w:spacing w:before="120" w:after="0" w:line="240" w:lineRule="auto"/>
        <w:ind w:left="3828" w:hanging="3828"/>
        <w:jc w:val="both"/>
        <w:rPr>
          <w:rFonts w:ascii="Arial" w:eastAsia="Times New Roman" w:hAnsi="Arial" w:cs="Arial"/>
          <w:i/>
          <w:sz w:val="20"/>
          <w:szCs w:val="20"/>
        </w:rPr>
      </w:pPr>
      <w:r w:rsidRPr="00E95C91">
        <w:rPr>
          <w:rFonts w:ascii="Arial" w:eastAsia="Times New Roman" w:hAnsi="Arial" w:cs="Arial"/>
          <w:sz w:val="20"/>
          <w:szCs w:val="20"/>
        </w:rPr>
        <w:t>z siedzibą w</w:t>
      </w:r>
      <w:r w:rsidRPr="00E95C91">
        <w:rPr>
          <w:rFonts w:ascii="Arial" w:eastAsia="Times New Roman" w:hAnsi="Arial" w:cs="Arial"/>
          <w:i/>
          <w:sz w:val="20"/>
          <w:szCs w:val="20"/>
        </w:rPr>
        <w:t xml:space="preserve"> ……………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……………………………….</w:t>
      </w:r>
      <w:r w:rsidRPr="00E95C91">
        <w:rPr>
          <w:rFonts w:ascii="Arial" w:eastAsia="Times New Roman" w:hAnsi="Arial" w:cs="Arial"/>
          <w:i/>
          <w:sz w:val="20"/>
          <w:szCs w:val="20"/>
        </w:rPr>
        <w:t>…</w:t>
      </w:r>
      <w:r>
        <w:rPr>
          <w:rFonts w:ascii="Arial" w:eastAsia="Times New Roman" w:hAnsi="Arial" w:cs="Arial"/>
          <w:i/>
          <w:sz w:val="20"/>
          <w:szCs w:val="20"/>
        </w:rPr>
        <w:t>…………………………………………………</w:t>
      </w:r>
      <w:r w:rsidRPr="00E95C91">
        <w:rPr>
          <w:rFonts w:ascii="Arial" w:eastAsia="Times New Roman" w:hAnsi="Arial" w:cs="Arial"/>
          <w:i/>
          <w:sz w:val="20"/>
          <w:szCs w:val="20"/>
        </w:rPr>
        <w:t>………. (wpisać adres podmiotu udostępniającego)</w:t>
      </w:r>
    </w:p>
    <w:p w14:paraId="6DD2A9F4" w14:textId="77777777" w:rsidR="00B57B2B" w:rsidRPr="00E95C91" w:rsidRDefault="00B57B2B" w:rsidP="00B57B2B">
      <w:pPr>
        <w:autoSpaceDE w:val="0"/>
        <w:autoSpaceDN w:val="0"/>
        <w:adjustRightInd w:val="0"/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E95C91">
        <w:rPr>
          <w:rFonts w:ascii="Arial" w:eastAsia="Times New Roman" w:hAnsi="Arial" w:cs="Arial"/>
          <w:i/>
          <w:sz w:val="20"/>
          <w:szCs w:val="20"/>
        </w:rPr>
        <w:t xml:space="preserve"> </w:t>
      </w:r>
      <w:r w:rsidRPr="00E95C91">
        <w:rPr>
          <w:rFonts w:ascii="Arial" w:eastAsia="Times New Roman" w:hAnsi="Arial" w:cs="Arial"/>
          <w:sz w:val="20"/>
          <w:szCs w:val="20"/>
        </w:rPr>
        <w:t>zobowiązujemy się do:</w:t>
      </w:r>
    </w:p>
    <w:p w14:paraId="45CEDACC" w14:textId="77777777" w:rsidR="00B57B2B" w:rsidRDefault="00B57B2B" w:rsidP="00B57B2B">
      <w:pPr>
        <w:spacing w:before="120" w:after="0" w:line="240" w:lineRule="auto"/>
        <w:ind w:left="4253" w:hanging="4253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oddania do dyspozycji ………………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………………………………………………………………………………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(wpisać komu)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2BAC96E8" w14:textId="77777777" w:rsidR="00B57B2B" w:rsidRPr="00E95C91" w:rsidRDefault="00B57B2B" w:rsidP="00B57B2B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z siedzibą w ………</w:t>
      </w:r>
      <w:r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………………………………………………………………………..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……, zwanemu dalej Wykonawcą, posiadanych przez nas niezbędnych zasobów na potrzeby realizacji zamówienia </w:t>
      </w:r>
      <w:r w:rsidRPr="00E95C91">
        <w:rPr>
          <w:rFonts w:ascii="Arial" w:eastAsia="Times New Roman" w:hAnsi="Arial" w:cs="Arial"/>
          <w:b/>
          <w:bCs/>
          <w:sz w:val="20"/>
          <w:szCs w:val="20"/>
          <w:lang w:eastAsia="ar-SA"/>
        </w:rPr>
        <w:t xml:space="preserve">oraz potwierdzamy, że stosunek łączący nas z Wykonawcą gwarantuje rzeczywisty dostęp do tych zasobów. </w:t>
      </w:r>
    </w:p>
    <w:p w14:paraId="1726111C" w14:textId="77777777" w:rsidR="00B57B2B" w:rsidRPr="00E95C91" w:rsidRDefault="00B57B2B" w:rsidP="00B57B2B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2A6B15F2" w14:textId="77777777" w:rsidR="00B57B2B" w:rsidRPr="00E95C91" w:rsidRDefault="00B57B2B" w:rsidP="00B57B2B">
      <w:pPr>
        <w:pStyle w:val="Akapitzlist"/>
        <w:numPr>
          <w:ilvl w:val="0"/>
          <w:numId w:val="4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Zakres zasobów, jakie udostępniamy Wykonawcy: </w:t>
      </w:r>
    </w:p>
    <w:p w14:paraId="6935B649" w14:textId="77777777" w:rsidR="00B57B2B" w:rsidRDefault="00B57B2B" w:rsidP="00B57B2B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……………………………………………………………………</w:t>
      </w:r>
      <w:r>
        <w:rPr>
          <w:rFonts w:ascii="Arial" w:eastAsia="Times New Roman" w:hAnsi="Arial" w:cs="Arial"/>
          <w:i/>
          <w:sz w:val="20"/>
          <w:szCs w:val="20"/>
          <w:lang w:eastAsia="ar-SA"/>
        </w:rPr>
        <w:t>………………………………………………..</w:t>
      </w: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.</w:t>
      </w:r>
    </w:p>
    <w:p w14:paraId="4C9EF266" w14:textId="77777777" w:rsidR="00B57B2B" w:rsidRPr="00E95C91" w:rsidRDefault="00B57B2B" w:rsidP="00B57B2B">
      <w:pPr>
        <w:numPr>
          <w:ilvl w:val="1"/>
          <w:numId w:val="0"/>
        </w:numPr>
        <w:spacing w:after="0" w:line="240" w:lineRule="auto"/>
        <w:ind w:left="708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(należy szczegółowo wyspecyfikować udostępniane zasoby)</w:t>
      </w:r>
    </w:p>
    <w:p w14:paraId="08C611C5" w14:textId="77777777" w:rsidR="00B57B2B" w:rsidRDefault="00B57B2B" w:rsidP="00B57B2B">
      <w:pPr>
        <w:pStyle w:val="Akapitzlist"/>
        <w:numPr>
          <w:ilvl w:val="0"/>
          <w:numId w:val="45"/>
        </w:numPr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>Sposób i okres udostępnienia Wykonawcy i wykorzystania przez Wykonawcę powyższych zasobów przy wykonywaniu zamówienia:</w:t>
      </w:r>
    </w:p>
    <w:p w14:paraId="31A45675" w14:textId="77777777" w:rsidR="00B57B2B" w:rsidRPr="00E95C91" w:rsidRDefault="00B57B2B" w:rsidP="00B57B2B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E95C91">
        <w:rPr>
          <w:rFonts w:ascii="Arial" w:hAnsi="Arial" w:cs="Arial"/>
          <w:sz w:val="20"/>
          <w:szCs w:val="20"/>
          <w:lang w:eastAsia="ar-SA"/>
        </w:rPr>
        <w:t xml:space="preserve"> …………………….……………………………</w:t>
      </w:r>
      <w:r>
        <w:rPr>
          <w:rFonts w:ascii="Arial" w:hAnsi="Arial" w:cs="Arial"/>
          <w:sz w:val="20"/>
          <w:szCs w:val="20"/>
          <w:lang w:eastAsia="ar-SA"/>
        </w:rPr>
        <w:t>……………….</w:t>
      </w:r>
      <w:r w:rsidRPr="00E95C91">
        <w:rPr>
          <w:rFonts w:ascii="Arial" w:hAnsi="Arial" w:cs="Arial"/>
          <w:sz w:val="20"/>
          <w:szCs w:val="20"/>
          <w:lang w:eastAsia="ar-SA"/>
        </w:rPr>
        <w:t xml:space="preserve"> ………</w:t>
      </w:r>
      <w:r>
        <w:rPr>
          <w:rFonts w:ascii="Arial" w:hAnsi="Arial" w:cs="Arial"/>
          <w:sz w:val="20"/>
          <w:szCs w:val="20"/>
          <w:lang w:eastAsia="ar-SA"/>
        </w:rPr>
        <w:t>……………….</w:t>
      </w:r>
      <w:r w:rsidRPr="00E95C91">
        <w:rPr>
          <w:rFonts w:ascii="Arial" w:hAnsi="Arial" w:cs="Arial"/>
          <w:sz w:val="20"/>
          <w:szCs w:val="20"/>
          <w:lang w:eastAsia="ar-SA"/>
        </w:rPr>
        <w:t>………………..…………………………</w:t>
      </w:r>
      <w:r w:rsidRPr="00E95C91">
        <w:rPr>
          <w:rFonts w:ascii="Arial" w:hAnsi="Arial" w:cs="Arial"/>
          <w:sz w:val="20"/>
          <w:szCs w:val="20"/>
          <w:lang w:eastAsia="ar-SA"/>
        </w:rPr>
        <w:br/>
      </w:r>
      <w:r>
        <w:rPr>
          <w:rFonts w:ascii="Arial" w:hAnsi="Arial" w:cs="Arial"/>
          <w:sz w:val="20"/>
          <w:szCs w:val="20"/>
          <w:lang w:eastAsia="ar-SA"/>
        </w:rPr>
        <w:t xml:space="preserve">                        </w:t>
      </w:r>
      <w:r w:rsidRPr="00E95C91">
        <w:rPr>
          <w:rFonts w:ascii="Arial" w:hAnsi="Arial" w:cs="Arial"/>
          <w:sz w:val="20"/>
          <w:szCs w:val="20"/>
          <w:lang w:eastAsia="ar-SA"/>
        </w:rPr>
        <w:t>(</w:t>
      </w:r>
      <w:r w:rsidRPr="00E95C91">
        <w:rPr>
          <w:rFonts w:ascii="Arial" w:hAnsi="Arial" w:cs="Arial"/>
          <w:i/>
          <w:sz w:val="20"/>
          <w:szCs w:val="20"/>
          <w:lang w:eastAsia="ar-SA"/>
        </w:rPr>
        <w:t>należy wskazać sposób wykorzystania zasobów i okres udostępnienia</w:t>
      </w:r>
      <w:r w:rsidRPr="00E95C91">
        <w:rPr>
          <w:rFonts w:ascii="Arial" w:hAnsi="Arial" w:cs="Arial"/>
          <w:sz w:val="20"/>
          <w:szCs w:val="20"/>
          <w:lang w:eastAsia="ar-SA"/>
        </w:rPr>
        <w:t>)</w:t>
      </w:r>
    </w:p>
    <w:p w14:paraId="0895A092" w14:textId="77777777" w:rsidR="00B57B2B" w:rsidRPr="00E95C91" w:rsidRDefault="00B57B2B" w:rsidP="00B57B2B">
      <w:pPr>
        <w:pStyle w:val="Akapitzlist"/>
        <w:spacing w:before="120" w:after="0" w:line="240" w:lineRule="auto"/>
        <w:jc w:val="both"/>
        <w:rPr>
          <w:rFonts w:ascii="Arial" w:hAnsi="Arial" w:cs="Arial"/>
          <w:sz w:val="20"/>
          <w:szCs w:val="20"/>
          <w:lang w:eastAsia="ar-SA"/>
        </w:rPr>
      </w:pPr>
    </w:p>
    <w:p w14:paraId="6F3DC140" w14:textId="77777777" w:rsidR="00B57B2B" w:rsidRPr="00E95C91" w:rsidRDefault="00B57B2B" w:rsidP="00B57B2B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2F2BA7A4" w14:textId="77777777" w:rsidR="00B57B2B" w:rsidRPr="00E95C91" w:rsidRDefault="00B57B2B" w:rsidP="00B57B2B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i/>
          <w:sz w:val="20"/>
          <w:szCs w:val="20"/>
          <w:lang w:eastAsia="ar-SA"/>
        </w:rPr>
        <w:t>W związku z udostępnianiem zasobów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dotyczących sytuacji finansowej lub ekonomicznej oświadczam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 xml:space="preserve">(y), 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że odpowiadam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(y)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solidarnie z Wykonawcą za szkodę poniesioną przez Zamawiającego powstałą wskutek nieudostępnienia tych zasobów, z wyjątkiem przypadków gdy za nieudostępnienie zasobów nie ponos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imy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 xml:space="preserve"> winy</w:t>
      </w:r>
      <w:r>
        <w:rPr>
          <w:rFonts w:ascii="Arial" w:eastAsia="TimesNewRoman" w:hAnsi="Arial" w:cs="Arial"/>
          <w:i/>
          <w:sz w:val="20"/>
          <w:szCs w:val="20"/>
          <w:lang w:eastAsia="ar-SA"/>
        </w:rPr>
        <w:t>*</w:t>
      </w:r>
      <w:r w:rsidRPr="00E95C91">
        <w:rPr>
          <w:rFonts w:ascii="Arial" w:eastAsia="TimesNewRoman" w:hAnsi="Arial" w:cs="Arial"/>
          <w:i/>
          <w:sz w:val="20"/>
          <w:szCs w:val="20"/>
          <w:lang w:eastAsia="ar-SA"/>
        </w:rPr>
        <w:t>.</w:t>
      </w:r>
    </w:p>
    <w:p w14:paraId="38CB0DEE" w14:textId="77777777" w:rsidR="00B57B2B" w:rsidRPr="00E95C91" w:rsidRDefault="00B57B2B" w:rsidP="00B57B2B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95C91">
        <w:rPr>
          <w:rFonts w:ascii="Arial" w:eastAsia="Times New Roman" w:hAnsi="Arial" w:cs="Arial"/>
          <w:sz w:val="20"/>
          <w:szCs w:val="20"/>
          <w:lang w:eastAsia="ar-SA"/>
        </w:rPr>
        <w:t>W związku z powyższym oddaję/</w:t>
      </w:r>
      <w:r>
        <w:rPr>
          <w:rFonts w:ascii="Arial" w:eastAsia="Times New Roman" w:hAnsi="Arial" w:cs="Arial"/>
          <w:sz w:val="20"/>
          <w:szCs w:val="20"/>
          <w:lang w:eastAsia="ar-SA"/>
        </w:rPr>
        <w:t>oddaj</w:t>
      </w:r>
      <w:r w:rsidRPr="00E95C91">
        <w:rPr>
          <w:rFonts w:ascii="Arial" w:eastAsia="Times New Roman" w:hAnsi="Arial" w:cs="Arial"/>
          <w:sz w:val="20"/>
          <w:szCs w:val="20"/>
          <w:lang w:eastAsia="ar-SA"/>
        </w:rPr>
        <w:t xml:space="preserve">emy Wykonawcy do dyspozycji ww. zasoby w celu korzystania z nich przez Wykonawcę – w przypadku wyboru jego oferty w przedmiotowym postępowaniu i udzielenia mu zamówienia - przy wykonaniu przedmiotu zamówienia. </w:t>
      </w:r>
    </w:p>
    <w:p w14:paraId="60E224A6" w14:textId="77777777" w:rsidR="00B57B2B" w:rsidRDefault="00B57B2B" w:rsidP="00B57B2B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EA4CF31" w14:textId="77777777" w:rsidR="00B57B2B" w:rsidRDefault="00B57B2B" w:rsidP="00B57B2B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73AD714D" w14:textId="77777777" w:rsidR="00B57B2B" w:rsidRPr="00E95C91" w:rsidRDefault="00B57B2B" w:rsidP="00B57B2B">
      <w:pPr>
        <w:spacing w:before="120"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14:paraId="5FE08364" w14:textId="77777777" w:rsidR="00B57B2B" w:rsidRPr="005F41DA" w:rsidRDefault="00B57B2B" w:rsidP="00B57B2B">
      <w:pPr>
        <w:spacing w:before="120" w:after="0" w:line="240" w:lineRule="auto"/>
        <w:jc w:val="both"/>
        <w:rPr>
          <w:rFonts w:ascii="Arial" w:hAnsi="Arial"/>
          <w:i/>
          <w:sz w:val="16"/>
          <w:szCs w:val="16"/>
        </w:rPr>
      </w:pPr>
      <w:r>
        <w:rPr>
          <w:rFonts w:ascii="Arial" w:eastAsia="Times New Roman" w:hAnsi="Arial" w:cs="Arial"/>
          <w:sz w:val="18"/>
          <w:szCs w:val="20"/>
          <w:lang w:eastAsia="ar-SA"/>
        </w:rPr>
        <w:t xml:space="preserve">                                                                                               ………………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</w:t>
      </w:r>
      <w:r>
        <w:rPr>
          <w:rFonts w:ascii="Arial" w:eastAsia="Times New Roman" w:hAnsi="Arial" w:cs="Arial"/>
          <w:sz w:val="18"/>
          <w:szCs w:val="20"/>
          <w:lang w:eastAsia="ar-SA"/>
        </w:rPr>
        <w:t>…………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>……………………..</w:t>
      </w:r>
      <w:r w:rsidRPr="00E95C91">
        <w:rPr>
          <w:rFonts w:ascii="Arial" w:eastAsia="Times New Roman" w:hAnsi="Arial" w:cs="Arial"/>
          <w:sz w:val="18"/>
          <w:szCs w:val="20"/>
          <w:lang w:eastAsia="ar-SA"/>
        </w:rPr>
        <w:tab/>
        <w:t xml:space="preserve"> </w:t>
      </w:r>
      <w:r>
        <w:rPr>
          <w:rFonts w:ascii="Arial" w:eastAsia="Times New Roman" w:hAnsi="Arial" w:cs="Arial"/>
          <w:sz w:val="18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i/>
          <w:sz w:val="18"/>
          <w:szCs w:val="20"/>
        </w:rPr>
        <w:t xml:space="preserve">               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</w:t>
      </w:r>
      <w:r w:rsidRPr="00DB6A3E">
        <w:rPr>
          <w:rFonts w:ascii="Arial" w:hAnsi="Arial"/>
          <w:sz w:val="18"/>
          <w:szCs w:val="18"/>
        </w:rPr>
        <w:t xml:space="preserve">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431D8D3D" w14:textId="77777777" w:rsidR="00B57B2B" w:rsidRPr="005F41DA" w:rsidRDefault="00B57B2B" w:rsidP="00B57B2B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  </w:t>
      </w:r>
      <w:r w:rsidRPr="005F41DA">
        <w:rPr>
          <w:rFonts w:ascii="Arial" w:hAnsi="Arial"/>
          <w:i/>
          <w:sz w:val="16"/>
          <w:szCs w:val="16"/>
        </w:rPr>
        <w:t xml:space="preserve">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5FC024F1" w14:textId="77777777" w:rsidR="00B57B2B" w:rsidRDefault="00B57B2B" w:rsidP="00B57B2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560BD6" w14:textId="77777777" w:rsidR="00B57B2B" w:rsidRDefault="00B57B2B" w:rsidP="00B57B2B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25110C3A" w14:textId="77777777" w:rsidR="00B57B2B" w:rsidRPr="00E95C91" w:rsidRDefault="00B57B2B" w:rsidP="00B57B2B">
      <w:pPr>
        <w:spacing w:before="120" w:after="0" w:line="240" w:lineRule="auto"/>
        <w:ind w:left="4956" w:hanging="4956"/>
        <w:rPr>
          <w:rFonts w:ascii="Arial" w:eastAsia="Times New Roman" w:hAnsi="Arial" w:cs="Arial"/>
          <w:sz w:val="18"/>
          <w:szCs w:val="20"/>
        </w:rPr>
      </w:pPr>
    </w:p>
    <w:p w14:paraId="1A0ECDBC" w14:textId="77777777" w:rsidR="00B57B2B" w:rsidRDefault="00B57B2B" w:rsidP="00B57B2B">
      <w:pPr>
        <w:spacing w:before="120" w:after="0" w:line="240" w:lineRule="auto"/>
        <w:jc w:val="both"/>
        <w:rPr>
          <w:rFonts w:ascii="Arial" w:eastAsia="Times New Roman" w:hAnsi="Arial" w:cs="Arial"/>
          <w:i/>
          <w:iCs/>
          <w:sz w:val="18"/>
          <w:szCs w:val="18"/>
          <w:lang w:eastAsia="ar-SA"/>
        </w:rPr>
      </w:pPr>
      <w:r w:rsidRPr="00C3727D">
        <w:rPr>
          <w:rFonts w:ascii="Arial" w:eastAsia="Times New Roman" w:hAnsi="Arial" w:cs="Arial"/>
          <w:i/>
          <w:iCs/>
          <w:sz w:val="18"/>
          <w:szCs w:val="18"/>
          <w:lang w:eastAsia="ar-SA"/>
        </w:rPr>
        <w:t xml:space="preserve">* </w:t>
      </w:r>
      <w:r w:rsidRPr="00FC4439">
        <w:rPr>
          <w:rFonts w:ascii="Arial" w:eastAsia="Times New Roman" w:hAnsi="Arial" w:cs="Arial"/>
          <w:i/>
          <w:iCs/>
          <w:sz w:val="18"/>
          <w:szCs w:val="18"/>
          <w:lang w:eastAsia="ar-SA"/>
        </w:rPr>
        <w:t>skreślić jeśli nie dotyczy</w:t>
      </w:r>
    </w:p>
    <w:bookmarkEnd w:id="0"/>
    <w:p w14:paraId="282C2874" w14:textId="77777777" w:rsidR="001510A9" w:rsidRPr="00B57B2B" w:rsidRDefault="001510A9" w:rsidP="00B57B2B"/>
    <w:sectPr w:rsidR="001510A9" w:rsidRPr="00B57B2B" w:rsidSect="003E765B">
      <w:footerReference w:type="firs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F186D1" w14:textId="77777777" w:rsidR="009E691E" w:rsidRDefault="009E691E" w:rsidP="00C95DED">
      <w:pPr>
        <w:spacing w:after="0" w:line="240" w:lineRule="auto"/>
      </w:pPr>
      <w:r>
        <w:separator/>
      </w:r>
    </w:p>
  </w:endnote>
  <w:endnote w:type="continuationSeparator" w:id="0">
    <w:p w14:paraId="5275CDE4" w14:textId="77777777" w:rsidR="009E691E" w:rsidRDefault="009E691E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2DFFD" w14:textId="77777777" w:rsidR="006C1C06" w:rsidRPr="00C95DED" w:rsidRDefault="006C1C06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10616" w14:textId="77777777" w:rsidR="009E691E" w:rsidRDefault="009E691E" w:rsidP="00C95DED">
      <w:pPr>
        <w:spacing w:after="0" w:line="240" w:lineRule="auto"/>
      </w:pPr>
      <w:r>
        <w:separator/>
      </w:r>
    </w:p>
  </w:footnote>
  <w:footnote w:type="continuationSeparator" w:id="0">
    <w:p w14:paraId="675D2566" w14:textId="77777777" w:rsidR="009E691E" w:rsidRDefault="009E691E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9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30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D4F3D67"/>
    <w:multiLevelType w:val="hybridMultilevel"/>
    <w:tmpl w:val="BC326A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1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46D766B1"/>
    <w:multiLevelType w:val="hybridMultilevel"/>
    <w:tmpl w:val="FBCA3066"/>
    <w:lvl w:ilvl="0" w:tplc="391A203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9641370">
    <w:abstractNumId w:val="0"/>
  </w:num>
  <w:num w:numId="2" w16cid:durableId="9064199">
    <w:abstractNumId w:val="16"/>
  </w:num>
  <w:num w:numId="3" w16cid:durableId="1027023465">
    <w:abstractNumId w:val="17"/>
  </w:num>
  <w:num w:numId="4" w16cid:durableId="1267880775">
    <w:abstractNumId w:val="29"/>
  </w:num>
  <w:num w:numId="5" w16cid:durableId="350880495">
    <w:abstractNumId w:val="25"/>
  </w:num>
  <w:num w:numId="6" w16cid:durableId="2036927459">
    <w:abstractNumId w:val="44"/>
  </w:num>
  <w:num w:numId="7" w16cid:durableId="830369985">
    <w:abstractNumId w:val="37"/>
  </w:num>
  <w:num w:numId="8" w16cid:durableId="1704020255">
    <w:abstractNumId w:val="35"/>
  </w:num>
  <w:num w:numId="9" w16cid:durableId="1335915014">
    <w:abstractNumId w:val="36"/>
  </w:num>
  <w:num w:numId="10" w16cid:durableId="937828800">
    <w:abstractNumId w:val="32"/>
  </w:num>
  <w:num w:numId="11" w16cid:durableId="4024956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0250145">
    <w:abstractNumId w:val="2"/>
  </w:num>
  <w:num w:numId="13" w16cid:durableId="1745030948">
    <w:abstractNumId w:val="38"/>
  </w:num>
  <w:num w:numId="14" w16cid:durableId="468401118">
    <w:abstractNumId w:val="26"/>
  </w:num>
  <w:num w:numId="15" w16cid:durableId="1276522808">
    <w:abstractNumId w:val="23"/>
  </w:num>
  <w:num w:numId="16" w16cid:durableId="806125255">
    <w:abstractNumId w:val="33"/>
  </w:num>
  <w:num w:numId="17" w16cid:durableId="418530413">
    <w:abstractNumId w:val="30"/>
  </w:num>
  <w:num w:numId="18" w16cid:durableId="58865706">
    <w:abstractNumId w:val="41"/>
  </w:num>
  <w:num w:numId="19" w16cid:durableId="1835339231">
    <w:abstractNumId w:val="28"/>
  </w:num>
  <w:num w:numId="20" w16cid:durableId="538250864">
    <w:abstractNumId w:val="19"/>
  </w:num>
  <w:num w:numId="21" w16cid:durableId="967783044">
    <w:abstractNumId w:val="27"/>
  </w:num>
  <w:num w:numId="22" w16cid:durableId="35618750">
    <w:abstractNumId w:val="9"/>
  </w:num>
  <w:num w:numId="23" w16cid:durableId="1650328623">
    <w:abstractNumId w:val="7"/>
  </w:num>
  <w:num w:numId="24" w16cid:durableId="553272941">
    <w:abstractNumId w:val="8"/>
  </w:num>
  <w:num w:numId="25" w16cid:durableId="1972323168">
    <w:abstractNumId w:val="11"/>
  </w:num>
  <w:num w:numId="26" w16cid:durableId="1877229452">
    <w:abstractNumId w:val="40"/>
  </w:num>
  <w:num w:numId="27" w16cid:durableId="642462458">
    <w:abstractNumId w:val="31"/>
  </w:num>
  <w:num w:numId="28" w16cid:durableId="94984308">
    <w:abstractNumId w:val="42"/>
  </w:num>
  <w:num w:numId="29" w16cid:durableId="1703822732">
    <w:abstractNumId w:val="21"/>
  </w:num>
  <w:num w:numId="30" w16cid:durableId="717629810">
    <w:abstractNumId w:val="6"/>
  </w:num>
  <w:num w:numId="31" w16cid:durableId="2071490925">
    <w:abstractNumId w:val="3"/>
  </w:num>
  <w:num w:numId="32" w16cid:durableId="2134249168">
    <w:abstractNumId w:val="5"/>
  </w:num>
  <w:num w:numId="33" w16cid:durableId="173226752">
    <w:abstractNumId w:val="4"/>
  </w:num>
  <w:num w:numId="34" w16cid:durableId="1351681571">
    <w:abstractNumId w:val="1"/>
  </w:num>
  <w:num w:numId="35" w16cid:durableId="1213031895">
    <w:abstractNumId w:val="12"/>
  </w:num>
  <w:num w:numId="36" w16cid:durableId="687103132">
    <w:abstractNumId w:val="43"/>
  </w:num>
  <w:num w:numId="37" w16cid:durableId="437482423">
    <w:abstractNumId w:val="10"/>
  </w:num>
  <w:num w:numId="38" w16cid:durableId="1568027206">
    <w:abstractNumId w:val="13"/>
  </w:num>
  <w:num w:numId="39" w16cid:durableId="2038307532">
    <w:abstractNumId w:val="15"/>
  </w:num>
  <w:num w:numId="40" w16cid:durableId="657421740">
    <w:abstractNumId w:val="20"/>
  </w:num>
  <w:num w:numId="41" w16cid:durableId="2079402438">
    <w:abstractNumId w:val="14"/>
  </w:num>
  <w:num w:numId="42" w16cid:durableId="1306623147">
    <w:abstractNumId w:val="34"/>
  </w:num>
  <w:num w:numId="43" w16cid:durableId="1379164184">
    <w:abstractNumId w:val="39"/>
  </w:num>
  <w:num w:numId="44" w16cid:durableId="1740832977">
    <w:abstractNumId w:val="24"/>
  </w:num>
  <w:num w:numId="45" w16cid:durableId="54644887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CA7"/>
    <w:rsid w:val="000053F8"/>
    <w:rsid w:val="00013D2D"/>
    <w:rsid w:val="00015022"/>
    <w:rsid w:val="000152EA"/>
    <w:rsid w:val="0001589E"/>
    <w:rsid w:val="00020F61"/>
    <w:rsid w:val="000214DA"/>
    <w:rsid w:val="00021631"/>
    <w:rsid w:val="00021E31"/>
    <w:rsid w:val="00022EFA"/>
    <w:rsid w:val="00026F19"/>
    <w:rsid w:val="00027C90"/>
    <w:rsid w:val="00031318"/>
    <w:rsid w:val="000316E3"/>
    <w:rsid w:val="00031FFA"/>
    <w:rsid w:val="00032D7F"/>
    <w:rsid w:val="00033FD1"/>
    <w:rsid w:val="00034A5A"/>
    <w:rsid w:val="0003504D"/>
    <w:rsid w:val="00036A7A"/>
    <w:rsid w:val="00037A67"/>
    <w:rsid w:val="00040B1E"/>
    <w:rsid w:val="00041BC5"/>
    <w:rsid w:val="0004239B"/>
    <w:rsid w:val="000428EF"/>
    <w:rsid w:val="00042A0F"/>
    <w:rsid w:val="000438E3"/>
    <w:rsid w:val="0004509B"/>
    <w:rsid w:val="0004627B"/>
    <w:rsid w:val="00046F2B"/>
    <w:rsid w:val="00047987"/>
    <w:rsid w:val="00047F49"/>
    <w:rsid w:val="00051BA4"/>
    <w:rsid w:val="0005401A"/>
    <w:rsid w:val="0005447B"/>
    <w:rsid w:val="00055FB4"/>
    <w:rsid w:val="00057C02"/>
    <w:rsid w:val="00060C98"/>
    <w:rsid w:val="000623A4"/>
    <w:rsid w:val="000637BB"/>
    <w:rsid w:val="00063BF1"/>
    <w:rsid w:val="00063F23"/>
    <w:rsid w:val="00065027"/>
    <w:rsid w:val="00066C7E"/>
    <w:rsid w:val="0007284F"/>
    <w:rsid w:val="00074940"/>
    <w:rsid w:val="00075F0F"/>
    <w:rsid w:val="00081F21"/>
    <w:rsid w:val="00082F74"/>
    <w:rsid w:val="00083FE2"/>
    <w:rsid w:val="0008408C"/>
    <w:rsid w:val="000840AB"/>
    <w:rsid w:val="00085373"/>
    <w:rsid w:val="0009189B"/>
    <w:rsid w:val="00091B14"/>
    <w:rsid w:val="00092E4D"/>
    <w:rsid w:val="00094C55"/>
    <w:rsid w:val="000954F7"/>
    <w:rsid w:val="00096E15"/>
    <w:rsid w:val="00097D6B"/>
    <w:rsid w:val="000A0A53"/>
    <w:rsid w:val="000A0EB9"/>
    <w:rsid w:val="000A1231"/>
    <w:rsid w:val="000A1ADB"/>
    <w:rsid w:val="000A26D0"/>
    <w:rsid w:val="000A50FE"/>
    <w:rsid w:val="000A5644"/>
    <w:rsid w:val="000A71E3"/>
    <w:rsid w:val="000A7A6B"/>
    <w:rsid w:val="000B2074"/>
    <w:rsid w:val="000B3960"/>
    <w:rsid w:val="000B4A7B"/>
    <w:rsid w:val="000B4CFE"/>
    <w:rsid w:val="000B6010"/>
    <w:rsid w:val="000B60B1"/>
    <w:rsid w:val="000B6DB7"/>
    <w:rsid w:val="000B6DF1"/>
    <w:rsid w:val="000B7F24"/>
    <w:rsid w:val="000C05CB"/>
    <w:rsid w:val="000C3F35"/>
    <w:rsid w:val="000C7EC9"/>
    <w:rsid w:val="000D05A5"/>
    <w:rsid w:val="000D1EBD"/>
    <w:rsid w:val="000D292E"/>
    <w:rsid w:val="000D2F90"/>
    <w:rsid w:val="000D4671"/>
    <w:rsid w:val="000D6330"/>
    <w:rsid w:val="000D639F"/>
    <w:rsid w:val="000D74A0"/>
    <w:rsid w:val="000D74E9"/>
    <w:rsid w:val="000E0127"/>
    <w:rsid w:val="000E07F2"/>
    <w:rsid w:val="000E0C98"/>
    <w:rsid w:val="000E2565"/>
    <w:rsid w:val="000E2620"/>
    <w:rsid w:val="000E4BB7"/>
    <w:rsid w:val="000E4F10"/>
    <w:rsid w:val="000E563F"/>
    <w:rsid w:val="000E564C"/>
    <w:rsid w:val="000F24BA"/>
    <w:rsid w:val="000F3BE5"/>
    <w:rsid w:val="000F5F87"/>
    <w:rsid w:val="000F6220"/>
    <w:rsid w:val="000F67F2"/>
    <w:rsid w:val="000F715A"/>
    <w:rsid w:val="00100C98"/>
    <w:rsid w:val="00101C79"/>
    <w:rsid w:val="00101E42"/>
    <w:rsid w:val="001021F6"/>
    <w:rsid w:val="00104952"/>
    <w:rsid w:val="001068CD"/>
    <w:rsid w:val="00106EAE"/>
    <w:rsid w:val="00107C0D"/>
    <w:rsid w:val="001106BC"/>
    <w:rsid w:val="00110C01"/>
    <w:rsid w:val="0011256D"/>
    <w:rsid w:val="0011262A"/>
    <w:rsid w:val="0011504D"/>
    <w:rsid w:val="00115232"/>
    <w:rsid w:val="0011779E"/>
    <w:rsid w:val="00117B57"/>
    <w:rsid w:val="00120461"/>
    <w:rsid w:val="00120F17"/>
    <w:rsid w:val="0012157C"/>
    <w:rsid w:val="00121831"/>
    <w:rsid w:val="00122B7F"/>
    <w:rsid w:val="00123E74"/>
    <w:rsid w:val="001249C7"/>
    <w:rsid w:val="0012511A"/>
    <w:rsid w:val="00127190"/>
    <w:rsid w:val="00127271"/>
    <w:rsid w:val="001302BB"/>
    <w:rsid w:val="00130B21"/>
    <w:rsid w:val="0014023A"/>
    <w:rsid w:val="00140432"/>
    <w:rsid w:val="00142F7B"/>
    <w:rsid w:val="00144190"/>
    <w:rsid w:val="001510A9"/>
    <w:rsid w:val="0015113D"/>
    <w:rsid w:val="001518E4"/>
    <w:rsid w:val="00152C5E"/>
    <w:rsid w:val="0015311C"/>
    <w:rsid w:val="00161D36"/>
    <w:rsid w:val="00162C5C"/>
    <w:rsid w:val="00163E74"/>
    <w:rsid w:val="00170CC9"/>
    <w:rsid w:val="00172D88"/>
    <w:rsid w:val="001754F9"/>
    <w:rsid w:val="001762B8"/>
    <w:rsid w:val="001777E1"/>
    <w:rsid w:val="00177A08"/>
    <w:rsid w:val="001805AF"/>
    <w:rsid w:val="001816B7"/>
    <w:rsid w:val="00181E3E"/>
    <w:rsid w:val="00183433"/>
    <w:rsid w:val="00184AF0"/>
    <w:rsid w:val="00184F26"/>
    <w:rsid w:val="00185CC6"/>
    <w:rsid w:val="0018635D"/>
    <w:rsid w:val="00186FF2"/>
    <w:rsid w:val="0018795C"/>
    <w:rsid w:val="0018796D"/>
    <w:rsid w:val="00190325"/>
    <w:rsid w:val="001924E5"/>
    <w:rsid w:val="001929AD"/>
    <w:rsid w:val="00193E88"/>
    <w:rsid w:val="0019679D"/>
    <w:rsid w:val="0019767D"/>
    <w:rsid w:val="001A15E7"/>
    <w:rsid w:val="001A1B2A"/>
    <w:rsid w:val="001A3493"/>
    <w:rsid w:val="001A38D8"/>
    <w:rsid w:val="001A4F4E"/>
    <w:rsid w:val="001A53C5"/>
    <w:rsid w:val="001A6587"/>
    <w:rsid w:val="001B0844"/>
    <w:rsid w:val="001B27CF"/>
    <w:rsid w:val="001B419A"/>
    <w:rsid w:val="001B4874"/>
    <w:rsid w:val="001B5BD7"/>
    <w:rsid w:val="001C043F"/>
    <w:rsid w:val="001C0759"/>
    <w:rsid w:val="001C0F85"/>
    <w:rsid w:val="001C1AFC"/>
    <w:rsid w:val="001C226A"/>
    <w:rsid w:val="001C271D"/>
    <w:rsid w:val="001C36BC"/>
    <w:rsid w:val="001C4296"/>
    <w:rsid w:val="001C4A3B"/>
    <w:rsid w:val="001C54FB"/>
    <w:rsid w:val="001C55CB"/>
    <w:rsid w:val="001C6267"/>
    <w:rsid w:val="001C6FE2"/>
    <w:rsid w:val="001D1085"/>
    <w:rsid w:val="001D2EE5"/>
    <w:rsid w:val="001D3273"/>
    <w:rsid w:val="001D699D"/>
    <w:rsid w:val="001E0172"/>
    <w:rsid w:val="001E0425"/>
    <w:rsid w:val="001E15D1"/>
    <w:rsid w:val="001E2A62"/>
    <w:rsid w:val="001E2EB3"/>
    <w:rsid w:val="001E38D0"/>
    <w:rsid w:val="001E3CB0"/>
    <w:rsid w:val="001E585D"/>
    <w:rsid w:val="001E5E75"/>
    <w:rsid w:val="001E652D"/>
    <w:rsid w:val="001F2991"/>
    <w:rsid w:val="001F2DCC"/>
    <w:rsid w:val="001F6061"/>
    <w:rsid w:val="002010EC"/>
    <w:rsid w:val="00201CE4"/>
    <w:rsid w:val="002027FA"/>
    <w:rsid w:val="00203100"/>
    <w:rsid w:val="002072C4"/>
    <w:rsid w:val="002075FC"/>
    <w:rsid w:val="00210432"/>
    <w:rsid w:val="00210EAE"/>
    <w:rsid w:val="0021125D"/>
    <w:rsid w:val="002116EF"/>
    <w:rsid w:val="00214E17"/>
    <w:rsid w:val="00214F39"/>
    <w:rsid w:val="00215286"/>
    <w:rsid w:val="0021590F"/>
    <w:rsid w:val="00216372"/>
    <w:rsid w:val="00216411"/>
    <w:rsid w:val="00216CA8"/>
    <w:rsid w:val="00216FF5"/>
    <w:rsid w:val="00224190"/>
    <w:rsid w:val="002258CF"/>
    <w:rsid w:val="00225CB7"/>
    <w:rsid w:val="00225DC4"/>
    <w:rsid w:val="0022611B"/>
    <w:rsid w:val="002274B8"/>
    <w:rsid w:val="002318F7"/>
    <w:rsid w:val="00232603"/>
    <w:rsid w:val="00233DF9"/>
    <w:rsid w:val="00235A14"/>
    <w:rsid w:val="00235EC4"/>
    <w:rsid w:val="00236167"/>
    <w:rsid w:val="00236493"/>
    <w:rsid w:val="00236F1E"/>
    <w:rsid w:val="0023734C"/>
    <w:rsid w:val="0024306A"/>
    <w:rsid w:val="002442E6"/>
    <w:rsid w:val="00246088"/>
    <w:rsid w:val="00246755"/>
    <w:rsid w:val="00246923"/>
    <w:rsid w:val="00250322"/>
    <w:rsid w:val="00250349"/>
    <w:rsid w:val="00250570"/>
    <w:rsid w:val="0025081B"/>
    <w:rsid w:val="00251AD5"/>
    <w:rsid w:val="002520DA"/>
    <w:rsid w:val="00252A78"/>
    <w:rsid w:val="00252B4C"/>
    <w:rsid w:val="00253ED3"/>
    <w:rsid w:val="002545C0"/>
    <w:rsid w:val="00256E50"/>
    <w:rsid w:val="00261554"/>
    <w:rsid w:val="00261C80"/>
    <w:rsid w:val="002633C9"/>
    <w:rsid w:val="00264302"/>
    <w:rsid w:val="00266C41"/>
    <w:rsid w:val="002670C8"/>
    <w:rsid w:val="00267D6D"/>
    <w:rsid w:val="00271FD5"/>
    <w:rsid w:val="002739EF"/>
    <w:rsid w:val="002753B2"/>
    <w:rsid w:val="00275D0F"/>
    <w:rsid w:val="0027643F"/>
    <w:rsid w:val="00277446"/>
    <w:rsid w:val="002819B0"/>
    <w:rsid w:val="00283881"/>
    <w:rsid w:val="00285C64"/>
    <w:rsid w:val="00286585"/>
    <w:rsid w:val="00287E23"/>
    <w:rsid w:val="00287ECF"/>
    <w:rsid w:val="002925E2"/>
    <w:rsid w:val="00292B38"/>
    <w:rsid w:val="002941CB"/>
    <w:rsid w:val="002942A5"/>
    <w:rsid w:val="002942B7"/>
    <w:rsid w:val="0029721F"/>
    <w:rsid w:val="002A12B0"/>
    <w:rsid w:val="002A2A25"/>
    <w:rsid w:val="002A4924"/>
    <w:rsid w:val="002A492E"/>
    <w:rsid w:val="002A4C48"/>
    <w:rsid w:val="002A503D"/>
    <w:rsid w:val="002A64DA"/>
    <w:rsid w:val="002B0173"/>
    <w:rsid w:val="002B0C4F"/>
    <w:rsid w:val="002B41D5"/>
    <w:rsid w:val="002B7AD6"/>
    <w:rsid w:val="002C175C"/>
    <w:rsid w:val="002C19B0"/>
    <w:rsid w:val="002C25CC"/>
    <w:rsid w:val="002C2AF8"/>
    <w:rsid w:val="002C522C"/>
    <w:rsid w:val="002C6D99"/>
    <w:rsid w:val="002D046F"/>
    <w:rsid w:val="002D1131"/>
    <w:rsid w:val="002D166E"/>
    <w:rsid w:val="002D2BF5"/>
    <w:rsid w:val="002D33C6"/>
    <w:rsid w:val="002D389E"/>
    <w:rsid w:val="002D3B1B"/>
    <w:rsid w:val="002D5197"/>
    <w:rsid w:val="002D6FC5"/>
    <w:rsid w:val="002D7A52"/>
    <w:rsid w:val="002E06B8"/>
    <w:rsid w:val="002E09CA"/>
    <w:rsid w:val="002E2684"/>
    <w:rsid w:val="002E436B"/>
    <w:rsid w:val="002E652B"/>
    <w:rsid w:val="002E6BA5"/>
    <w:rsid w:val="002E7257"/>
    <w:rsid w:val="002E75F7"/>
    <w:rsid w:val="002F0D4D"/>
    <w:rsid w:val="002F2A49"/>
    <w:rsid w:val="002F2CC2"/>
    <w:rsid w:val="002F2FEE"/>
    <w:rsid w:val="002F57BD"/>
    <w:rsid w:val="002F5A6D"/>
    <w:rsid w:val="002F5AAF"/>
    <w:rsid w:val="002F6A19"/>
    <w:rsid w:val="002F6C7F"/>
    <w:rsid w:val="002F7D8E"/>
    <w:rsid w:val="003000D8"/>
    <w:rsid w:val="00300B17"/>
    <w:rsid w:val="003015D6"/>
    <w:rsid w:val="00304EDE"/>
    <w:rsid w:val="003064F0"/>
    <w:rsid w:val="003065CE"/>
    <w:rsid w:val="003112FD"/>
    <w:rsid w:val="00311DE8"/>
    <w:rsid w:val="00313484"/>
    <w:rsid w:val="00313E29"/>
    <w:rsid w:val="00315009"/>
    <w:rsid w:val="00315256"/>
    <w:rsid w:val="003163AC"/>
    <w:rsid w:val="0031679E"/>
    <w:rsid w:val="00316FD4"/>
    <w:rsid w:val="00317025"/>
    <w:rsid w:val="00317638"/>
    <w:rsid w:val="003179BE"/>
    <w:rsid w:val="00317A99"/>
    <w:rsid w:val="003206A7"/>
    <w:rsid w:val="00320AF7"/>
    <w:rsid w:val="00321405"/>
    <w:rsid w:val="00321421"/>
    <w:rsid w:val="003218F2"/>
    <w:rsid w:val="0032360E"/>
    <w:rsid w:val="00323728"/>
    <w:rsid w:val="0032399F"/>
    <w:rsid w:val="003264C8"/>
    <w:rsid w:val="00326AA0"/>
    <w:rsid w:val="00327E26"/>
    <w:rsid w:val="00327F88"/>
    <w:rsid w:val="00330164"/>
    <w:rsid w:val="00330D63"/>
    <w:rsid w:val="003315D3"/>
    <w:rsid w:val="0033233D"/>
    <w:rsid w:val="003329F2"/>
    <w:rsid w:val="003362ED"/>
    <w:rsid w:val="003370B3"/>
    <w:rsid w:val="0034262B"/>
    <w:rsid w:val="00343558"/>
    <w:rsid w:val="003441E5"/>
    <w:rsid w:val="00344692"/>
    <w:rsid w:val="0034531C"/>
    <w:rsid w:val="00346864"/>
    <w:rsid w:val="0034691F"/>
    <w:rsid w:val="00346EC9"/>
    <w:rsid w:val="003470BC"/>
    <w:rsid w:val="0034749B"/>
    <w:rsid w:val="00347552"/>
    <w:rsid w:val="00352D4D"/>
    <w:rsid w:val="003536DA"/>
    <w:rsid w:val="00353896"/>
    <w:rsid w:val="003545D9"/>
    <w:rsid w:val="0035602E"/>
    <w:rsid w:val="003566F4"/>
    <w:rsid w:val="0036145D"/>
    <w:rsid w:val="003635CC"/>
    <w:rsid w:val="003656AE"/>
    <w:rsid w:val="00366BF3"/>
    <w:rsid w:val="0036772A"/>
    <w:rsid w:val="003710D8"/>
    <w:rsid w:val="00373526"/>
    <w:rsid w:val="003749CD"/>
    <w:rsid w:val="00375483"/>
    <w:rsid w:val="00376FE2"/>
    <w:rsid w:val="003771E9"/>
    <w:rsid w:val="003804B9"/>
    <w:rsid w:val="0038241C"/>
    <w:rsid w:val="00382A7B"/>
    <w:rsid w:val="00383329"/>
    <w:rsid w:val="00384AFA"/>
    <w:rsid w:val="00385EDE"/>
    <w:rsid w:val="00386B28"/>
    <w:rsid w:val="00391DF6"/>
    <w:rsid w:val="00392EB7"/>
    <w:rsid w:val="00392FA4"/>
    <w:rsid w:val="003937F6"/>
    <w:rsid w:val="00394E2A"/>
    <w:rsid w:val="003961AE"/>
    <w:rsid w:val="0039670C"/>
    <w:rsid w:val="003A1270"/>
    <w:rsid w:val="003A14C7"/>
    <w:rsid w:val="003A3E92"/>
    <w:rsid w:val="003A4058"/>
    <w:rsid w:val="003A479F"/>
    <w:rsid w:val="003A61B8"/>
    <w:rsid w:val="003A6F8F"/>
    <w:rsid w:val="003B0FA8"/>
    <w:rsid w:val="003B2971"/>
    <w:rsid w:val="003B3FA9"/>
    <w:rsid w:val="003B6840"/>
    <w:rsid w:val="003C0172"/>
    <w:rsid w:val="003C18EF"/>
    <w:rsid w:val="003C26F7"/>
    <w:rsid w:val="003C2902"/>
    <w:rsid w:val="003C42CC"/>
    <w:rsid w:val="003C609D"/>
    <w:rsid w:val="003C6504"/>
    <w:rsid w:val="003C7324"/>
    <w:rsid w:val="003D0F42"/>
    <w:rsid w:val="003D104B"/>
    <w:rsid w:val="003D1696"/>
    <w:rsid w:val="003D2AB8"/>
    <w:rsid w:val="003D4D50"/>
    <w:rsid w:val="003D517A"/>
    <w:rsid w:val="003D5F3F"/>
    <w:rsid w:val="003D5FC4"/>
    <w:rsid w:val="003D62C8"/>
    <w:rsid w:val="003D76F2"/>
    <w:rsid w:val="003D7E30"/>
    <w:rsid w:val="003E0F91"/>
    <w:rsid w:val="003E1E1A"/>
    <w:rsid w:val="003E30E8"/>
    <w:rsid w:val="003E55CF"/>
    <w:rsid w:val="003E56E7"/>
    <w:rsid w:val="003E765B"/>
    <w:rsid w:val="003E78AF"/>
    <w:rsid w:val="003F116F"/>
    <w:rsid w:val="00400AEB"/>
    <w:rsid w:val="0040100D"/>
    <w:rsid w:val="00402727"/>
    <w:rsid w:val="00405344"/>
    <w:rsid w:val="00405350"/>
    <w:rsid w:val="00405BA9"/>
    <w:rsid w:val="0041062B"/>
    <w:rsid w:val="00410738"/>
    <w:rsid w:val="004124CA"/>
    <w:rsid w:val="0041280C"/>
    <w:rsid w:val="00412989"/>
    <w:rsid w:val="00412C5C"/>
    <w:rsid w:val="00412DB1"/>
    <w:rsid w:val="00413E22"/>
    <w:rsid w:val="004143B8"/>
    <w:rsid w:val="00414F09"/>
    <w:rsid w:val="00415817"/>
    <w:rsid w:val="00415E88"/>
    <w:rsid w:val="004200F4"/>
    <w:rsid w:val="004205CF"/>
    <w:rsid w:val="004217FC"/>
    <w:rsid w:val="00423324"/>
    <w:rsid w:val="00423A93"/>
    <w:rsid w:val="00423CA9"/>
    <w:rsid w:val="004318AF"/>
    <w:rsid w:val="00431B93"/>
    <w:rsid w:val="00431BE3"/>
    <w:rsid w:val="00433288"/>
    <w:rsid w:val="00433F84"/>
    <w:rsid w:val="00435A6D"/>
    <w:rsid w:val="0043731A"/>
    <w:rsid w:val="00440BBC"/>
    <w:rsid w:val="00440C25"/>
    <w:rsid w:val="00441BEE"/>
    <w:rsid w:val="00441CE9"/>
    <w:rsid w:val="00443747"/>
    <w:rsid w:val="00443B39"/>
    <w:rsid w:val="0044534C"/>
    <w:rsid w:val="00445CD4"/>
    <w:rsid w:val="00445D55"/>
    <w:rsid w:val="00446B32"/>
    <w:rsid w:val="00447424"/>
    <w:rsid w:val="0044766B"/>
    <w:rsid w:val="00447722"/>
    <w:rsid w:val="00450253"/>
    <w:rsid w:val="00450EA1"/>
    <w:rsid w:val="0045449B"/>
    <w:rsid w:val="00454670"/>
    <w:rsid w:val="0045561F"/>
    <w:rsid w:val="00456AB1"/>
    <w:rsid w:val="00456D35"/>
    <w:rsid w:val="00460C82"/>
    <w:rsid w:val="0046391B"/>
    <w:rsid w:val="00465319"/>
    <w:rsid w:val="004667E3"/>
    <w:rsid w:val="00467195"/>
    <w:rsid w:val="004673B3"/>
    <w:rsid w:val="00467DB6"/>
    <w:rsid w:val="0047029F"/>
    <w:rsid w:val="00477517"/>
    <w:rsid w:val="0047759E"/>
    <w:rsid w:val="00477F8C"/>
    <w:rsid w:val="0048124B"/>
    <w:rsid w:val="00481D63"/>
    <w:rsid w:val="00483089"/>
    <w:rsid w:val="004846D6"/>
    <w:rsid w:val="00484ED4"/>
    <w:rsid w:val="00485E25"/>
    <w:rsid w:val="004864E4"/>
    <w:rsid w:val="0049066C"/>
    <w:rsid w:val="00493D66"/>
    <w:rsid w:val="00495A2C"/>
    <w:rsid w:val="00495C3E"/>
    <w:rsid w:val="0049756D"/>
    <w:rsid w:val="004A19F1"/>
    <w:rsid w:val="004A1A0D"/>
    <w:rsid w:val="004A1B1D"/>
    <w:rsid w:val="004A271F"/>
    <w:rsid w:val="004A4D31"/>
    <w:rsid w:val="004A582A"/>
    <w:rsid w:val="004A6089"/>
    <w:rsid w:val="004A62D7"/>
    <w:rsid w:val="004A6D93"/>
    <w:rsid w:val="004B08AD"/>
    <w:rsid w:val="004B25F1"/>
    <w:rsid w:val="004B40CB"/>
    <w:rsid w:val="004B6242"/>
    <w:rsid w:val="004C0856"/>
    <w:rsid w:val="004C17F7"/>
    <w:rsid w:val="004C3D59"/>
    <w:rsid w:val="004C4832"/>
    <w:rsid w:val="004C49B9"/>
    <w:rsid w:val="004C57D7"/>
    <w:rsid w:val="004C68E2"/>
    <w:rsid w:val="004C7F40"/>
    <w:rsid w:val="004D19DB"/>
    <w:rsid w:val="004D21BD"/>
    <w:rsid w:val="004D4F2A"/>
    <w:rsid w:val="004D5AB0"/>
    <w:rsid w:val="004D73F4"/>
    <w:rsid w:val="004D7A9A"/>
    <w:rsid w:val="004E096B"/>
    <w:rsid w:val="004E1C46"/>
    <w:rsid w:val="004E62FF"/>
    <w:rsid w:val="004E7FFE"/>
    <w:rsid w:val="004F1103"/>
    <w:rsid w:val="004F241A"/>
    <w:rsid w:val="004F2DBE"/>
    <w:rsid w:val="004F42A1"/>
    <w:rsid w:val="004F44CC"/>
    <w:rsid w:val="004F6891"/>
    <w:rsid w:val="004F78F1"/>
    <w:rsid w:val="004F7ADE"/>
    <w:rsid w:val="00501C86"/>
    <w:rsid w:val="00503386"/>
    <w:rsid w:val="0050482B"/>
    <w:rsid w:val="00507B5E"/>
    <w:rsid w:val="00507D2C"/>
    <w:rsid w:val="0051069F"/>
    <w:rsid w:val="0051267C"/>
    <w:rsid w:val="0051348F"/>
    <w:rsid w:val="00513D8E"/>
    <w:rsid w:val="0051610B"/>
    <w:rsid w:val="00520A5D"/>
    <w:rsid w:val="00520F73"/>
    <w:rsid w:val="0052277B"/>
    <w:rsid w:val="00522F0A"/>
    <w:rsid w:val="00523435"/>
    <w:rsid w:val="00523AC4"/>
    <w:rsid w:val="00526883"/>
    <w:rsid w:val="0052697C"/>
    <w:rsid w:val="005277B1"/>
    <w:rsid w:val="00527E77"/>
    <w:rsid w:val="00531614"/>
    <w:rsid w:val="005332D1"/>
    <w:rsid w:val="005336EA"/>
    <w:rsid w:val="00534DE3"/>
    <w:rsid w:val="00534E0C"/>
    <w:rsid w:val="00536328"/>
    <w:rsid w:val="005364EE"/>
    <w:rsid w:val="00537655"/>
    <w:rsid w:val="005409FF"/>
    <w:rsid w:val="00544638"/>
    <w:rsid w:val="00550432"/>
    <w:rsid w:val="00550B57"/>
    <w:rsid w:val="00550E63"/>
    <w:rsid w:val="00552280"/>
    <w:rsid w:val="005537FC"/>
    <w:rsid w:val="0055414D"/>
    <w:rsid w:val="00554681"/>
    <w:rsid w:val="005568C1"/>
    <w:rsid w:val="005602C5"/>
    <w:rsid w:val="00561F0C"/>
    <w:rsid w:val="005640F7"/>
    <w:rsid w:val="005675C6"/>
    <w:rsid w:val="00570624"/>
    <w:rsid w:val="005720DD"/>
    <w:rsid w:val="00572938"/>
    <w:rsid w:val="00572D6D"/>
    <w:rsid w:val="00573793"/>
    <w:rsid w:val="00576906"/>
    <w:rsid w:val="00577081"/>
    <w:rsid w:val="00581233"/>
    <w:rsid w:val="00582386"/>
    <w:rsid w:val="005837C3"/>
    <w:rsid w:val="00584CB5"/>
    <w:rsid w:val="005908B5"/>
    <w:rsid w:val="00590DDA"/>
    <w:rsid w:val="00590E1A"/>
    <w:rsid w:val="005927DD"/>
    <w:rsid w:val="00592EB3"/>
    <w:rsid w:val="00596BE5"/>
    <w:rsid w:val="00597457"/>
    <w:rsid w:val="00597B5B"/>
    <w:rsid w:val="005A02C5"/>
    <w:rsid w:val="005A1020"/>
    <w:rsid w:val="005A4B43"/>
    <w:rsid w:val="005A4C58"/>
    <w:rsid w:val="005A52A2"/>
    <w:rsid w:val="005A59B5"/>
    <w:rsid w:val="005A5AD2"/>
    <w:rsid w:val="005A721E"/>
    <w:rsid w:val="005B0888"/>
    <w:rsid w:val="005B0F1C"/>
    <w:rsid w:val="005B27DF"/>
    <w:rsid w:val="005B31C8"/>
    <w:rsid w:val="005B3978"/>
    <w:rsid w:val="005B3A61"/>
    <w:rsid w:val="005B5B2C"/>
    <w:rsid w:val="005B5DCC"/>
    <w:rsid w:val="005C05E3"/>
    <w:rsid w:val="005C05F0"/>
    <w:rsid w:val="005C0B78"/>
    <w:rsid w:val="005C0BCA"/>
    <w:rsid w:val="005C6031"/>
    <w:rsid w:val="005C7B47"/>
    <w:rsid w:val="005D1CAF"/>
    <w:rsid w:val="005D35A0"/>
    <w:rsid w:val="005D38C5"/>
    <w:rsid w:val="005D5E1A"/>
    <w:rsid w:val="005D6AED"/>
    <w:rsid w:val="005D6BAF"/>
    <w:rsid w:val="005D71D5"/>
    <w:rsid w:val="005E232D"/>
    <w:rsid w:val="005E448D"/>
    <w:rsid w:val="005E4FF9"/>
    <w:rsid w:val="005E5796"/>
    <w:rsid w:val="005E6025"/>
    <w:rsid w:val="005E6B9D"/>
    <w:rsid w:val="005E771D"/>
    <w:rsid w:val="005E7848"/>
    <w:rsid w:val="005F0B05"/>
    <w:rsid w:val="005F0E24"/>
    <w:rsid w:val="005F145C"/>
    <w:rsid w:val="005F28FD"/>
    <w:rsid w:val="005F2CA4"/>
    <w:rsid w:val="005F2FFA"/>
    <w:rsid w:val="005F44B7"/>
    <w:rsid w:val="005F5C3B"/>
    <w:rsid w:val="005F70FD"/>
    <w:rsid w:val="00600220"/>
    <w:rsid w:val="006007BD"/>
    <w:rsid w:val="00601162"/>
    <w:rsid w:val="0060395D"/>
    <w:rsid w:val="00604CCD"/>
    <w:rsid w:val="00605AF8"/>
    <w:rsid w:val="00605CB9"/>
    <w:rsid w:val="006060E2"/>
    <w:rsid w:val="006071F6"/>
    <w:rsid w:val="00612429"/>
    <w:rsid w:val="00612A5C"/>
    <w:rsid w:val="0061333E"/>
    <w:rsid w:val="0061373E"/>
    <w:rsid w:val="00615B54"/>
    <w:rsid w:val="0061628B"/>
    <w:rsid w:val="00617549"/>
    <w:rsid w:val="00621ED8"/>
    <w:rsid w:val="0062287D"/>
    <w:rsid w:val="006232B3"/>
    <w:rsid w:val="00623A42"/>
    <w:rsid w:val="00626EC7"/>
    <w:rsid w:val="00630A46"/>
    <w:rsid w:val="00631100"/>
    <w:rsid w:val="00631FFA"/>
    <w:rsid w:val="00634957"/>
    <w:rsid w:val="00635848"/>
    <w:rsid w:val="006373DB"/>
    <w:rsid w:val="006404F2"/>
    <w:rsid w:val="00640DAA"/>
    <w:rsid w:val="0064267B"/>
    <w:rsid w:val="00644743"/>
    <w:rsid w:val="006452AA"/>
    <w:rsid w:val="0064573A"/>
    <w:rsid w:val="006457FC"/>
    <w:rsid w:val="00645DCF"/>
    <w:rsid w:val="00647680"/>
    <w:rsid w:val="006533CD"/>
    <w:rsid w:val="00661788"/>
    <w:rsid w:val="00663BD5"/>
    <w:rsid w:val="00663C03"/>
    <w:rsid w:val="00666A52"/>
    <w:rsid w:val="006671E1"/>
    <w:rsid w:val="00671108"/>
    <w:rsid w:val="006737BE"/>
    <w:rsid w:val="00674668"/>
    <w:rsid w:val="006750DC"/>
    <w:rsid w:val="006759AC"/>
    <w:rsid w:val="006764B7"/>
    <w:rsid w:val="00677D95"/>
    <w:rsid w:val="0068277E"/>
    <w:rsid w:val="00684974"/>
    <w:rsid w:val="00687DB4"/>
    <w:rsid w:val="00690E32"/>
    <w:rsid w:val="006919F8"/>
    <w:rsid w:val="006921FF"/>
    <w:rsid w:val="00692C40"/>
    <w:rsid w:val="00693890"/>
    <w:rsid w:val="00693A07"/>
    <w:rsid w:val="00693CEA"/>
    <w:rsid w:val="00697BD5"/>
    <w:rsid w:val="006A02B1"/>
    <w:rsid w:val="006A1059"/>
    <w:rsid w:val="006A15DF"/>
    <w:rsid w:val="006A4609"/>
    <w:rsid w:val="006A570B"/>
    <w:rsid w:val="006A6962"/>
    <w:rsid w:val="006B1565"/>
    <w:rsid w:val="006B24D4"/>
    <w:rsid w:val="006B3A22"/>
    <w:rsid w:val="006B4E93"/>
    <w:rsid w:val="006B531C"/>
    <w:rsid w:val="006B5772"/>
    <w:rsid w:val="006B5D84"/>
    <w:rsid w:val="006B60EC"/>
    <w:rsid w:val="006B657E"/>
    <w:rsid w:val="006B7E5A"/>
    <w:rsid w:val="006C0575"/>
    <w:rsid w:val="006C0807"/>
    <w:rsid w:val="006C0C91"/>
    <w:rsid w:val="006C170F"/>
    <w:rsid w:val="006C1787"/>
    <w:rsid w:val="006C1B81"/>
    <w:rsid w:val="006C1C06"/>
    <w:rsid w:val="006C2251"/>
    <w:rsid w:val="006C2953"/>
    <w:rsid w:val="006C41C6"/>
    <w:rsid w:val="006C437C"/>
    <w:rsid w:val="006C54FA"/>
    <w:rsid w:val="006C5810"/>
    <w:rsid w:val="006C6BF5"/>
    <w:rsid w:val="006D11F5"/>
    <w:rsid w:val="006D1963"/>
    <w:rsid w:val="006D2803"/>
    <w:rsid w:val="006D2C20"/>
    <w:rsid w:val="006D71A3"/>
    <w:rsid w:val="006D770F"/>
    <w:rsid w:val="006D7C4A"/>
    <w:rsid w:val="006E03AD"/>
    <w:rsid w:val="006E054B"/>
    <w:rsid w:val="006E0C00"/>
    <w:rsid w:val="006E1AAC"/>
    <w:rsid w:val="006E2325"/>
    <w:rsid w:val="006F1CFA"/>
    <w:rsid w:val="006F2FE3"/>
    <w:rsid w:val="006F3553"/>
    <w:rsid w:val="006F4C67"/>
    <w:rsid w:val="007005D8"/>
    <w:rsid w:val="0070068D"/>
    <w:rsid w:val="007050A9"/>
    <w:rsid w:val="00705358"/>
    <w:rsid w:val="007054D2"/>
    <w:rsid w:val="007060E4"/>
    <w:rsid w:val="00706BD7"/>
    <w:rsid w:val="00707546"/>
    <w:rsid w:val="00710111"/>
    <w:rsid w:val="00711041"/>
    <w:rsid w:val="00715610"/>
    <w:rsid w:val="00716E1B"/>
    <w:rsid w:val="007172DD"/>
    <w:rsid w:val="00721A1C"/>
    <w:rsid w:val="00723E8F"/>
    <w:rsid w:val="007278C2"/>
    <w:rsid w:val="007305AC"/>
    <w:rsid w:val="00730EAE"/>
    <w:rsid w:val="00731628"/>
    <w:rsid w:val="00733703"/>
    <w:rsid w:val="0073385F"/>
    <w:rsid w:val="0073448D"/>
    <w:rsid w:val="00734F3E"/>
    <w:rsid w:val="007358BB"/>
    <w:rsid w:val="00735D85"/>
    <w:rsid w:val="007364D4"/>
    <w:rsid w:val="007368D9"/>
    <w:rsid w:val="00736917"/>
    <w:rsid w:val="00736DA1"/>
    <w:rsid w:val="0073707B"/>
    <w:rsid w:val="00737839"/>
    <w:rsid w:val="0074106F"/>
    <w:rsid w:val="00743F94"/>
    <w:rsid w:val="00744262"/>
    <w:rsid w:val="00744A12"/>
    <w:rsid w:val="00745F20"/>
    <w:rsid w:val="00746334"/>
    <w:rsid w:val="00750122"/>
    <w:rsid w:val="007521B8"/>
    <w:rsid w:val="00752E4D"/>
    <w:rsid w:val="0075341D"/>
    <w:rsid w:val="0075409E"/>
    <w:rsid w:val="007549EB"/>
    <w:rsid w:val="0075587A"/>
    <w:rsid w:val="00755E2A"/>
    <w:rsid w:val="0075732F"/>
    <w:rsid w:val="00761A46"/>
    <w:rsid w:val="00761AD4"/>
    <w:rsid w:val="0076296F"/>
    <w:rsid w:val="00763706"/>
    <w:rsid w:val="00763B9D"/>
    <w:rsid w:val="00767668"/>
    <w:rsid w:val="007752B8"/>
    <w:rsid w:val="00776163"/>
    <w:rsid w:val="0077647A"/>
    <w:rsid w:val="007807D3"/>
    <w:rsid w:val="00780A8B"/>
    <w:rsid w:val="00781231"/>
    <w:rsid w:val="00781775"/>
    <w:rsid w:val="00781BD8"/>
    <w:rsid w:val="00781F19"/>
    <w:rsid w:val="00782381"/>
    <w:rsid w:val="0078350F"/>
    <w:rsid w:val="00784406"/>
    <w:rsid w:val="0078446B"/>
    <w:rsid w:val="00784D78"/>
    <w:rsid w:val="00785E6B"/>
    <w:rsid w:val="007865DD"/>
    <w:rsid w:val="00786694"/>
    <w:rsid w:val="00790526"/>
    <w:rsid w:val="00790F27"/>
    <w:rsid w:val="007916C2"/>
    <w:rsid w:val="00792EE2"/>
    <w:rsid w:val="00793697"/>
    <w:rsid w:val="00793CFE"/>
    <w:rsid w:val="00793E6D"/>
    <w:rsid w:val="0079442A"/>
    <w:rsid w:val="007948C7"/>
    <w:rsid w:val="007961D9"/>
    <w:rsid w:val="007967B1"/>
    <w:rsid w:val="00797731"/>
    <w:rsid w:val="007A090E"/>
    <w:rsid w:val="007A125B"/>
    <w:rsid w:val="007A1F18"/>
    <w:rsid w:val="007A3AC4"/>
    <w:rsid w:val="007A42B8"/>
    <w:rsid w:val="007A46E2"/>
    <w:rsid w:val="007A481F"/>
    <w:rsid w:val="007A4E7C"/>
    <w:rsid w:val="007A60E0"/>
    <w:rsid w:val="007B0686"/>
    <w:rsid w:val="007B07A5"/>
    <w:rsid w:val="007B18D7"/>
    <w:rsid w:val="007B1FC8"/>
    <w:rsid w:val="007B23BF"/>
    <w:rsid w:val="007B2E02"/>
    <w:rsid w:val="007B3045"/>
    <w:rsid w:val="007B305F"/>
    <w:rsid w:val="007B3301"/>
    <w:rsid w:val="007B579E"/>
    <w:rsid w:val="007B5D3C"/>
    <w:rsid w:val="007B7FAD"/>
    <w:rsid w:val="007C1B54"/>
    <w:rsid w:val="007C3535"/>
    <w:rsid w:val="007C4AC6"/>
    <w:rsid w:val="007C4B01"/>
    <w:rsid w:val="007C5007"/>
    <w:rsid w:val="007C688A"/>
    <w:rsid w:val="007D2320"/>
    <w:rsid w:val="007D3A7D"/>
    <w:rsid w:val="007D4463"/>
    <w:rsid w:val="007D5CF7"/>
    <w:rsid w:val="007D6B40"/>
    <w:rsid w:val="007D7148"/>
    <w:rsid w:val="007D75A2"/>
    <w:rsid w:val="007D7D3C"/>
    <w:rsid w:val="007E0E56"/>
    <w:rsid w:val="007E293E"/>
    <w:rsid w:val="007E797A"/>
    <w:rsid w:val="007E7D83"/>
    <w:rsid w:val="007F2909"/>
    <w:rsid w:val="007F3E12"/>
    <w:rsid w:val="007F4190"/>
    <w:rsid w:val="007F783E"/>
    <w:rsid w:val="008003A8"/>
    <w:rsid w:val="00801935"/>
    <w:rsid w:val="008072AF"/>
    <w:rsid w:val="008073E3"/>
    <w:rsid w:val="00813970"/>
    <w:rsid w:val="00813A5B"/>
    <w:rsid w:val="00814734"/>
    <w:rsid w:val="00815205"/>
    <w:rsid w:val="00816009"/>
    <w:rsid w:val="00820DDE"/>
    <w:rsid w:val="00821762"/>
    <w:rsid w:val="00821B0E"/>
    <w:rsid w:val="008301A7"/>
    <w:rsid w:val="0083039B"/>
    <w:rsid w:val="00831358"/>
    <w:rsid w:val="0083348C"/>
    <w:rsid w:val="00833E8E"/>
    <w:rsid w:val="00834A1F"/>
    <w:rsid w:val="0083579E"/>
    <w:rsid w:val="00837029"/>
    <w:rsid w:val="00841198"/>
    <w:rsid w:val="0084394B"/>
    <w:rsid w:val="008439C3"/>
    <w:rsid w:val="008439CB"/>
    <w:rsid w:val="0084403B"/>
    <w:rsid w:val="00844F54"/>
    <w:rsid w:val="008456B1"/>
    <w:rsid w:val="008476A0"/>
    <w:rsid w:val="00847D22"/>
    <w:rsid w:val="008500AE"/>
    <w:rsid w:val="00850396"/>
    <w:rsid w:val="0085133F"/>
    <w:rsid w:val="0085314A"/>
    <w:rsid w:val="00853358"/>
    <w:rsid w:val="00856C6E"/>
    <w:rsid w:val="0086107B"/>
    <w:rsid w:val="0086114A"/>
    <w:rsid w:val="0086140D"/>
    <w:rsid w:val="00861790"/>
    <w:rsid w:val="00861E13"/>
    <w:rsid w:val="00862891"/>
    <w:rsid w:val="00864B14"/>
    <w:rsid w:val="00866288"/>
    <w:rsid w:val="00867FDA"/>
    <w:rsid w:val="008702BF"/>
    <w:rsid w:val="00870605"/>
    <w:rsid w:val="008708D3"/>
    <w:rsid w:val="00871AE6"/>
    <w:rsid w:val="00872810"/>
    <w:rsid w:val="0087286A"/>
    <w:rsid w:val="00873662"/>
    <w:rsid w:val="00874282"/>
    <w:rsid w:val="0087669B"/>
    <w:rsid w:val="00876AD6"/>
    <w:rsid w:val="00881D9B"/>
    <w:rsid w:val="00882659"/>
    <w:rsid w:val="00882F17"/>
    <w:rsid w:val="00883EA6"/>
    <w:rsid w:val="00883F2A"/>
    <w:rsid w:val="00884AF2"/>
    <w:rsid w:val="00885D6F"/>
    <w:rsid w:val="0088639E"/>
    <w:rsid w:val="0089139B"/>
    <w:rsid w:val="00891D9B"/>
    <w:rsid w:val="00892763"/>
    <w:rsid w:val="00892E86"/>
    <w:rsid w:val="00894670"/>
    <w:rsid w:val="00894A5F"/>
    <w:rsid w:val="00895105"/>
    <w:rsid w:val="008959C5"/>
    <w:rsid w:val="008A07C7"/>
    <w:rsid w:val="008A10FB"/>
    <w:rsid w:val="008A28EB"/>
    <w:rsid w:val="008A3625"/>
    <w:rsid w:val="008B0D9A"/>
    <w:rsid w:val="008B11CB"/>
    <w:rsid w:val="008B1CDA"/>
    <w:rsid w:val="008B31E9"/>
    <w:rsid w:val="008B5A0B"/>
    <w:rsid w:val="008B636B"/>
    <w:rsid w:val="008C1039"/>
    <w:rsid w:val="008C1DEC"/>
    <w:rsid w:val="008C1E1A"/>
    <w:rsid w:val="008C3AEF"/>
    <w:rsid w:val="008C456F"/>
    <w:rsid w:val="008C47A9"/>
    <w:rsid w:val="008C50CE"/>
    <w:rsid w:val="008C5426"/>
    <w:rsid w:val="008C68BA"/>
    <w:rsid w:val="008C6DAB"/>
    <w:rsid w:val="008D35B4"/>
    <w:rsid w:val="008D511B"/>
    <w:rsid w:val="008D5491"/>
    <w:rsid w:val="008E1479"/>
    <w:rsid w:val="008E38FA"/>
    <w:rsid w:val="008E4F36"/>
    <w:rsid w:val="008E5FD2"/>
    <w:rsid w:val="008E6ABB"/>
    <w:rsid w:val="008E6BB4"/>
    <w:rsid w:val="008E7BF7"/>
    <w:rsid w:val="008F1A48"/>
    <w:rsid w:val="008F529F"/>
    <w:rsid w:val="008F648E"/>
    <w:rsid w:val="008F6C39"/>
    <w:rsid w:val="008F7631"/>
    <w:rsid w:val="009005DD"/>
    <w:rsid w:val="0090193F"/>
    <w:rsid w:val="00901F24"/>
    <w:rsid w:val="009030AF"/>
    <w:rsid w:val="0090536D"/>
    <w:rsid w:val="00905D1F"/>
    <w:rsid w:val="0090731A"/>
    <w:rsid w:val="00910344"/>
    <w:rsid w:val="00912BD5"/>
    <w:rsid w:val="00912CCF"/>
    <w:rsid w:val="00914AFE"/>
    <w:rsid w:val="00917E70"/>
    <w:rsid w:val="00920979"/>
    <w:rsid w:val="00921009"/>
    <w:rsid w:val="009229CC"/>
    <w:rsid w:val="00924F91"/>
    <w:rsid w:val="00926F52"/>
    <w:rsid w:val="00927FA0"/>
    <w:rsid w:val="00932F46"/>
    <w:rsid w:val="00935ADC"/>
    <w:rsid w:val="00941B21"/>
    <w:rsid w:val="009428B8"/>
    <w:rsid w:val="00943892"/>
    <w:rsid w:val="00943B0D"/>
    <w:rsid w:val="009442BA"/>
    <w:rsid w:val="00944700"/>
    <w:rsid w:val="00946F40"/>
    <w:rsid w:val="00947410"/>
    <w:rsid w:val="0095100E"/>
    <w:rsid w:val="0095120E"/>
    <w:rsid w:val="00951E7C"/>
    <w:rsid w:val="00952221"/>
    <w:rsid w:val="00953296"/>
    <w:rsid w:val="00955D38"/>
    <w:rsid w:val="00960F2A"/>
    <w:rsid w:val="009625EF"/>
    <w:rsid w:val="009626AE"/>
    <w:rsid w:val="00964277"/>
    <w:rsid w:val="0096464B"/>
    <w:rsid w:val="009649E9"/>
    <w:rsid w:val="009654C6"/>
    <w:rsid w:val="0096553F"/>
    <w:rsid w:val="009706D5"/>
    <w:rsid w:val="00973932"/>
    <w:rsid w:val="00974D7D"/>
    <w:rsid w:val="00980E0C"/>
    <w:rsid w:val="0098200D"/>
    <w:rsid w:val="009821E8"/>
    <w:rsid w:val="00984A0F"/>
    <w:rsid w:val="00985D19"/>
    <w:rsid w:val="0099070D"/>
    <w:rsid w:val="0099141E"/>
    <w:rsid w:val="0099248E"/>
    <w:rsid w:val="0099285F"/>
    <w:rsid w:val="00992953"/>
    <w:rsid w:val="00993CF9"/>
    <w:rsid w:val="009960D8"/>
    <w:rsid w:val="00996163"/>
    <w:rsid w:val="00997E1A"/>
    <w:rsid w:val="009A075F"/>
    <w:rsid w:val="009A076A"/>
    <w:rsid w:val="009A24FE"/>
    <w:rsid w:val="009A2A36"/>
    <w:rsid w:val="009A3C41"/>
    <w:rsid w:val="009A3C48"/>
    <w:rsid w:val="009A483E"/>
    <w:rsid w:val="009A4CCB"/>
    <w:rsid w:val="009A6D46"/>
    <w:rsid w:val="009B1F12"/>
    <w:rsid w:val="009B217C"/>
    <w:rsid w:val="009B406C"/>
    <w:rsid w:val="009B4A0E"/>
    <w:rsid w:val="009B63AC"/>
    <w:rsid w:val="009B6B5A"/>
    <w:rsid w:val="009C1AEE"/>
    <w:rsid w:val="009C1CD9"/>
    <w:rsid w:val="009C20BA"/>
    <w:rsid w:val="009C4D2A"/>
    <w:rsid w:val="009D0326"/>
    <w:rsid w:val="009D05D1"/>
    <w:rsid w:val="009D2478"/>
    <w:rsid w:val="009D251C"/>
    <w:rsid w:val="009D34A8"/>
    <w:rsid w:val="009D3B0D"/>
    <w:rsid w:val="009D4AE3"/>
    <w:rsid w:val="009D4F15"/>
    <w:rsid w:val="009D584C"/>
    <w:rsid w:val="009D5DFA"/>
    <w:rsid w:val="009E00C8"/>
    <w:rsid w:val="009E02AF"/>
    <w:rsid w:val="009E0F56"/>
    <w:rsid w:val="009E2D2B"/>
    <w:rsid w:val="009E36C7"/>
    <w:rsid w:val="009E4779"/>
    <w:rsid w:val="009E4DBD"/>
    <w:rsid w:val="009E4EA9"/>
    <w:rsid w:val="009E557C"/>
    <w:rsid w:val="009E57DF"/>
    <w:rsid w:val="009E627B"/>
    <w:rsid w:val="009E637B"/>
    <w:rsid w:val="009E691E"/>
    <w:rsid w:val="009E764E"/>
    <w:rsid w:val="009E7E2D"/>
    <w:rsid w:val="009F159E"/>
    <w:rsid w:val="009F1B09"/>
    <w:rsid w:val="009F24B5"/>
    <w:rsid w:val="009F384D"/>
    <w:rsid w:val="009F40C8"/>
    <w:rsid w:val="009F4C71"/>
    <w:rsid w:val="009F6C97"/>
    <w:rsid w:val="00A00C16"/>
    <w:rsid w:val="00A02064"/>
    <w:rsid w:val="00A02E23"/>
    <w:rsid w:val="00A037C0"/>
    <w:rsid w:val="00A03AA2"/>
    <w:rsid w:val="00A03D92"/>
    <w:rsid w:val="00A04C3C"/>
    <w:rsid w:val="00A05116"/>
    <w:rsid w:val="00A069D0"/>
    <w:rsid w:val="00A06FED"/>
    <w:rsid w:val="00A07AB6"/>
    <w:rsid w:val="00A07C27"/>
    <w:rsid w:val="00A10476"/>
    <w:rsid w:val="00A11606"/>
    <w:rsid w:val="00A12FD4"/>
    <w:rsid w:val="00A131C1"/>
    <w:rsid w:val="00A13A77"/>
    <w:rsid w:val="00A14EC0"/>
    <w:rsid w:val="00A16DA1"/>
    <w:rsid w:val="00A16EF7"/>
    <w:rsid w:val="00A16EF8"/>
    <w:rsid w:val="00A23E64"/>
    <w:rsid w:val="00A25C57"/>
    <w:rsid w:val="00A260D1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10AF"/>
    <w:rsid w:val="00A413A5"/>
    <w:rsid w:val="00A41565"/>
    <w:rsid w:val="00A41CE8"/>
    <w:rsid w:val="00A422C5"/>
    <w:rsid w:val="00A46257"/>
    <w:rsid w:val="00A47010"/>
    <w:rsid w:val="00A52709"/>
    <w:rsid w:val="00A569F2"/>
    <w:rsid w:val="00A602BD"/>
    <w:rsid w:val="00A64C75"/>
    <w:rsid w:val="00A653D0"/>
    <w:rsid w:val="00A65553"/>
    <w:rsid w:val="00A65A9E"/>
    <w:rsid w:val="00A668BA"/>
    <w:rsid w:val="00A66FDD"/>
    <w:rsid w:val="00A6755F"/>
    <w:rsid w:val="00A677E7"/>
    <w:rsid w:val="00A67E24"/>
    <w:rsid w:val="00A723F3"/>
    <w:rsid w:val="00A73903"/>
    <w:rsid w:val="00A752E0"/>
    <w:rsid w:val="00A769DD"/>
    <w:rsid w:val="00A76E6A"/>
    <w:rsid w:val="00A803C8"/>
    <w:rsid w:val="00A81322"/>
    <w:rsid w:val="00A81815"/>
    <w:rsid w:val="00A81EDE"/>
    <w:rsid w:val="00A8247B"/>
    <w:rsid w:val="00A82A39"/>
    <w:rsid w:val="00A82A70"/>
    <w:rsid w:val="00A82EDD"/>
    <w:rsid w:val="00A832C5"/>
    <w:rsid w:val="00A843E5"/>
    <w:rsid w:val="00A876CF"/>
    <w:rsid w:val="00A91C47"/>
    <w:rsid w:val="00A93B20"/>
    <w:rsid w:val="00AA0D93"/>
    <w:rsid w:val="00AA1561"/>
    <w:rsid w:val="00AA22E9"/>
    <w:rsid w:val="00AA4F25"/>
    <w:rsid w:val="00AA6789"/>
    <w:rsid w:val="00AA75B7"/>
    <w:rsid w:val="00AB4402"/>
    <w:rsid w:val="00AB4592"/>
    <w:rsid w:val="00AB4979"/>
    <w:rsid w:val="00AB606D"/>
    <w:rsid w:val="00AC0675"/>
    <w:rsid w:val="00AC0742"/>
    <w:rsid w:val="00AC0DD5"/>
    <w:rsid w:val="00AC2C46"/>
    <w:rsid w:val="00AC3A6D"/>
    <w:rsid w:val="00AC4D46"/>
    <w:rsid w:val="00AC5357"/>
    <w:rsid w:val="00AC54BF"/>
    <w:rsid w:val="00AC625A"/>
    <w:rsid w:val="00AD0079"/>
    <w:rsid w:val="00AD259B"/>
    <w:rsid w:val="00AD60EC"/>
    <w:rsid w:val="00AD63A3"/>
    <w:rsid w:val="00AD658B"/>
    <w:rsid w:val="00AD75B0"/>
    <w:rsid w:val="00AD7955"/>
    <w:rsid w:val="00AD7E7B"/>
    <w:rsid w:val="00AE0385"/>
    <w:rsid w:val="00AE1075"/>
    <w:rsid w:val="00AE11BE"/>
    <w:rsid w:val="00AE3BDC"/>
    <w:rsid w:val="00AE3E1C"/>
    <w:rsid w:val="00AE3E91"/>
    <w:rsid w:val="00AE417B"/>
    <w:rsid w:val="00AE4C81"/>
    <w:rsid w:val="00AE6AC8"/>
    <w:rsid w:val="00AF1372"/>
    <w:rsid w:val="00AF25E5"/>
    <w:rsid w:val="00AF298F"/>
    <w:rsid w:val="00AF5261"/>
    <w:rsid w:val="00AF5BE0"/>
    <w:rsid w:val="00AF66BE"/>
    <w:rsid w:val="00AF7CC7"/>
    <w:rsid w:val="00B005D6"/>
    <w:rsid w:val="00B0300F"/>
    <w:rsid w:val="00B043C2"/>
    <w:rsid w:val="00B04704"/>
    <w:rsid w:val="00B06F97"/>
    <w:rsid w:val="00B10EF5"/>
    <w:rsid w:val="00B12DBC"/>
    <w:rsid w:val="00B13FDA"/>
    <w:rsid w:val="00B143E4"/>
    <w:rsid w:val="00B14629"/>
    <w:rsid w:val="00B15B8F"/>
    <w:rsid w:val="00B1761F"/>
    <w:rsid w:val="00B1796A"/>
    <w:rsid w:val="00B200AF"/>
    <w:rsid w:val="00B21113"/>
    <w:rsid w:val="00B21A09"/>
    <w:rsid w:val="00B226EC"/>
    <w:rsid w:val="00B22D1A"/>
    <w:rsid w:val="00B23128"/>
    <w:rsid w:val="00B252AF"/>
    <w:rsid w:val="00B26DB8"/>
    <w:rsid w:val="00B26FF3"/>
    <w:rsid w:val="00B30F76"/>
    <w:rsid w:val="00B31CF0"/>
    <w:rsid w:val="00B35205"/>
    <w:rsid w:val="00B41A31"/>
    <w:rsid w:val="00B41BA7"/>
    <w:rsid w:val="00B42508"/>
    <w:rsid w:val="00B42D54"/>
    <w:rsid w:val="00B435FD"/>
    <w:rsid w:val="00B447B4"/>
    <w:rsid w:val="00B4480F"/>
    <w:rsid w:val="00B45F15"/>
    <w:rsid w:val="00B462BF"/>
    <w:rsid w:val="00B46901"/>
    <w:rsid w:val="00B46B98"/>
    <w:rsid w:val="00B47F2D"/>
    <w:rsid w:val="00B50809"/>
    <w:rsid w:val="00B51694"/>
    <w:rsid w:val="00B54B87"/>
    <w:rsid w:val="00B5763C"/>
    <w:rsid w:val="00B57B2B"/>
    <w:rsid w:val="00B60287"/>
    <w:rsid w:val="00B61702"/>
    <w:rsid w:val="00B629A6"/>
    <w:rsid w:val="00B65797"/>
    <w:rsid w:val="00B666C3"/>
    <w:rsid w:val="00B7187D"/>
    <w:rsid w:val="00B80DBE"/>
    <w:rsid w:val="00B82E5C"/>
    <w:rsid w:val="00B85A16"/>
    <w:rsid w:val="00B8779D"/>
    <w:rsid w:val="00B909AA"/>
    <w:rsid w:val="00B90AC8"/>
    <w:rsid w:val="00B91DCF"/>
    <w:rsid w:val="00B92052"/>
    <w:rsid w:val="00B936D9"/>
    <w:rsid w:val="00B941FA"/>
    <w:rsid w:val="00B9609E"/>
    <w:rsid w:val="00B96A1B"/>
    <w:rsid w:val="00B973A6"/>
    <w:rsid w:val="00B97E4F"/>
    <w:rsid w:val="00BA1CB1"/>
    <w:rsid w:val="00BA21E1"/>
    <w:rsid w:val="00BA3075"/>
    <w:rsid w:val="00BA36EA"/>
    <w:rsid w:val="00BA38C9"/>
    <w:rsid w:val="00BA3E14"/>
    <w:rsid w:val="00BA4908"/>
    <w:rsid w:val="00BA5106"/>
    <w:rsid w:val="00BA526D"/>
    <w:rsid w:val="00BA5CFB"/>
    <w:rsid w:val="00BA5DD2"/>
    <w:rsid w:val="00BB2144"/>
    <w:rsid w:val="00BB2EFE"/>
    <w:rsid w:val="00BB3152"/>
    <w:rsid w:val="00BB4844"/>
    <w:rsid w:val="00BB556F"/>
    <w:rsid w:val="00BB5B7C"/>
    <w:rsid w:val="00BC0B49"/>
    <w:rsid w:val="00BC0BED"/>
    <w:rsid w:val="00BC1924"/>
    <w:rsid w:val="00BC1C6B"/>
    <w:rsid w:val="00BC20AA"/>
    <w:rsid w:val="00BC325B"/>
    <w:rsid w:val="00BC53A1"/>
    <w:rsid w:val="00BC5860"/>
    <w:rsid w:val="00BC66A9"/>
    <w:rsid w:val="00BD10AD"/>
    <w:rsid w:val="00BD3F7E"/>
    <w:rsid w:val="00BE0211"/>
    <w:rsid w:val="00BE255F"/>
    <w:rsid w:val="00BE279D"/>
    <w:rsid w:val="00BE47A3"/>
    <w:rsid w:val="00BE51F9"/>
    <w:rsid w:val="00BE63E9"/>
    <w:rsid w:val="00BF0523"/>
    <w:rsid w:val="00BF2574"/>
    <w:rsid w:val="00BF583B"/>
    <w:rsid w:val="00BF58AD"/>
    <w:rsid w:val="00BF72D6"/>
    <w:rsid w:val="00C02F1C"/>
    <w:rsid w:val="00C0385D"/>
    <w:rsid w:val="00C04158"/>
    <w:rsid w:val="00C043F4"/>
    <w:rsid w:val="00C0454D"/>
    <w:rsid w:val="00C065D1"/>
    <w:rsid w:val="00C11A60"/>
    <w:rsid w:val="00C11CA9"/>
    <w:rsid w:val="00C13393"/>
    <w:rsid w:val="00C137A0"/>
    <w:rsid w:val="00C14361"/>
    <w:rsid w:val="00C15EC2"/>
    <w:rsid w:val="00C1749C"/>
    <w:rsid w:val="00C17727"/>
    <w:rsid w:val="00C201E8"/>
    <w:rsid w:val="00C25D53"/>
    <w:rsid w:val="00C30895"/>
    <w:rsid w:val="00C30FDC"/>
    <w:rsid w:val="00C3202C"/>
    <w:rsid w:val="00C32AA9"/>
    <w:rsid w:val="00C353F6"/>
    <w:rsid w:val="00C35E48"/>
    <w:rsid w:val="00C40B6E"/>
    <w:rsid w:val="00C40C96"/>
    <w:rsid w:val="00C413BA"/>
    <w:rsid w:val="00C41507"/>
    <w:rsid w:val="00C4258A"/>
    <w:rsid w:val="00C42AF0"/>
    <w:rsid w:val="00C461B9"/>
    <w:rsid w:val="00C47E55"/>
    <w:rsid w:val="00C51C9A"/>
    <w:rsid w:val="00C524A2"/>
    <w:rsid w:val="00C5353E"/>
    <w:rsid w:val="00C539AE"/>
    <w:rsid w:val="00C542DC"/>
    <w:rsid w:val="00C544F2"/>
    <w:rsid w:val="00C55434"/>
    <w:rsid w:val="00C55A79"/>
    <w:rsid w:val="00C57B91"/>
    <w:rsid w:val="00C57D74"/>
    <w:rsid w:val="00C60C40"/>
    <w:rsid w:val="00C62A46"/>
    <w:rsid w:val="00C6325D"/>
    <w:rsid w:val="00C6369B"/>
    <w:rsid w:val="00C66474"/>
    <w:rsid w:val="00C67D58"/>
    <w:rsid w:val="00C70098"/>
    <w:rsid w:val="00C72C9A"/>
    <w:rsid w:val="00C74673"/>
    <w:rsid w:val="00C7479F"/>
    <w:rsid w:val="00C74D52"/>
    <w:rsid w:val="00C74F4F"/>
    <w:rsid w:val="00C75EB4"/>
    <w:rsid w:val="00C762D4"/>
    <w:rsid w:val="00C7650A"/>
    <w:rsid w:val="00C82AC8"/>
    <w:rsid w:val="00C84020"/>
    <w:rsid w:val="00C84370"/>
    <w:rsid w:val="00C86D23"/>
    <w:rsid w:val="00C872DB"/>
    <w:rsid w:val="00C87DB1"/>
    <w:rsid w:val="00C9114E"/>
    <w:rsid w:val="00C95619"/>
    <w:rsid w:val="00C95DED"/>
    <w:rsid w:val="00CA224C"/>
    <w:rsid w:val="00CA3305"/>
    <w:rsid w:val="00CA3DE8"/>
    <w:rsid w:val="00CA63C8"/>
    <w:rsid w:val="00CA6501"/>
    <w:rsid w:val="00CB0A99"/>
    <w:rsid w:val="00CB12D7"/>
    <w:rsid w:val="00CB35B6"/>
    <w:rsid w:val="00CB6A19"/>
    <w:rsid w:val="00CB6EE9"/>
    <w:rsid w:val="00CC4416"/>
    <w:rsid w:val="00CC50DD"/>
    <w:rsid w:val="00CC5256"/>
    <w:rsid w:val="00CC5F31"/>
    <w:rsid w:val="00CC669A"/>
    <w:rsid w:val="00CC6791"/>
    <w:rsid w:val="00CC731F"/>
    <w:rsid w:val="00CC7ED1"/>
    <w:rsid w:val="00CC7FCA"/>
    <w:rsid w:val="00CD022E"/>
    <w:rsid w:val="00CD0783"/>
    <w:rsid w:val="00CD1619"/>
    <w:rsid w:val="00CD1860"/>
    <w:rsid w:val="00CD2FF6"/>
    <w:rsid w:val="00CD4DD6"/>
    <w:rsid w:val="00CD5DCD"/>
    <w:rsid w:val="00CD6A00"/>
    <w:rsid w:val="00CE0824"/>
    <w:rsid w:val="00CE1741"/>
    <w:rsid w:val="00CE178B"/>
    <w:rsid w:val="00CE2855"/>
    <w:rsid w:val="00CE48F2"/>
    <w:rsid w:val="00CE4C09"/>
    <w:rsid w:val="00CE6A0F"/>
    <w:rsid w:val="00CE7238"/>
    <w:rsid w:val="00CE7954"/>
    <w:rsid w:val="00CF19EA"/>
    <w:rsid w:val="00CF27D0"/>
    <w:rsid w:val="00CF2B5D"/>
    <w:rsid w:val="00CF2DF7"/>
    <w:rsid w:val="00CF60F7"/>
    <w:rsid w:val="00CF6EDE"/>
    <w:rsid w:val="00D01AA5"/>
    <w:rsid w:val="00D01AF7"/>
    <w:rsid w:val="00D02555"/>
    <w:rsid w:val="00D02D7A"/>
    <w:rsid w:val="00D02F28"/>
    <w:rsid w:val="00D03322"/>
    <w:rsid w:val="00D05B65"/>
    <w:rsid w:val="00D06D05"/>
    <w:rsid w:val="00D113C9"/>
    <w:rsid w:val="00D1421D"/>
    <w:rsid w:val="00D149DD"/>
    <w:rsid w:val="00D14D70"/>
    <w:rsid w:val="00D16EB3"/>
    <w:rsid w:val="00D21C06"/>
    <w:rsid w:val="00D21F4F"/>
    <w:rsid w:val="00D25095"/>
    <w:rsid w:val="00D253B5"/>
    <w:rsid w:val="00D255F3"/>
    <w:rsid w:val="00D25E61"/>
    <w:rsid w:val="00D25F29"/>
    <w:rsid w:val="00D301A5"/>
    <w:rsid w:val="00D327D0"/>
    <w:rsid w:val="00D32C39"/>
    <w:rsid w:val="00D35189"/>
    <w:rsid w:val="00D35BDB"/>
    <w:rsid w:val="00D360BA"/>
    <w:rsid w:val="00D40E79"/>
    <w:rsid w:val="00D413BC"/>
    <w:rsid w:val="00D42FB9"/>
    <w:rsid w:val="00D4369D"/>
    <w:rsid w:val="00D448C6"/>
    <w:rsid w:val="00D44C10"/>
    <w:rsid w:val="00D4547D"/>
    <w:rsid w:val="00D45F0C"/>
    <w:rsid w:val="00D45F48"/>
    <w:rsid w:val="00D46CD2"/>
    <w:rsid w:val="00D46D8E"/>
    <w:rsid w:val="00D47CE6"/>
    <w:rsid w:val="00D52568"/>
    <w:rsid w:val="00D52A86"/>
    <w:rsid w:val="00D53998"/>
    <w:rsid w:val="00D55101"/>
    <w:rsid w:val="00D56086"/>
    <w:rsid w:val="00D56420"/>
    <w:rsid w:val="00D5699B"/>
    <w:rsid w:val="00D56BFB"/>
    <w:rsid w:val="00D57411"/>
    <w:rsid w:val="00D57BDF"/>
    <w:rsid w:val="00D61ABD"/>
    <w:rsid w:val="00D637D7"/>
    <w:rsid w:val="00D67102"/>
    <w:rsid w:val="00D67440"/>
    <w:rsid w:val="00D67676"/>
    <w:rsid w:val="00D70674"/>
    <w:rsid w:val="00D768E8"/>
    <w:rsid w:val="00D76C15"/>
    <w:rsid w:val="00D80A54"/>
    <w:rsid w:val="00D81F32"/>
    <w:rsid w:val="00D83754"/>
    <w:rsid w:val="00D83B77"/>
    <w:rsid w:val="00D83C10"/>
    <w:rsid w:val="00D841C1"/>
    <w:rsid w:val="00D851E6"/>
    <w:rsid w:val="00D90FFC"/>
    <w:rsid w:val="00D9105F"/>
    <w:rsid w:val="00D91BAB"/>
    <w:rsid w:val="00D974C8"/>
    <w:rsid w:val="00DA1C34"/>
    <w:rsid w:val="00DA215C"/>
    <w:rsid w:val="00DA3EC4"/>
    <w:rsid w:val="00DA5F2C"/>
    <w:rsid w:val="00DB12C5"/>
    <w:rsid w:val="00DB25B5"/>
    <w:rsid w:val="00DB37EE"/>
    <w:rsid w:val="00DB3F99"/>
    <w:rsid w:val="00DB3FC0"/>
    <w:rsid w:val="00DB51AD"/>
    <w:rsid w:val="00DB6A3E"/>
    <w:rsid w:val="00DC15AF"/>
    <w:rsid w:val="00DC1BB8"/>
    <w:rsid w:val="00DC5291"/>
    <w:rsid w:val="00DC5716"/>
    <w:rsid w:val="00DC6C5F"/>
    <w:rsid w:val="00DD0E50"/>
    <w:rsid w:val="00DD0F06"/>
    <w:rsid w:val="00DD1C72"/>
    <w:rsid w:val="00DD2DC1"/>
    <w:rsid w:val="00DD3EA9"/>
    <w:rsid w:val="00DD461C"/>
    <w:rsid w:val="00DE04F2"/>
    <w:rsid w:val="00DE1B8E"/>
    <w:rsid w:val="00DE49A8"/>
    <w:rsid w:val="00DE6149"/>
    <w:rsid w:val="00DE64A6"/>
    <w:rsid w:val="00DE6994"/>
    <w:rsid w:val="00DF08DE"/>
    <w:rsid w:val="00DF20D6"/>
    <w:rsid w:val="00DF2FD1"/>
    <w:rsid w:val="00DF451E"/>
    <w:rsid w:val="00DF565C"/>
    <w:rsid w:val="00DF5792"/>
    <w:rsid w:val="00E00943"/>
    <w:rsid w:val="00E02F72"/>
    <w:rsid w:val="00E0515B"/>
    <w:rsid w:val="00E06462"/>
    <w:rsid w:val="00E06541"/>
    <w:rsid w:val="00E06C4D"/>
    <w:rsid w:val="00E1072A"/>
    <w:rsid w:val="00E112A1"/>
    <w:rsid w:val="00E11764"/>
    <w:rsid w:val="00E1177D"/>
    <w:rsid w:val="00E11FC2"/>
    <w:rsid w:val="00E126B7"/>
    <w:rsid w:val="00E1382C"/>
    <w:rsid w:val="00E13FC5"/>
    <w:rsid w:val="00E14584"/>
    <w:rsid w:val="00E14F26"/>
    <w:rsid w:val="00E1567D"/>
    <w:rsid w:val="00E16413"/>
    <w:rsid w:val="00E1788B"/>
    <w:rsid w:val="00E2230A"/>
    <w:rsid w:val="00E25D6E"/>
    <w:rsid w:val="00E268F1"/>
    <w:rsid w:val="00E27C3A"/>
    <w:rsid w:val="00E3021C"/>
    <w:rsid w:val="00E32C65"/>
    <w:rsid w:val="00E33200"/>
    <w:rsid w:val="00E33A39"/>
    <w:rsid w:val="00E354C5"/>
    <w:rsid w:val="00E35FB6"/>
    <w:rsid w:val="00E37201"/>
    <w:rsid w:val="00E37DC3"/>
    <w:rsid w:val="00E400AA"/>
    <w:rsid w:val="00E43B85"/>
    <w:rsid w:val="00E44530"/>
    <w:rsid w:val="00E453D9"/>
    <w:rsid w:val="00E4604D"/>
    <w:rsid w:val="00E47113"/>
    <w:rsid w:val="00E52CC8"/>
    <w:rsid w:val="00E53B98"/>
    <w:rsid w:val="00E53E2A"/>
    <w:rsid w:val="00E54262"/>
    <w:rsid w:val="00E61C10"/>
    <w:rsid w:val="00E628F6"/>
    <w:rsid w:val="00E63EEE"/>
    <w:rsid w:val="00E653A0"/>
    <w:rsid w:val="00E71DCE"/>
    <w:rsid w:val="00E733AE"/>
    <w:rsid w:val="00E74107"/>
    <w:rsid w:val="00E74125"/>
    <w:rsid w:val="00E74376"/>
    <w:rsid w:val="00E8015A"/>
    <w:rsid w:val="00E818FA"/>
    <w:rsid w:val="00E852A7"/>
    <w:rsid w:val="00E859F2"/>
    <w:rsid w:val="00E8712C"/>
    <w:rsid w:val="00E874CD"/>
    <w:rsid w:val="00E90047"/>
    <w:rsid w:val="00E904B4"/>
    <w:rsid w:val="00E921F1"/>
    <w:rsid w:val="00E948F3"/>
    <w:rsid w:val="00E94924"/>
    <w:rsid w:val="00E96D42"/>
    <w:rsid w:val="00EA04F8"/>
    <w:rsid w:val="00EA1CBC"/>
    <w:rsid w:val="00EA1DD6"/>
    <w:rsid w:val="00EA20F6"/>
    <w:rsid w:val="00EA3059"/>
    <w:rsid w:val="00EA3E4F"/>
    <w:rsid w:val="00EA3F6C"/>
    <w:rsid w:val="00EA4392"/>
    <w:rsid w:val="00EA47C3"/>
    <w:rsid w:val="00EA76B6"/>
    <w:rsid w:val="00EA7F79"/>
    <w:rsid w:val="00EB0200"/>
    <w:rsid w:val="00EB2A2D"/>
    <w:rsid w:val="00EC0FED"/>
    <w:rsid w:val="00EC1EEF"/>
    <w:rsid w:val="00EC2B4D"/>
    <w:rsid w:val="00ED1A9A"/>
    <w:rsid w:val="00ED2515"/>
    <w:rsid w:val="00ED2D84"/>
    <w:rsid w:val="00ED3112"/>
    <w:rsid w:val="00EE0E19"/>
    <w:rsid w:val="00EE10E4"/>
    <w:rsid w:val="00EE2347"/>
    <w:rsid w:val="00EE45AB"/>
    <w:rsid w:val="00EE4B07"/>
    <w:rsid w:val="00EE6DE9"/>
    <w:rsid w:val="00EE72EB"/>
    <w:rsid w:val="00EF0A16"/>
    <w:rsid w:val="00EF1908"/>
    <w:rsid w:val="00EF458E"/>
    <w:rsid w:val="00EF4D96"/>
    <w:rsid w:val="00F068D7"/>
    <w:rsid w:val="00F07030"/>
    <w:rsid w:val="00F07FC1"/>
    <w:rsid w:val="00F104E3"/>
    <w:rsid w:val="00F10744"/>
    <w:rsid w:val="00F12936"/>
    <w:rsid w:val="00F12F5C"/>
    <w:rsid w:val="00F1388A"/>
    <w:rsid w:val="00F16297"/>
    <w:rsid w:val="00F16DF0"/>
    <w:rsid w:val="00F17A1D"/>
    <w:rsid w:val="00F20623"/>
    <w:rsid w:val="00F255C6"/>
    <w:rsid w:val="00F256FB"/>
    <w:rsid w:val="00F25793"/>
    <w:rsid w:val="00F2625B"/>
    <w:rsid w:val="00F27EEE"/>
    <w:rsid w:val="00F32BFF"/>
    <w:rsid w:val="00F32EC6"/>
    <w:rsid w:val="00F340F2"/>
    <w:rsid w:val="00F34C21"/>
    <w:rsid w:val="00F3594C"/>
    <w:rsid w:val="00F40242"/>
    <w:rsid w:val="00F40BCE"/>
    <w:rsid w:val="00F4199F"/>
    <w:rsid w:val="00F4376F"/>
    <w:rsid w:val="00F43A50"/>
    <w:rsid w:val="00F44E6D"/>
    <w:rsid w:val="00F45F8D"/>
    <w:rsid w:val="00F46680"/>
    <w:rsid w:val="00F50729"/>
    <w:rsid w:val="00F516BF"/>
    <w:rsid w:val="00F54020"/>
    <w:rsid w:val="00F56B8B"/>
    <w:rsid w:val="00F57246"/>
    <w:rsid w:val="00F57F88"/>
    <w:rsid w:val="00F60D7F"/>
    <w:rsid w:val="00F60EF0"/>
    <w:rsid w:val="00F60F6C"/>
    <w:rsid w:val="00F612A6"/>
    <w:rsid w:val="00F627FC"/>
    <w:rsid w:val="00F63E84"/>
    <w:rsid w:val="00F66F21"/>
    <w:rsid w:val="00F70FA8"/>
    <w:rsid w:val="00F71D1F"/>
    <w:rsid w:val="00F71ED0"/>
    <w:rsid w:val="00F73C5D"/>
    <w:rsid w:val="00F73CA2"/>
    <w:rsid w:val="00F741DB"/>
    <w:rsid w:val="00F74962"/>
    <w:rsid w:val="00F751C7"/>
    <w:rsid w:val="00F75E42"/>
    <w:rsid w:val="00F75E4B"/>
    <w:rsid w:val="00F76C5D"/>
    <w:rsid w:val="00F76FE4"/>
    <w:rsid w:val="00F77570"/>
    <w:rsid w:val="00F77691"/>
    <w:rsid w:val="00F77C8F"/>
    <w:rsid w:val="00F805E6"/>
    <w:rsid w:val="00F8132A"/>
    <w:rsid w:val="00F82908"/>
    <w:rsid w:val="00F8489A"/>
    <w:rsid w:val="00F84E63"/>
    <w:rsid w:val="00F86240"/>
    <w:rsid w:val="00F868A6"/>
    <w:rsid w:val="00F91BF9"/>
    <w:rsid w:val="00F91C17"/>
    <w:rsid w:val="00F92606"/>
    <w:rsid w:val="00F9272C"/>
    <w:rsid w:val="00F943CB"/>
    <w:rsid w:val="00F97606"/>
    <w:rsid w:val="00F97C73"/>
    <w:rsid w:val="00FA12F4"/>
    <w:rsid w:val="00FA39FA"/>
    <w:rsid w:val="00FA5160"/>
    <w:rsid w:val="00FA7B61"/>
    <w:rsid w:val="00FB1CE4"/>
    <w:rsid w:val="00FB6C56"/>
    <w:rsid w:val="00FB7A59"/>
    <w:rsid w:val="00FB7D54"/>
    <w:rsid w:val="00FC0B0E"/>
    <w:rsid w:val="00FC19BC"/>
    <w:rsid w:val="00FC23A3"/>
    <w:rsid w:val="00FC3D56"/>
    <w:rsid w:val="00FC5259"/>
    <w:rsid w:val="00FC683C"/>
    <w:rsid w:val="00FC693A"/>
    <w:rsid w:val="00FD1292"/>
    <w:rsid w:val="00FD59DB"/>
    <w:rsid w:val="00FE186E"/>
    <w:rsid w:val="00FE226B"/>
    <w:rsid w:val="00FE2C05"/>
    <w:rsid w:val="00FE366A"/>
    <w:rsid w:val="00FE4B43"/>
    <w:rsid w:val="00FE5573"/>
    <w:rsid w:val="00FE6044"/>
    <w:rsid w:val="00FE6D7B"/>
    <w:rsid w:val="00FE7C4F"/>
    <w:rsid w:val="00FF049A"/>
    <w:rsid w:val="00FF07D0"/>
    <w:rsid w:val="00FF28E9"/>
    <w:rsid w:val="00FF2C8E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A2FFD"/>
  <w15:docId w15:val="{4B8CD882-0F6B-482D-B357-5E55A8BCD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0A5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0A5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arkedcontent">
    <w:name w:val="markedcontent"/>
    <w:basedOn w:val="Domylnaczcionkaakapitu"/>
    <w:rsid w:val="00394E2A"/>
  </w:style>
  <w:style w:type="paragraph" w:styleId="NormalnyWeb">
    <w:name w:val="Normal (Web)"/>
    <w:basedOn w:val="Normalny"/>
    <w:uiPriority w:val="99"/>
    <w:unhideWhenUsed/>
    <w:rsid w:val="00C86D23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90DDA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165C6E-4C20-43FB-8BD3-B27AE1360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9311</TotalTime>
  <Pages>1</Pages>
  <Words>392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652</cp:revision>
  <cp:lastPrinted>2018-09-11T09:18:00Z</cp:lastPrinted>
  <dcterms:created xsi:type="dcterms:W3CDTF">2015-03-05T11:30:00Z</dcterms:created>
  <dcterms:modified xsi:type="dcterms:W3CDTF">2026-05-05T07:03:00Z</dcterms:modified>
</cp:coreProperties>
</file>