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C1B94" w14:textId="77777777" w:rsidR="00414FBA" w:rsidRPr="003C0E97" w:rsidRDefault="00414FBA" w:rsidP="00414FB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7416586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066E6F">
        <w:rPr>
          <w:rFonts w:ascii="Arial" w:hAnsi="Arial" w:cs="Arial"/>
          <w:i/>
          <w:color w:val="auto"/>
          <w:sz w:val="18"/>
          <w:szCs w:val="18"/>
        </w:rPr>
        <w:t>KPTS-Z-12/D/OP/1/26/157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4DAC5C0" w14:textId="77777777" w:rsidR="00414FBA" w:rsidRPr="003C0E97" w:rsidRDefault="00414FBA" w:rsidP="00414FB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27E10715" w14:textId="77777777" w:rsidR="00414FBA" w:rsidRPr="003C0E97" w:rsidRDefault="00414FBA" w:rsidP="00414FB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7ED96A2C" w14:textId="77777777" w:rsidR="00414FBA" w:rsidRPr="00AD614A" w:rsidRDefault="00414FBA" w:rsidP="00414FB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414FBA" w14:paraId="31695BAB" w14:textId="77777777" w:rsidTr="005C460F">
        <w:trPr>
          <w:trHeight w:val="1299"/>
        </w:trPr>
        <w:tc>
          <w:tcPr>
            <w:tcW w:w="3369" w:type="dxa"/>
          </w:tcPr>
          <w:p w14:paraId="75CB0701" w14:textId="77777777" w:rsidR="00414FBA" w:rsidRPr="0074269D" w:rsidRDefault="00414FBA" w:rsidP="005C460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08D8964C" w14:textId="77777777" w:rsidR="00414FBA" w:rsidRDefault="00414FBA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780A887E" w14:textId="77777777" w:rsidR="00414FBA" w:rsidRDefault="00414FBA" w:rsidP="005C460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7235464" w14:textId="77777777" w:rsidR="00414FBA" w:rsidRPr="0074269D" w:rsidRDefault="00414FBA" w:rsidP="005C460F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414FBA" w14:paraId="5255C988" w14:textId="77777777" w:rsidTr="005C460F">
        <w:trPr>
          <w:trHeight w:val="1299"/>
        </w:trPr>
        <w:tc>
          <w:tcPr>
            <w:tcW w:w="3369" w:type="dxa"/>
          </w:tcPr>
          <w:p w14:paraId="31EE72B5" w14:textId="77777777" w:rsidR="00414FBA" w:rsidRDefault="00414FBA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3B35D73" w14:textId="77777777" w:rsidR="00414FBA" w:rsidRDefault="00414FBA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314DA7F" w14:textId="77777777" w:rsidR="00414FBA" w:rsidRDefault="00414FBA" w:rsidP="005C460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20F0C2F" w14:textId="77777777" w:rsidR="00414FBA" w:rsidRDefault="00414FBA" w:rsidP="005C460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6533CF1" w14:textId="77777777" w:rsidR="00414FBA" w:rsidRPr="0074269D" w:rsidRDefault="00414FBA" w:rsidP="005C460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0215A65" w14:textId="77777777" w:rsidR="00414FBA" w:rsidRDefault="00414FBA" w:rsidP="00414FB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A95B56C" w14:textId="77777777" w:rsidR="00414FBA" w:rsidRDefault="00414FBA" w:rsidP="00414FB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C5DDD2E" w14:textId="77777777" w:rsidR="00414FBA" w:rsidRDefault="00414FBA" w:rsidP="00414FB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7FB0B98" w14:textId="77777777" w:rsidR="00414FBA" w:rsidRPr="00A9736E" w:rsidRDefault="00414FBA" w:rsidP="00414FB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74F8B6E8" w14:textId="77777777" w:rsidR="00414FBA" w:rsidRPr="00A9736E" w:rsidRDefault="00414FBA" w:rsidP="00414FB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048DE9AE" w14:textId="77777777" w:rsidR="00414FBA" w:rsidRPr="00A9736E" w:rsidRDefault="00414FBA" w:rsidP="00414FB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34A7461" w14:textId="77777777" w:rsidR="00414FBA" w:rsidRPr="00A9736E" w:rsidRDefault="00414FBA" w:rsidP="00414FB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A5F819B" w14:textId="77777777" w:rsidR="00414FBA" w:rsidRDefault="00414FBA" w:rsidP="00414FBA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6CFC0560" w14:textId="77777777" w:rsidR="00414FBA" w:rsidRPr="00A9736E" w:rsidRDefault="00414FBA" w:rsidP="00414FB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oleju opałowego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1B672D90" w14:textId="77777777" w:rsidR="00414FBA" w:rsidRPr="00A9736E" w:rsidRDefault="00414FBA" w:rsidP="00414FB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04BA030" w14:textId="77777777" w:rsidR="00414FBA" w:rsidRDefault="00414FBA" w:rsidP="00414FB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504D3817" w14:textId="77777777" w:rsidR="00414FBA" w:rsidRPr="00A9736E" w:rsidRDefault="00414FBA" w:rsidP="00414FB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3D6D9E5A" w14:textId="77777777" w:rsidR="00414FBA" w:rsidRPr="00A9736E" w:rsidRDefault="00414FBA" w:rsidP="00414FBA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3160ADED" w14:textId="77777777" w:rsidR="00414FBA" w:rsidRPr="00A9736E" w:rsidRDefault="00414FBA" w:rsidP="00414FBA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64FD1EA8" w14:textId="77777777" w:rsidR="00414FBA" w:rsidRPr="00A9736E" w:rsidRDefault="00414FBA" w:rsidP="00414FB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5D8E10C2" w14:textId="77777777" w:rsidR="00414FBA" w:rsidRPr="00A9736E" w:rsidRDefault="00414FBA" w:rsidP="00414FBA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2E25DABD" w14:textId="77777777" w:rsidR="00414FBA" w:rsidRPr="00A9736E" w:rsidRDefault="00414FBA" w:rsidP="00414FBA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7D454C97" w14:textId="77777777" w:rsidR="00414FBA" w:rsidRPr="00A9736E" w:rsidRDefault="00414FBA" w:rsidP="00414FB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6982514" w14:textId="77777777" w:rsidR="00414FBA" w:rsidRPr="00A9736E" w:rsidRDefault="00414FBA" w:rsidP="00414F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5D36394" w14:textId="77777777" w:rsidR="00414FBA" w:rsidRPr="00A9736E" w:rsidRDefault="00414FBA" w:rsidP="00414F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A01382" w14:textId="77777777" w:rsidR="00414FBA" w:rsidRDefault="00414FBA" w:rsidP="00414FB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D194E0D" w14:textId="77777777" w:rsidR="00414FBA" w:rsidRDefault="00414FBA" w:rsidP="00414FB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ED40ACF" w14:textId="77777777" w:rsidR="00414FBA" w:rsidRDefault="00414FBA" w:rsidP="00414FB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7AF88FB" w14:textId="77777777" w:rsidR="00414FBA" w:rsidRPr="00AA336E" w:rsidRDefault="00414FBA" w:rsidP="00414FB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426E0AD" w14:textId="77777777" w:rsidR="00414FBA" w:rsidRPr="001A2FC9" w:rsidRDefault="00414FBA" w:rsidP="00414F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285F801" w14:textId="77777777" w:rsidR="00414FBA" w:rsidRPr="005F41DA" w:rsidRDefault="00414FBA" w:rsidP="00414FB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888302E" w14:textId="77777777" w:rsidR="00414FBA" w:rsidRPr="005F41DA" w:rsidRDefault="00414FBA" w:rsidP="00414FB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BAD2B2E" w14:textId="77777777" w:rsidR="00414FBA" w:rsidRDefault="00414FBA" w:rsidP="00414FBA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D5E4EB7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5FE9581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2BA333A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4C2F35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1BBD6C0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E2A5D11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A411C70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EEC9E32" w14:textId="77777777" w:rsidR="00414FBA" w:rsidRDefault="00414FBA" w:rsidP="00414FB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7DD621" w14:textId="77777777" w:rsidR="00414FBA" w:rsidRDefault="00414FBA" w:rsidP="00414FB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348C9478" w14:textId="77777777" w:rsidR="00414FBA" w:rsidRDefault="00414FBA" w:rsidP="00414FB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10288954" w14:textId="77777777" w:rsidR="00414FBA" w:rsidRDefault="00414FBA" w:rsidP="00414FB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7E2904CC" w14:textId="77777777" w:rsidR="00414FBA" w:rsidRDefault="00414FBA" w:rsidP="00414FB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6AA098A" w14:textId="77777777" w:rsidR="00414FBA" w:rsidRDefault="00414FBA" w:rsidP="00414FB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bookmarkEnd w:id="0"/>
    <w:p w14:paraId="656E64AB" w14:textId="77777777" w:rsidR="001510A9" w:rsidRPr="00414FBA" w:rsidRDefault="001510A9" w:rsidP="00414FBA"/>
    <w:sectPr w:rsidR="001510A9" w:rsidRPr="00414FBA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CADF2" w14:textId="77777777" w:rsidR="00B34E1F" w:rsidRDefault="00B34E1F" w:rsidP="00C95DED">
      <w:pPr>
        <w:spacing w:after="0" w:line="240" w:lineRule="auto"/>
      </w:pPr>
      <w:r>
        <w:separator/>
      </w:r>
    </w:p>
  </w:endnote>
  <w:endnote w:type="continuationSeparator" w:id="0">
    <w:p w14:paraId="4A5B275A" w14:textId="77777777" w:rsidR="00B34E1F" w:rsidRDefault="00B34E1F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4F4A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1F0D1" w14:textId="77777777" w:rsidR="00B34E1F" w:rsidRDefault="00B34E1F" w:rsidP="00C95DED">
      <w:pPr>
        <w:spacing w:after="0" w:line="240" w:lineRule="auto"/>
      </w:pPr>
      <w:r>
        <w:separator/>
      </w:r>
    </w:p>
  </w:footnote>
  <w:footnote w:type="continuationSeparator" w:id="0">
    <w:p w14:paraId="1CD1399D" w14:textId="77777777" w:rsidR="00B34E1F" w:rsidRDefault="00B34E1F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86026">
    <w:abstractNumId w:val="0"/>
  </w:num>
  <w:num w:numId="2" w16cid:durableId="1668053407">
    <w:abstractNumId w:val="16"/>
  </w:num>
  <w:num w:numId="3" w16cid:durableId="1747527786">
    <w:abstractNumId w:val="17"/>
  </w:num>
  <w:num w:numId="4" w16cid:durableId="1282834389">
    <w:abstractNumId w:val="29"/>
  </w:num>
  <w:num w:numId="5" w16cid:durableId="433209262">
    <w:abstractNumId w:val="25"/>
  </w:num>
  <w:num w:numId="6" w16cid:durableId="387267127">
    <w:abstractNumId w:val="44"/>
  </w:num>
  <w:num w:numId="7" w16cid:durableId="1736582662">
    <w:abstractNumId w:val="37"/>
  </w:num>
  <w:num w:numId="8" w16cid:durableId="2002346274">
    <w:abstractNumId w:val="35"/>
  </w:num>
  <w:num w:numId="9" w16cid:durableId="1813671779">
    <w:abstractNumId w:val="36"/>
  </w:num>
  <w:num w:numId="10" w16cid:durableId="1216507748">
    <w:abstractNumId w:val="32"/>
  </w:num>
  <w:num w:numId="11" w16cid:durableId="9833128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999763">
    <w:abstractNumId w:val="2"/>
  </w:num>
  <w:num w:numId="13" w16cid:durableId="50278071">
    <w:abstractNumId w:val="38"/>
  </w:num>
  <w:num w:numId="14" w16cid:durableId="1840466552">
    <w:abstractNumId w:val="26"/>
  </w:num>
  <w:num w:numId="15" w16cid:durableId="162163448">
    <w:abstractNumId w:val="23"/>
  </w:num>
  <w:num w:numId="16" w16cid:durableId="396363483">
    <w:abstractNumId w:val="33"/>
  </w:num>
  <w:num w:numId="17" w16cid:durableId="1383552843">
    <w:abstractNumId w:val="30"/>
  </w:num>
  <w:num w:numId="18" w16cid:durableId="936984782">
    <w:abstractNumId w:val="41"/>
  </w:num>
  <w:num w:numId="19" w16cid:durableId="1035697482">
    <w:abstractNumId w:val="28"/>
  </w:num>
  <w:num w:numId="20" w16cid:durableId="225535491">
    <w:abstractNumId w:val="19"/>
  </w:num>
  <w:num w:numId="21" w16cid:durableId="403527686">
    <w:abstractNumId w:val="27"/>
  </w:num>
  <w:num w:numId="22" w16cid:durableId="1055659025">
    <w:abstractNumId w:val="9"/>
  </w:num>
  <w:num w:numId="23" w16cid:durableId="270549265">
    <w:abstractNumId w:val="7"/>
  </w:num>
  <w:num w:numId="24" w16cid:durableId="1764064147">
    <w:abstractNumId w:val="8"/>
  </w:num>
  <w:num w:numId="25" w16cid:durableId="459957412">
    <w:abstractNumId w:val="11"/>
  </w:num>
  <w:num w:numId="26" w16cid:durableId="329522077">
    <w:abstractNumId w:val="40"/>
  </w:num>
  <w:num w:numId="27" w16cid:durableId="1934631022">
    <w:abstractNumId w:val="31"/>
  </w:num>
  <w:num w:numId="28" w16cid:durableId="677578245">
    <w:abstractNumId w:val="42"/>
  </w:num>
  <w:num w:numId="29" w16cid:durableId="1508789103">
    <w:abstractNumId w:val="21"/>
  </w:num>
  <w:num w:numId="30" w16cid:durableId="391971068">
    <w:abstractNumId w:val="6"/>
  </w:num>
  <w:num w:numId="31" w16cid:durableId="2012292585">
    <w:abstractNumId w:val="3"/>
  </w:num>
  <w:num w:numId="32" w16cid:durableId="744954830">
    <w:abstractNumId w:val="5"/>
  </w:num>
  <w:num w:numId="33" w16cid:durableId="710881619">
    <w:abstractNumId w:val="4"/>
  </w:num>
  <w:num w:numId="34" w16cid:durableId="1451557242">
    <w:abstractNumId w:val="1"/>
  </w:num>
  <w:num w:numId="35" w16cid:durableId="854616754">
    <w:abstractNumId w:val="12"/>
  </w:num>
  <w:num w:numId="36" w16cid:durableId="608658115">
    <w:abstractNumId w:val="43"/>
  </w:num>
  <w:num w:numId="37" w16cid:durableId="1017196293">
    <w:abstractNumId w:val="10"/>
  </w:num>
  <w:num w:numId="38" w16cid:durableId="1898928812">
    <w:abstractNumId w:val="13"/>
  </w:num>
  <w:num w:numId="39" w16cid:durableId="1343974711">
    <w:abstractNumId w:val="15"/>
  </w:num>
  <w:num w:numId="40" w16cid:durableId="1908759200">
    <w:abstractNumId w:val="20"/>
  </w:num>
  <w:num w:numId="41" w16cid:durableId="626396330">
    <w:abstractNumId w:val="14"/>
  </w:num>
  <w:num w:numId="42" w16cid:durableId="37752474">
    <w:abstractNumId w:val="34"/>
  </w:num>
  <w:num w:numId="43" w16cid:durableId="1485854101">
    <w:abstractNumId w:val="39"/>
  </w:num>
  <w:num w:numId="44" w16cid:durableId="2007439311">
    <w:abstractNumId w:val="24"/>
  </w:num>
  <w:num w:numId="45" w16cid:durableId="7049152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3F99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8EF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2544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4FBA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053A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17D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47CF"/>
    <w:rsid w:val="007E7D83"/>
    <w:rsid w:val="007F2909"/>
    <w:rsid w:val="007F3E12"/>
    <w:rsid w:val="007F40C1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51C6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4E1F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6D48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4BFA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4FEF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53EB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47A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589A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E47B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3E254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64C71-56CE-4C37-A278-945AA56F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9314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654</cp:revision>
  <cp:lastPrinted>2018-09-11T09:18:00Z</cp:lastPrinted>
  <dcterms:created xsi:type="dcterms:W3CDTF">2015-03-05T11:30:00Z</dcterms:created>
  <dcterms:modified xsi:type="dcterms:W3CDTF">2026-05-05T07:02:00Z</dcterms:modified>
</cp:coreProperties>
</file>