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73782" w14:textId="77777777" w:rsidR="00D04592" w:rsidRPr="003C0E97" w:rsidRDefault="00D04592" w:rsidP="00D0459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7416557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066E6F">
        <w:rPr>
          <w:rFonts w:ascii="Arial" w:hAnsi="Arial" w:cs="Arial"/>
          <w:i/>
          <w:color w:val="auto"/>
          <w:sz w:val="18"/>
          <w:szCs w:val="18"/>
        </w:rPr>
        <w:t>KPTS-Z-12/D/OP/1/26/157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2594641" w14:textId="77777777" w:rsidR="00D04592" w:rsidRPr="003C0E97" w:rsidRDefault="00D04592" w:rsidP="00D0459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55E8DECA" w14:textId="77777777" w:rsidR="00D04592" w:rsidRPr="003C0E97" w:rsidRDefault="00D04592" w:rsidP="00D0459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61B7C78B" w14:textId="77777777" w:rsidR="00D04592" w:rsidRPr="001C6057" w:rsidRDefault="00D04592" w:rsidP="00D0459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D04592" w14:paraId="13738107" w14:textId="77777777" w:rsidTr="005C460F">
        <w:trPr>
          <w:trHeight w:val="1299"/>
        </w:trPr>
        <w:tc>
          <w:tcPr>
            <w:tcW w:w="3369" w:type="dxa"/>
          </w:tcPr>
          <w:p w14:paraId="626F095E" w14:textId="77777777" w:rsidR="00D04592" w:rsidRPr="0074269D" w:rsidRDefault="00D04592" w:rsidP="005C460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8C74E3D" w14:textId="77777777" w:rsidR="00D04592" w:rsidRDefault="00D04592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711153FF" w14:textId="77777777" w:rsidR="00D04592" w:rsidRDefault="00D04592" w:rsidP="005C460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0D055AC" w14:textId="77777777" w:rsidR="00D04592" w:rsidRPr="0074269D" w:rsidRDefault="00D04592" w:rsidP="005C460F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D04592" w14:paraId="52FA18E2" w14:textId="77777777" w:rsidTr="005C460F">
        <w:trPr>
          <w:trHeight w:val="1299"/>
        </w:trPr>
        <w:tc>
          <w:tcPr>
            <w:tcW w:w="3369" w:type="dxa"/>
          </w:tcPr>
          <w:p w14:paraId="51299F57" w14:textId="77777777" w:rsidR="00D04592" w:rsidRDefault="00D04592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4D2B67B" w14:textId="77777777" w:rsidR="00D04592" w:rsidRDefault="00D04592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62AF5969" w14:textId="77777777" w:rsidR="00D04592" w:rsidRDefault="00D04592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C05EAFB" w14:textId="77777777" w:rsidR="00D04592" w:rsidRDefault="00D04592" w:rsidP="005C460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0A149739" w14:textId="77777777" w:rsidR="00D04592" w:rsidRPr="0074269D" w:rsidRDefault="00D04592" w:rsidP="005C460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5F997243" w14:textId="77777777" w:rsidR="00D04592" w:rsidRDefault="00D04592" w:rsidP="00D0459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1CC15E37" w14:textId="77777777" w:rsidR="00D04592" w:rsidRDefault="00D04592" w:rsidP="00D0459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414830B5" w14:textId="77777777" w:rsidR="00D04592" w:rsidRDefault="00D04592" w:rsidP="00D0459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09816999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44BCBDE4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17CDAD38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87B0B92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3377ABCB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10656BA" w14:textId="77777777" w:rsidR="00D04592" w:rsidRPr="00A9736E" w:rsidRDefault="00D04592" w:rsidP="00D0459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B39D817" w14:textId="77777777" w:rsidR="00D04592" w:rsidRPr="00A9736E" w:rsidRDefault="00D04592" w:rsidP="00D0459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oleju opałowego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523BEE0" w14:textId="77777777" w:rsidR="00D04592" w:rsidRPr="00A9736E" w:rsidRDefault="00D04592" w:rsidP="00D0459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375E6D05" w14:textId="77777777" w:rsidR="00D04592" w:rsidRDefault="00D04592" w:rsidP="00D0459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3C8923E5" w14:textId="77777777" w:rsidR="00D04592" w:rsidRPr="00A9736E" w:rsidRDefault="00D04592" w:rsidP="00D0459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7432E22D" w14:textId="77777777" w:rsidR="00D04592" w:rsidRPr="00A9736E" w:rsidRDefault="00D04592" w:rsidP="00D04592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5F1BDE51" w14:textId="77777777" w:rsidR="00D04592" w:rsidRPr="00A9736E" w:rsidRDefault="00D04592" w:rsidP="00D04592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4B2CC0F0" w14:textId="77777777" w:rsidR="00D04592" w:rsidRDefault="00D04592" w:rsidP="00D04592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</w:t>
      </w:r>
      <w:r w:rsidRPr="00B07050">
        <w:rPr>
          <w:rFonts w:ascii="Arial" w:hAnsi="Arial" w:cs="Arial"/>
          <w:i/>
          <w:iCs/>
          <w:sz w:val="20"/>
          <w:szCs w:val="20"/>
        </w:rPr>
        <w:t>szczególnych rozwiązaniach w zakresie przeciwdziałania wspieraniu agresji na Ukrainę oraz służących ochronie bezpieczeństwa narodowego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0EF2862A" w14:textId="77777777" w:rsidR="00D04592" w:rsidRPr="00A9736E" w:rsidRDefault="00D04592" w:rsidP="00D04592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1BDF9" w14:textId="77777777" w:rsidR="00D04592" w:rsidRPr="00A9736E" w:rsidRDefault="00D04592" w:rsidP="00D0459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08B19C3A" w14:textId="77777777" w:rsidR="00D04592" w:rsidRPr="00A9736E" w:rsidRDefault="00D04592" w:rsidP="00D0459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0C31B57" w14:textId="77777777" w:rsidR="00D04592" w:rsidRPr="00A9736E" w:rsidRDefault="00D04592" w:rsidP="00D0459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7FC89E8" w14:textId="77777777" w:rsidR="00D04592" w:rsidRPr="00A9736E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2E43770D" w14:textId="77777777" w:rsidR="00D04592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B0B9B" w14:textId="77777777" w:rsidR="00D04592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392A01" w14:textId="77777777" w:rsidR="00D04592" w:rsidRPr="00A9736E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0D2308" w14:textId="77777777" w:rsidR="00D04592" w:rsidRPr="00AA336E" w:rsidRDefault="00D04592" w:rsidP="00D0459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405CC5D" w14:textId="77777777" w:rsidR="00D04592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2D7DD930" w14:textId="77777777" w:rsidR="00D04592" w:rsidRPr="001A2FC9" w:rsidRDefault="00D04592" w:rsidP="00D045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5001D244" w14:textId="77777777" w:rsidR="00D04592" w:rsidRPr="005F41DA" w:rsidRDefault="00D04592" w:rsidP="00D0459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0EC4DA5" w14:textId="77777777" w:rsidR="00D04592" w:rsidRPr="005F41DA" w:rsidRDefault="00D04592" w:rsidP="00D0459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46BB611" w14:textId="77777777" w:rsidR="00D04592" w:rsidRPr="00AA336E" w:rsidRDefault="00D04592" w:rsidP="00D0459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3347F39" w14:textId="77777777" w:rsidR="00D04592" w:rsidRDefault="00D04592" w:rsidP="00D0459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30016767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0E8AF03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98EE2B4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99BDA59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1462B2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81B22C0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41102A8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9FB7E1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95E0C34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806FC16" w14:textId="77777777" w:rsidR="00D04592" w:rsidRDefault="00D04592" w:rsidP="00D0459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5F019F9F" w14:textId="77777777" w:rsidR="00D04592" w:rsidRDefault="00D04592" w:rsidP="00D0459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bookmarkEnd w:id="0"/>
    <w:p w14:paraId="5C55897A" w14:textId="77777777" w:rsidR="00D04592" w:rsidRDefault="00D04592" w:rsidP="00D0459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A7DF854" w14:textId="77777777" w:rsidR="001510A9" w:rsidRPr="00D04592" w:rsidRDefault="001510A9" w:rsidP="00D04592"/>
    <w:sectPr w:rsidR="001510A9" w:rsidRPr="00D04592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E1EC7" w14:textId="77777777" w:rsidR="006F3BCE" w:rsidRDefault="006F3BCE" w:rsidP="00C95DED">
      <w:pPr>
        <w:spacing w:after="0" w:line="240" w:lineRule="auto"/>
      </w:pPr>
      <w:r>
        <w:separator/>
      </w:r>
    </w:p>
  </w:endnote>
  <w:endnote w:type="continuationSeparator" w:id="0">
    <w:p w14:paraId="18EA7AB2" w14:textId="77777777" w:rsidR="006F3BCE" w:rsidRDefault="006F3BC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9AB3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F79D0" w14:textId="77777777" w:rsidR="006F3BCE" w:rsidRDefault="006F3BCE" w:rsidP="00C95DED">
      <w:pPr>
        <w:spacing w:after="0" w:line="240" w:lineRule="auto"/>
      </w:pPr>
      <w:r>
        <w:separator/>
      </w:r>
    </w:p>
  </w:footnote>
  <w:footnote w:type="continuationSeparator" w:id="0">
    <w:p w14:paraId="531D57AD" w14:textId="77777777" w:rsidR="006F3BCE" w:rsidRDefault="006F3BC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026246">
    <w:abstractNumId w:val="0"/>
  </w:num>
  <w:num w:numId="2" w16cid:durableId="1063871337">
    <w:abstractNumId w:val="16"/>
  </w:num>
  <w:num w:numId="3" w16cid:durableId="142233681">
    <w:abstractNumId w:val="17"/>
  </w:num>
  <w:num w:numId="4" w16cid:durableId="548541429">
    <w:abstractNumId w:val="28"/>
  </w:num>
  <w:num w:numId="5" w16cid:durableId="1479302905">
    <w:abstractNumId w:val="24"/>
  </w:num>
  <w:num w:numId="6" w16cid:durableId="1788813506">
    <w:abstractNumId w:val="43"/>
  </w:num>
  <w:num w:numId="7" w16cid:durableId="451746985">
    <w:abstractNumId w:val="36"/>
  </w:num>
  <w:num w:numId="8" w16cid:durableId="586957863">
    <w:abstractNumId w:val="34"/>
  </w:num>
  <w:num w:numId="9" w16cid:durableId="568922116">
    <w:abstractNumId w:val="35"/>
  </w:num>
  <w:num w:numId="10" w16cid:durableId="964776001">
    <w:abstractNumId w:val="31"/>
  </w:num>
  <w:num w:numId="11" w16cid:durableId="5401668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0882127">
    <w:abstractNumId w:val="2"/>
  </w:num>
  <w:num w:numId="13" w16cid:durableId="1109813730">
    <w:abstractNumId w:val="37"/>
  </w:num>
  <w:num w:numId="14" w16cid:durableId="1393233880">
    <w:abstractNumId w:val="25"/>
  </w:num>
  <w:num w:numId="15" w16cid:durableId="1624339927">
    <w:abstractNumId w:val="22"/>
  </w:num>
  <w:num w:numId="16" w16cid:durableId="361564031">
    <w:abstractNumId w:val="32"/>
  </w:num>
  <w:num w:numId="17" w16cid:durableId="522742676">
    <w:abstractNumId w:val="29"/>
  </w:num>
  <w:num w:numId="18" w16cid:durableId="1824925643">
    <w:abstractNumId w:val="40"/>
  </w:num>
  <w:num w:numId="19" w16cid:durableId="2003654274">
    <w:abstractNumId w:val="27"/>
  </w:num>
  <w:num w:numId="20" w16cid:durableId="1996756181">
    <w:abstractNumId w:val="19"/>
  </w:num>
  <w:num w:numId="21" w16cid:durableId="1497258074">
    <w:abstractNumId w:val="26"/>
  </w:num>
  <w:num w:numId="22" w16cid:durableId="420495999">
    <w:abstractNumId w:val="9"/>
  </w:num>
  <w:num w:numId="23" w16cid:durableId="1602184424">
    <w:abstractNumId w:val="7"/>
  </w:num>
  <w:num w:numId="24" w16cid:durableId="1002506816">
    <w:abstractNumId w:val="8"/>
  </w:num>
  <w:num w:numId="25" w16cid:durableId="296647670">
    <w:abstractNumId w:val="11"/>
  </w:num>
  <w:num w:numId="26" w16cid:durableId="1470397178">
    <w:abstractNumId w:val="39"/>
  </w:num>
  <w:num w:numId="27" w16cid:durableId="1122185437">
    <w:abstractNumId w:val="30"/>
  </w:num>
  <w:num w:numId="28" w16cid:durableId="664011287">
    <w:abstractNumId w:val="41"/>
  </w:num>
  <w:num w:numId="29" w16cid:durableId="1111902580">
    <w:abstractNumId w:val="21"/>
  </w:num>
  <w:num w:numId="30" w16cid:durableId="734011896">
    <w:abstractNumId w:val="6"/>
  </w:num>
  <w:num w:numId="31" w16cid:durableId="551576627">
    <w:abstractNumId w:val="3"/>
  </w:num>
  <w:num w:numId="32" w16cid:durableId="1226179326">
    <w:abstractNumId w:val="5"/>
  </w:num>
  <w:num w:numId="33" w16cid:durableId="409230898">
    <w:abstractNumId w:val="4"/>
  </w:num>
  <w:num w:numId="34" w16cid:durableId="918709023">
    <w:abstractNumId w:val="1"/>
  </w:num>
  <w:num w:numId="35" w16cid:durableId="704406154">
    <w:abstractNumId w:val="12"/>
  </w:num>
  <w:num w:numId="36" w16cid:durableId="519465134">
    <w:abstractNumId w:val="42"/>
  </w:num>
  <w:num w:numId="37" w16cid:durableId="1773043161">
    <w:abstractNumId w:val="10"/>
  </w:num>
  <w:num w:numId="38" w16cid:durableId="2080210391">
    <w:abstractNumId w:val="13"/>
  </w:num>
  <w:num w:numId="39" w16cid:durableId="2121101985">
    <w:abstractNumId w:val="15"/>
  </w:num>
  <w:num w:numId="40" w16cid:durableId="1045907763">
    <w:abstractNumId w:val="20"/>
  </w:num>
  <w:num w:numId="41" w16cid:durableId="854152624">
    <w:abstractNumId w:val="14"/>
  </w:num>
  <w:num w:numId="42" w16cid:durableId="539516837">
    <w:abstractNumId w:val="33"/>
  </w:num>
  <w:num w:numId="43" w16cid:durableId="1896814840">
    <w:abstractNumId w:val="38"/>
  </w:num>
  <w:num w:numId="44" w16cid:durableId="147148060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2D57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405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5F6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3BCE"/>
    <w:rsid w:val="006F4C67"/>
    <w:rsid w:val="006F572C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05BA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21F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A22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087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A87"/>
    <w:rsid w:val="00D02D7A"/>
    <w:rsid w:val="00D02F28"/>
    <w:rsid w:val="00D03322"/>
    <w:rsid w:val="00D0459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592A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C3B6A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4241D-4B6E-483F-9EC0-DE6F270E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2026-05-05T07:02:00Z</dcterms:modified>
</cp:coreProperties>
</file>