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1CA22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7416531"/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066E6F">
        <w:rPr>
          <w:rFonts w:ascii="Arial" w:hAnsi="Arial" w:cs="Arial"/>
          <w:i/>
          <w:color w:val="auto"/>
          <w:sz w:val="18"/>
          <w:szCs w:val="18"/>
        </w:rPr>
        <w:t>KPTS-Z-12/D/OP/1/26/157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6DA43F6F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5122714C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316140B5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7AFC4042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57AF99F2">
          <v:rect id="_x0000_s1029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3A3A2262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345CD8F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7EBDD7D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E9CC585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F527999" w14:textId="77777777" w:rsidR="00FB0A20" w:rsidRPr="00B93A5E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A0FCD34" w14:textId="77777777" w:rsidR="00FB0A20" w:rsidRPr="00B93A5E" w:rsidRDefault="00FB0A20" w:rsidP="00FB0A20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4B402FF0" w14:textId="77777777" w:rsidR="00FB0A20" w:rsidRDefault="00FB0A20" w:rsidP="00FB0A20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87BE153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38036DF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8C5DD75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49CDA02E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7086D3E8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7F7C6B41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 w:cs="Arial"/>
          <w:b/>
          <w:color w:val="auto"/>
          <w:sz w:val="20"/>
          <w:szCs w:val="20"/>
        </w:rPr>
        <w:t>D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ostawy </w:t>
      </w:r>
      <w:r>
        <w:rPr>
          <w:rFonts w:ascii="Arial" w:hAnsi="Arial" w:cs="Arial"/>
          <w:b/>
          <w:color w:val="auto"/>
          <w:sz w:val="20"/>
          <w:szCs w:val="20"/>
        </w:rPr>
        <w:t>oleju opałowego”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632BA61B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C903FA3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4E62448" w14:textId="77777777" w:rsidR="00FB0A20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6C0AD6B7" w14:textId="77777777" w:rsidR="00FB0A20" w:rsidRPr="000D2D69" w:rsidRDefault="00FB0A20" w:rsidP="00FB0A2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6DC0E48" w14:textId="77777777" w:rsidR="00FB0A20" w:rsidRPr="00975A9F" w:rsidRDefault="00FB0A20" w:rsidP="00FB0A2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731CDE42" w14:textId="77777777" w:rsidR="00FB0A20" w:rsidRDefault="00FB0A20" w:rsidP="00FB0A2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35877ECA" w14:textId="77777777" w:rsidR="00FB0A20" w:rsidRPr="00C13695" w:rsidRDefault="00FB0A20" w:rsidP="00FB0A20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2A17EC1E" w14:textId="77777777" w:rsidR="00FB0A20" w:rsidRDefault="00FB0A20" w:rsidP="00FB0A2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72CA017A" w14:textId="77777777" w:rsidR="00FB0A20" w:rsidRPr="00C13695" w:rsidRDefault="00FB0A20" w:rsidP="00FB0A20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AA7A992" w14:textId="77777777" w:rsidR="00FB0A20" w:rsidRPr="00DB7686" w:rsidRDefault="00FB0A20" w:rsidP="00FB0A20">
      <w:pPr>
        <w:pStyle w:val="WW-Tekstpodstawowy2"/>
        <w:tabs>
          <w:tab w:val="left" w:pos="1417"/>
        </w:tabs>
        <w:spacing w:line="240" w:lineRule="auto"/>
        <w:ind w:left="72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FB0A20" w:rsidRPr="001A2FC9" w14:paraId="1A957C0F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11072" w14:textId="77777777" w:rsidR="00FB0A20" w:rsidRPr="001A2FC9" w:rsidRDefault="00FB0A20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0A70E" w14:textId="77777777" w:rsidR="00FB0A20" w:rsidRPr="001A2FC9" w:rsidRDefault="00FB0A20" w:rsidP="005C460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FB0A20" w:rsidRPr="001A2FC9" w14:paraId="3F2B3559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51939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8E60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213DDA8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A20" w:rsidRPr="001A2FC9" w14:paraId="48CC4C01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A5D76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78AB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B21B41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A20" w:rsidRPr="001A2FC9" w14:paraId="1123A626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C8F76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689E8D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444A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A20" w:rsidRPr="001A2FC9" w14:paraId="3F4434BF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9BC6D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AE530D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EF11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0A20" w:rsidRPr="001A2FC9" w14:paraId="42A78301" w14:textId="77777777" w:rsidTr="005C460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8477F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0CBB13E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9D1F" w14:textId="77777777" w:rsidR="00FB0A20" w:rsidRPr="001A2FC9" w:rsidRDefault="00FB0A20" w:rsidP="005C460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59A7EA" w14:textId="77777777" w:rsidR="00FB0A20" w:rsidRDefault="00FB0A20" w:rsidP="00FB0A20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1D8B7ABA" w14:textId="77777777" w:rsidR="00FB0A20" w:rsidRDefault="00FB0A20" w:rsidP="00FB0A20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0AEFE653" w14:textId="77777777" w:rsidR="00FB0A20" w:rsidRPr="00EF74CF" w:rsidRDefault="00FB0A20" w:rsidP="00FB0A20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3063ACD5" w14:textId="77777777" w:rsidR="00FB0A20" w:rsidRDefault="00FB0A20" w:rsidP="00FB0A20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7AEA476F" w14:textId="77777777" w:rsidR="00FB0A20" w:rsidRPr="0027007F" w:rsidRDefault="00FB0A20" w:rsidP="00FB0A20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08C36849" w14:textId="77777777" w:rsidR="00FB0A20" w:rsidRPr="0027007F" w:rsidRDefault="00FB0A20" w:rsidP="00FB0A20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4B846ED8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329D2265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3D52EF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A37749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240AE7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6BC32285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38104A05" w14:textId="77777777" w:rsidR="00FB0A20" w:rsidRPr="001A2FC9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63F4657A" w14:textId="77777777" w:rsidR="00FB0A20" w:rsidRPr="005F41DA" w:rsidRDefault="00FB0A20" w:rsidP="00FB0A20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1E5D3FC" w14:textId="77777777" w:rsidR="00FB0A20" w:rsidRPr="005F41DA" w:rsidRDefault="00FB0A20" w:rsidP="00FB0A20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9023C25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CA29DD" w14:textId="77777777" w:rsidR="00FB0A20" w:rsidRDefault="00FB0A20" w:rsidP="00FB0A2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7B4D5A1" w14:textId="77777777" w:rsidR="00FB0A20" w:rsidRPr="001A2FC9" w:rsidRDefault="00FB0A20" w:rsidP="00FB0A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bookmarkEnd w:id="0"/>
    <w:p w14:paraId="6F74733A" w14:textId="77777777" w:rsidR="00FB0A20" w:rsidRDefault="00FB0A20" w:rsidP="00FB0A2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1756E15" w14:textId="77777777" w:rsidR="00FB0A20" w:rsidRDefault="00FB0A20" w:rsidP="00FB0A2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10CF8C3" w14:textId="77777777" w:rsidR="00FB0A20" w:rsidRDefault="00FB0A20" w:rsidP="00FB0A2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9B04894" w14:textId="77777777" w:rsidR="00FB0A20" w:rsidRDefault="00FB0A20" w:rsidP="00FB0A2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8D575F7" w14:textId="77777777" w:rsidR="004C68E2" w:rsidRPr="00FB0A20" w:rsidRDefault="004C68E2" w:rsidP="00FB0A20"/>
    <w:sectPr w:rsidR="004C68E2" w:rsidRPr="00FB0A20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49058" w14:textId="77777777" w:rsidR="004A50FC" w:rsidRDefault="004A50FC" w:rsidP="00C95DED">
      <w:pPr>
        <w:spacing w:after="0" w:line="240" w:lineRule="auto"/>
      </w:pPr>
      <w:r>
        <w:separator/>
      </w:r>
    </w:p>
  </w:endnote>
  <w:endnote w:type="continuationSeparator" w:id="0">
    <w:p w14:paraId="7658BF37" w14:textId="77777777" w:rsidR="004A50FC" w:rsidRDefault="004A50F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B297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09C9F" w14:textId="77777777" w:rsidR="004A50FC" w:rsidRDefault="004A50FC" w:rsidP="00C95DED">
      <w:pPr>
        <w:spacing w:after="0" w:line="240" w:lineRule="auto"/>
      </w:pPr>
      <w:r>
        <w:separator/>
      </w:r>
    </w:p>
  </w:footnote>
  <w:footnote w:type="continuationSeparator" w:id="0">
    <w:p w14:paraId="2D3A9F08" w14:textId="77777777" w:rsidR="004A50FC" w:rsidRDefault="004A50F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7429193">
    <w:abstractNumId w:val="0"/>
  </w:num>
  <w:num w:numId="2" w16cid:durableId="1678192281">
    <w:abstractNumId w:val="16"/>
  </w:num>
  <w:num w:numId="3" w16cid:durableId="1713457728">
    <w:abstractNumId w:val="17"/>
  </w:num>
  <w:num w:numId="4" w16cid:durableId="1477140960">
    <w:abstractNumId w:val="28"/>
  </w:num>
  <w:num w:numId="5" w16cid:durableId="1887642440">
    <w:abstractNumId w:val="24"/>
  </w:num>
  <w:num w:numId="6" w16cid:durableId="970597919">
    <w:abstractNumId w:val="44"/>
  </w:num>
  <w:num w:numId="7" w16cid:durableId="784345394">
    <w:abstractNumId w:val="36"/>
  </w:num>
  <w:num w:numId="8" w16cid:durableId="1857843609">
    <w:abstractNumId w:val="34"/>
  </w:num>
  <w:num w:numId="9" w16cid:durableId="1492717083">
    <w:abstractNumId w:val="35"/>
  </w:num>
  <w:num w:numId="10" w16cid:durableId="249848940">
    <w:abstractNumId w:val="31"/>
  </w:num>
  <w:num w:numId="11" w16cid:durableId="7838112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0257800">
    <w:abstractNumId w:val="2"/>
  </w:num>
  <w:num w:numId="13" w16cid:durableId="1397237364">
    <w:abstractNumId w:val="37"/>
  </w:num>
  <w:num w:numId="14" w16cid:durableId="1578591507">
    <w:abstractNumId w:val="25"/>
  </w:num>
  <w:num w:numId="15" w16cid:durableId="1937668300">
    <w:abstractNumId w:val="22"/>
  </w:num>
  <w:num w:numId="16" w16cid:durableId="1444303650">
    <w:abstractNumId w:val="32"/>
  </w:num>
  <w:num w:numId="17" w16cid:durableId="209877674">
    <w:abstractNumId w:val="29"/>
  </w:num>
  <w:num w:numId="18" w16cid:durableId="251744304">
    <w:abstractNumId w:val="40"/>
  </w:num>
  <w:num w:numId="19" w16cid:durableId="870999233">
    <w:abstractNumId w:val="27"/>
  </w:num>
  <w:num w:numId="20" w16cid:durableId="1232042488">
    <w:abstractNumId w:val="19"/>
  </w:num>
  <w:num w:numId="21" w16cid:durableId="2050907193">
    <w:abstractNumId w:val="26"/>
  </w:num>
  <w:num w:numId="22" w16cid:durableId="718212143">
    <w:abstractNumId w:val="9"/>
  </w:num>
  <w:num w:numId="23" w16cid:durableId="892234153">
    <w:abstractNumId w:val="7"/>
  </w:num>
  <w:num w:numId="24" w16cid:durableId="592710634">
    <w:abstractNumId w:val="8"/>
  </w:num>
  <w:num w:numId="25" w16cid:durableId="1665668463">
    <w:abstractNumId w:val="11"/>
  </w:num>
  <w:num w:numId="26" w16cid:durableId="612060026">
    <w:abstractNumId w:val="39"/>
  </w:num>
  <w:num w:numId="27" w16cid:durableId="1558973818">
    <w:abstractNumId w:val="30"/>
  </w:num>
  <w:num w:numId="28" w16cid:durableId="1119030103">
    <w:abstractNumId w:val="42"/>
  </w:num>
  <w:num w:numId="29" w16cid:durableId="223612689">
    <w:abstractNumId w:val="21"/>
  </w:num>
  <w:num w:numId="30" w16cid:durableId="271475708">
    <w:abstractNumId w:val="6"/>
  </w:num>
  <w:num w:numId="31" w16cid:durableId="758715722">
    <w:abstractNumId w:val="3"/>
  </w:num>
  <w:num w:numId="32" w16cid:durableId="1383098316">
    <w:abstractNumId w:val="5"/>
  </w:num>
  <w:num w:numId="33" w16cid:durableId="708382570">
    <w:abstractNumId w:val="4"/>
  </w:num>
  <w:num w:numId="34" w16cid:durableId="232278528">
    <w:abstractNumId w:val="1"/>
  </w:num>
  <w:num w:numId="35" w16cid:durableId="1433016719">
    <w:abstractNumId w:val="12"/>
  </w:num>
  <w:num w:numId="36" w16cid:durableId="1471556939">
    <w:abstractNumId w:val="43"/>
  </w:num>
  <w:num w:numId="37" w16cid:durableId="28997602">
    <w:abstractNumId w:val="10"/>
  </w:num>
  <w:num w:numId="38" w16cid:durableId="230970695">
    <w:abstractNumId w:val="13"/>
  </w:num>
  <w:num w:numId="39" w16cid:durableId="413169278">
    <w:abstractNumId w:val="15"/>
  </w:num>
  <w:num w:numId="40" w16cid:durableId="480926138">
    <w:abstractNumId w:val="20"/>
  </w:num>
  <w:num w:numId="41" w16cid:durableId="2020496474">
    <w:abstractNumId w:val="14"/>
  </w:num>
  <w:num w:numId="42" w16cid:durableId="2101756194">
    <w:abstractNumId w:val="33"/>
  </w:num>
  <w:num w:numId="43" w16cid:durableId="1472092581">
    <w:abstractNumId w:val="38"/>
  </w:num>
  <w:num w:numId="44" w16cid:durableId="2113284218">
    <w:abstractNumId w:val="23"/>
  </w:num>
  <w:num w:numId="45" w16cid:durableId="204848679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00DA"/>
    <w:rsid w:val="00261554"/>
    <w:rsid w:val="00261C80"/>
    <w:rsid w:val="002633C9"/>
    <w:rsid w:val="00264302"/>
    <w:rsid w:val="00265AED"/>
    <w:rsid w:val="00266C41"/>
    <w:rsid w:val="002670C8"/>
    <w:rsid w:val="00267313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487E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258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0FC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E20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4D3A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036"/>
    <w:rsid w:val="008D511B"/>
    <w:rsid w:val="008D5491"/>
    <w:rsid w:val="008E38FA"/>
    <w:rsid w:val="008E4F36"/>
    <w:rsid w:val="008E5FD2"/>
    <w:rsid w:val="008E6ABB"/>
    <w:rsid w:val="008E6BB4"/>
    <w:rsid w:val="008E7BF7"/>
    <w:rsid w:val="008F06C1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496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0A3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6B8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1122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86DF4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0A20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2257F0B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B45496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2088-C643-4E28-B424-30866B23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9314</TotalTime>
  <Pages>1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652</cp:revision>
  <cp:lastPrinted>2018-09-11T09:18:00Z</cp:lastPrinted>
  <dcterms:created xsi:type="dcterms:W3CDTF">2015-03-05T11:30:00Z</dcterms:created>
  <dcterms:modified xsi:type="dcterms:W3CDTF">2026-05-05T07:01:00Z</dcterms:modified>
</cp:coreProperties>
</file>