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A5D2C" w14:textId="77777777" w:rsidR="00125D80" w:rsidRDefault="00125D80" w:rsidP="00125D80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bookmarkStart w:id="0" w:name="_Hlk197416506"/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066E6F">
        <w:rPr>
          <w:rFonts w:ascii="Arial" w:hAnsi="Arial" w:cs="Arial"/>
          <w:i/>
          <w:color w:val="auto"/>
          <w:sz w:val="18"/>
          <w:szCs w:val="18"/>
        </w:rPr>
        <w:t>KPTS-Z-12/D/OP/1/26/157</w:t>
      </w:r>
      <w:r w:rsidRPr="0007128B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 w:rsidRPr="004267E2"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4267E2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           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nr </w:t>
      </w:r>
      <w:r>
        <w:rPr>
          <w:rFonts w:ascii="Arial" w:hAnsi="Arial"/>
          <w:i/>
          <w:color w:val="auto"/>
          <w:sz w:val="18"/>
          <w:szCs w:val="18"/>
        </w:rPr>
        <w:t>3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</w:p>
    <w:p w14:paraId="66C51AE7" w14:textId="77777777" w:rsidR="00125D80" w:rsidRPr="009F40C8" w:rsidRDefault="00125D80" w:rsidP="00125D80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do SWZ</w:t>
      </w:r>
    </w:p>
    <w:p w14:paraId="32A5F96B" w14:textId="77777777" w:rsidR="00125D80" w:rsidRDefault="00125D80" w:rsidP="00125D80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</w:p>
    <w:p w14:paraId="245E4E1F" w14:textId="77777777" w:rsidR="00125D80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4FE4B96D">
          <v:rect id="_x0000_s1033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50E7C358" w14:textId="77777777" w:rsidR="00125D80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63DD6C4" w14:textId="77777777" w:rsidR="00125D80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D650833" w14:textId="77777777" w:rsidR="00125D80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7F8750D" w14:textId="77777777" w:rsidR="00125D80" w:rsidRPr="00790F27" w:rsidRDefault="00125D80" w:rsidP="00125D80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20"/>
          <w:szCs w:val="20"/>
        </w:rPr>
      </w:pPr>
    </w:p>
    <w:p w14:paraId="71AF5C8B" w14:textId="77777777" w:rsidR="00125D80" w:rsidRDefault="00125D80" w:rsidP="00125D80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6F7E451E" w14:textId="77777777" w:rsidR="00125D80" w:rsidRDefault="00125D80" w:rsidP="00125D80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5A2E7D38" w14:textId="77777777" w:rsidR="00125D80" w:rsidRDefault="00125D80" w:rsidP="00125D80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4486A7C8" w14:textId="77777777" w:rsidR="00125D80" w:rsidRDefault="00125D80" w:rsidP="00125D80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7CDF86B5" w14:textId="77777777" w:rsidR="00125D80" w:rsidRPr="00790F27" w:rsidRDefault="00125D80" w:rsidP="00125D80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790F27">
        <w:rPr>
          <w:rFonts w:ascii="Arial" w:hAnsi="Arial"/>
          <w:b/>
          <w:sz w:val="20"/>
          <w:szCs w:val="20"/>
        </w:rPr>
        <w:t>WYKAZ</w:t>
      </w:r>
      <w:r>
        <w:rPr>
          <w:rFonts w:ascii="Arial" w:hAnsi="Arial"/>
          <w:b/>
          <w:sz w:val="20"/>
          <w:szCs w:val="20"/>
        </w:rPr>
        <w:t xml:space="preserve"> NARZĘDZI</w:t>
      </w:r>
    </w:p>
    <w:p w14:paraId="263FD2E7" w14:textId="77777777" w:rsidR="00125D80" w:rsidRPr="00D90B04" w:rsidRDefault="00125D80" w:rsidP="00125D80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/</w:t>
      </w:r>
      <w:r w:rsidRPr="00D90B04">
        <w:rPr>
          <w:rFonts w:ascii="Arial" w:hAnsi="Arial"/>
          <w:b/>
          <w:sz w:val="20"/>
          <w:szCs w:val="20"/>
        </w:rPr>
        <w:t xml:space="preserve">środków transportowych </w:t>
      </w:r>
      <w:r>
        <w:rPr>
          <w:rFonts w:ascii="Arial" w:hAnsi="Arial"/>
          <w:b/>
          <w:sz w:val="20"/>
          <w:szCs w:val="20"/>
        </w:rPr>
        <w:t>–</w:t>
      </w:r>
      <w:r w:rsidRPr="00D90B04">
        <w:rPr>
          <w:rFonts w:ascii="Arial" w:hAnsi="Arial"/>
          <w:b/>
          <w:sz w:val="20"/>
          <w:szCs w:val="20"/>
        </w:rPr>
        <w:t xml:space="preserve"> autocystern</w:t>
      </w:r>
      <w:r>
        <w:rPr>
          <w:rFonts w:ascii="Arial" w:hAnsi="Arial"/>
          <w:b/>
          <w:sz w:val="20"/>
          <w:szCs w:val="20"/>
        </w:rPr>
        <w:t>/</w:t>
      </w:r>
    </w:p>
    <w:p w14:paraId="798AB936" w14:textId="77777777" w:rsidR="00125D80" w:rsidRPr="00790F27" w:rsidRDefault="00125D80" w:rsidP="00125D80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59F04FE4" w14:textId="77777777" w:rsidR="00125D80" w:rsidRPr="006C5810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 xml:space="preserve">pn. </w:t>
      </w:r>
      <w:r>
        <w:rPr>
          <w:rFonts w:ascii="Arial" w:hAnsi="Arial"/>
          <w:b/>
          <w:sz w:val="20"/>
          <w:szCs w:val="20"/>
        </w:rPr>
        <w:t>„Dostawy oleju opałowego”</w:t>
      </w:r>
      <w:r>
        <w:rPr>
          <w:rFonts w:ascii="Arial" w:hAnsi="Arial"/>
          <w:sz w:val="20"/>
          <w:szCs w:val="20"/>
        </w:rPr>
        <w:t>, p</w:t>
      </w:r>
      <w:r w:rsidRPr="006C5810">
        <w:rPr>
          <w:rFonts w:ascii="Arial" w:hAnsi="Arial"/>
          <w:sz w:val="20"/>
          <w:szCs w:val="20"/>
        </w:rPr>
        <w:t>rowadzonego</w:t>
      </w:r>
      <w:r>
        <w:rPr>
          <w:rFonts w:ascii="Arial" w:hAnsi="Arial"/>
          <w:sz w:val="20"/>
          <w:szCs w:val="20"/>
        </w:rPr>
        <w:t xml:space="preserve"> przez </w:t>
      </w:r>
      <w:r w:rsidRPr="006C5810">
        <w:rPr>
          <w:rFonts w:ascii="Arial" w:hAnsi="Arial"/>
          <w:sz w:val="20"/>
          <w:szCs w:val="20"/>
        </w:rPr>
        <w:t>Kujawsko-Pomorski Transport Samochodow</w:t>
      </w:r>
      <w:r>
        <w:rPr>
          <w:rFonts w:ascii="Arial" w:hAnsi="Arial"/>
          <w:sz w:val="20"/>
          <w:szCs w:val="20"/>
        </w:rPr>
        <w:t>y</w:t>
      </w:r>
      <w:r w:rsidRPr="006C5810">
        <w:rPr>
          <w:rFonts w:ascii="Arial" w:hAnsi="Arial"/>
          <w:sz w:val="20"/>
          <w:szCs w:val="20"/>
        </w:rPr>
        <w:t xml:space="preserve"> Spółka Akcyjna</w:t>
      </w:r>
      <w:r>
        <w:rPr>
          <w:rFonts w:ascii="Arial" w:hAnsi="Arial"/>
          <w:sz w:val="20"/>
          <w:szCs w:val="20"/>
        </w:rPr>
        <w:t xml:space="preserve"> </w:t>
      </w:r>
    </w:p>
    <w:p w14:paraId="7335C0A8" w14:textId="77777777" w:rsidR="00125D80" w:rsidRPr="00790F27" w:rsidRDefault="00125D80" w:rsidP="00125D80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790F27">
        <w:rPr>
          <w:rFonts w:ascii="Arial" w:hAnsi="Arial"/>
          <w:sz w:val="20"/>
          <w:szCs w:val="20"/>
        </w:rPr>
        <w:t>w imieniu Wykonawcy</w:t>
      </w:r>
    </w:p>
    <w:p w14:paraId="702CDD45" w14:textId="77777777" w:rsidR="00125D80" w:rsidRPr="00790F27" w:rsidRDefault="00125D80" w:rsidP="00125D80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0431A42B" w14:textId="77777777" w:rsidR="00125D80" w:rsidRPr="00790F27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790F27">
        <w:rPr>
          <w:rFonts w:ascii="Arial" w:hAnsi="Arial"/>
          <w:sz w:val="20"/>
          <w:szCs w:val="20"/>
        </w:rPr>
        <w:t>wskazanego powyżej informujemy, że dysponujemy następującymi pojazdami do przewozu paliw ciekłych:</w:t>
      </w:r>
    </w:p>
    <w:p w14:paraId="7F73C216" w14:textId="77777777" w:rsidR="00125D80" w:rsidRPr="00790F27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6E9B63D" w14:textId="77777777" w:rsidR="00125D80" w:rsidRPr="00790F27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2978"/>
        <w:gridCol w:w="2410"/>
        <w:gridCol w:w="1984"/>
        <w:gridCol w:w="1921"/>
      </w:tblGrid>
      <w:tr w:rsidR="00125D80" w:rsidRPr="00790F27" w14:paraId="5232A81E" w14:textId="77777777" w:rsidTr="005C460F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0F989" w14:textId="77777777" w:rsidR="00125D80" w:rsidRPr="00790F27" w:rsidRDefault="00125D80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proofErr w:type="spellStart"/>
            <w:r w:rsidRPr="00790F27">
              <w:rPr>
                <w:rFonts w:ascii="Arial" w:hAnsi="Arial"/>
                <w:b/>
                <w:i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71B92A" w14:textId="77777777" w:rsidR="00125D80" w:rsidRPr="00790F27" w:rsidRDefault="00125D80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790F27">
              <w:rPr>
                <w:rFonts w:ascii="Arial" w:hAnsi="Arial"/>
                <w:b/>
                <w:i/>
                <w:sz w:val="20"/>
                <w:szCs w:val="20"/>
              </w:rPr>
              <w:t>Marka i typ pojazdu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D9432B" w14:textId="77777777" w:rsidR="00125D80" w:rsidRPr="00790F27" w:rsidRDefault="00125D80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790F27">
              <w:rPr>
                <w:rFonts w:ascii="Arial" w:hAnsi="Arial"/>
                <w:b/>
                <w:i/>
                <w:sz w:val="20"/>
                <w:szCs w:val="20"/>
              </w:rPr>
              <w:t>Nr rej. pojazdu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F2AA53" w14:textId="77777777" w:rsidR="00125D80" w:rsidRPr="00790F27" w:rsidRDefault="00125D80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790F27">
              <w:rPr>
                <w:rFonts w:ascii="Arial" w:hAnsi="Arial"/>
                <w:b/>
                <w:i/>
                <w:sz w:val="20"/>
                <w:szCs w:val="20"/>
              </w:rPr>
              <w:t xml:space="preserve">Ładowność (pojemność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cysterny </w:t>
            </w:r>
            <w:r w:rsidRPr="00790F27">
              <w:rPr>
                <w:rFonts w:ascii="Arial" w:hAnsi="Arial"/>
                <w:b/>
                <w:i/>
                <w:sz w:val="20"/>
                <w:szCs w:val="20"/>
              </w:rPr>
              <w:t>w litrach)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D2CF5" w14:textId="77777777" w:rsidR="00125D80" w:rsidRPr="00790F27" w:rsidRDefault="00125D80" w:rsidP="005C460F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Podstawa dysponowania pojazdem</w:t>
            </w:r>
          </w:p>
        </w:tc>
      </w:tr>
      <w:tr w:rsidR="00125D80" w:rsidRPr="00790F27" w14:paraId="782CB206" w14:textId="77777777" w:rsidTr="005C460F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85D23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A0A8A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4032FAB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7D4D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BC611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64DF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125D80" w:rsidRPr="00790F27" w14:paraId="65237943" w14:textId="77777777" w:rsidTr="005C460F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B68969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7D74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E538BBB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44E70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1FFCC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EF82B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125D80" w:rsidRPr="00790F27" w14:paraId="74D718CD" w14:textId="77777777" w:rsidTr="005C460F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EFF1E8" w14:textId="77777777" w:rsidR="00125D80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C2020B5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79387E9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1CC6A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BF05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C0BB7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A50B6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125D80" w:rsidRPr="00790F27" w14:paraId="1AA692CD" w14:textId="77777777" w:rsidTr="005C460F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F63A2" w14:textId="77777777" w:rsidR="00125D80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6FE4518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3ADA4AD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5D75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53ED2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7FF18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F87C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125D80" w:rsidRPr="00790F27" w14:paraId="3632DB1E" w14:textId="77777777" w:rsidTr="005C460F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A8F94" w14:textId="77777777" w:rsidR="00125D80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442D0B8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24E0646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386B2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31749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0FCF8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5B1CD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125D80" w:rsidRPr="00790F27" w14:paraId="4B7F44D7" w14:textId="77777777" w:rsidTr="005C460F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CD8FA" w14:textId="77777777" w:rsidR="00125D80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FECC8CE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9E08CCF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B258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4CF4F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1CE8F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E1B05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125D80" w:rsidRPr="00790F27" w14:paraId="6ED285A0" w14:textId="77777777" w:rsidTr="005C460F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0C485" w14:textId="77777777" w:rsidR="00125D80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300090C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367C608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51558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B525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24707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B914F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125D80" w:rsidRPr="00790F27" w14:paraId="119F62BA" w14:textId="77777777" w:rsidTr="005C460F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D3AB2" w14:textId="77777777" w:rsidR="00125D80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CA183FA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B50C1F8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311E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F26A3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A13C7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5ADF4" w14:textId="77777777" w:rsidR="00125D80" w:rsidRPr="00790F27" w:rsidRDefault="00125D80" w:rsidP="005C460F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2A9B416E" w14:textId="77777777" w:rsidR="00125D80" w:rsidRPr="00790F27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129D3DB" w14:textId="77777777" w:rsidR="00125D80" w:rsidRPr="00790F27" w:rsidRDefault="00125D80" w:rsidP="00125D80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790F27">
        <w:rPr>
          <w:rFonts w:ascii="Arial" w:hAnsi="Arial"/>
          <w:i/>
          <w:sz w:val="18"/>
          <w:szCs w:val="18"/>
        </w:rPr>
        <w:t>Uwaga:</w:t>
      </w:r>
    </w:p>
    <w:p w14:paraId="5CB1498E" w14:textId="77777777" w:rsidR="00125D80" w:rsidRDefault="00125D80" w:rsidP="00125D80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- w</w:t>
      </w:r>
      <w:r w:rsidRPr="00790F27">
        <w:rPr>
          <w:rFonts w:ascii="Arial" w:hAnsi="Arial"/>
          <w:i/>
          <w:sz w:val="18"/>
          <w:szCs w:val="18"/>
        </w:rPr>
        <w:t>ielkość tabeli należy dostosować do</w:t>
      </w:r>
      <w:r>
        <w:rPr>
          <w:rFonts w:ascii="Arial" w:hAnsi="Arial"/>
          <w:i/>
          <w:sz w:val="18"/>
          <w:szCs w:val="18"/>
        </w:rPr>
        <w:t xml:space="preserve"> liczby posiadanych autocystern,</w:t>
      </w:r>
    </w:p>
    <w:p w14:paraId="185FB3FD" w14:textId="77777777" w:rsidR="00125D80" w:rsidRPr="00790F27" w:rsidRDefault="00125D80" w:rsidP="00125D80">
      <w:pPr>
        <w:spacing w:after="0" w:line="240" w:lineRule="auto"/>
        <w:ind w:left="142" w:hanging="142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- w kolumnie </w:t>
      </w:r>
      <w:r w:rsidRPr="00790F27">
        <w:rPr>
          <w:rFonts w:ascii="Arial" w:hAnsi="Arial"/>
          <w:i/>
          <w:sz w:val="18"/>
          <w:szCs w:val="18"/>
        </w:rPr>
        <w:t>.</w:t>
      </w:r>
      <w:r>
        <w:rPr>
          <w:rFonts w:ascii="Arial" w:hAnsi="Arial"/>
          <w:i/>
          <w:sz w:val="18"/>
          <w:szCs w:val="18"/>
        </w:rPr>
        <w:t>”Podstawa dysponowania pojazdem” należy wpisać w zależności od stanu faktycznego: „własność”, „najem”, leasing” itp.</w:t>
      </w:r>
      <w:r w:rsidRPr="00790F27">
        <w:rPr>
          <w:rFonts w:ascii="Arial" w:hAnsi="Arial"/>
          <w:i/>
          <w:sz w:val="18"/>
          <w:szCs w:val="18"/>
        </w:rPr>
        <w:t xml:space="preserve">  </w:t>
      </w:r>
    </w:p>
    <w:p w14:paraId="2A88BDDD" w14:textId="77777777" w:rsidR="00125D80" w:rsidRPr="00790F27" w:rsidRDefault="00125D80" w:rsidP="00125D80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5AE88FAA" w14:textId="77777777" w:rsidR="00125D80" w:rsidRDefault="00125D80" w:rsidP="00125D80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26DC586E" w14:textId="77777777" w:rsidR="00125D80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E394E79" w14:textId="77777777" w:rsidR="00125D80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78461FB" w14:textId="77777777" w:rsidR="00125D80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CAFB4ED" w14:textId="77777777" w:rsidR="00125D80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BBC9A4D" w14:textId="77777777" w:rsidR="00125D80" w:rsidRPr="006C5810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D784A46" w14:textId="77777777" w:rsidR="00125D80" w:rsidRPr="0089139B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7AC63226" w14:textId="77777777" w:rsidR="00125D80" w:rsidRPr="0089139B" w:rsidRDefault="00125D80" w:rsidP="00125D80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207ECA07" w14:textId="77777777" w:rsidR="00125D80" w:rsidRPr="00DB6A3E" w:rsidRDefault="00125D80" w:rsidP="00125D80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3B192983" w14:textId="77777777" w:rsidR="00125D80" w:rsidRDefault="00125D80" w:rsidP="00125D80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4F5A5E8E" w14:textId="77777777" w:rsidR="00125D80" w:rsidRDefault="00125D80" w:rsidP="00125D80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bookmarkEnd w:id="0"/>
    <w:p w14:paraId="58EA50DD" w14:textId="77777777" w:rsidR="00125D80" w:rsidRDefault="00125D80" w:rsidP="00125D80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p w14:paraId="302D21FA" w14:textId="77777777" w:rsidR="00125D80" w:rsidRDefault="00125D80" w:rsidP="00125D80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p w14:paraId="0CAF3729" w14:textId="77777777" w:rsidR="004C68E2" w:rsidRPr="00125D80" w:rsidRDefault="004C68E2" w:rsidP="00125D80"/>
    <w:sectPr w:rsidR="004C68E2" w:rsidRPr="00125D80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3CD63" w14:textId="77777777" w:rsidR="00094B30" w:rsidRDefault="00094B30" w:rsidP="00C95DED">
      <w:pPr>
        <w:spacing w:after="0" w:line="240" w:lineRule="auto"/>
      </w:pPr>
      <w:r>
        <w:separator/>
      </w:r>
    </w:p>
  </w:endnote>
  <w:endnote w:type="continuationSeparator" w:id="0">
    <w:p w14:paraId="24CC2F16" w14:textId="77777777" w:rsidR="00094B30" w:rsidRDefault="00094B3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E8017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4E69B" w14:textId="77777777" w:rsidR="00094B30" w:rsidRDefault="00094B30" w:rsidP="00C95DED">
      <w:pPr>
        <w:spacing w:after="0" w:line="240" w:lineRule="auto"/>
      </w:pPr>
      <w:r>
        <w:separator/>
      </w:r>
    </w:p>
  </w:footnote>
  <w:footnote w:type="continuationSeparator" w:id="0">
    <w:p w14:paraId="3747B79A" w14:textId="77777777" w:rsidR="00094B30" w:rsidRDefault="00094B3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5853779">
    <w:abstractNumId w:val="0"/>
  </w:num>
  <w:num w:numId="2" w16cid:durableId="837963995">
    <w:abstractNumId w:val="16"/>
  </w:num>
  <w:num w:numId="3" w16cid:durableId="379548573">
    <w:abstractNumId w:val="17"/>
  </w:num>
  <w:num w:numId="4" w16cid:durableId="1225069835">
    <w:abstractNumId w:val="28"/>
  </w:num>
  <w:num w:numId="5" w16cid:durableId="983192">
    <w:abstractNumId w:val="24"/>
  </w:num>
  <w:num w:numId="6" w16cid:durableId="432014329">
    <w:abstractNumId w:val="43"/>
  </w:num>
  <w:num w:numId="7" w16cid:durableId="742877807">
    <w:abstractNumId w:val="36"/>
  </w:num>
  <w:num w:numId="8" w16cid:durableId="840005797">
    <w:abstractNumId w:val="34"/>
  </w:num>
  <w:num w:numId="9" w16cid:durableId="1490252331">
    <w:abstractNumId w:val="35"/>
  </w:num>
  <w:num w:numId="10" w16cid:durableId="1154490476">
    <w:abstractNumId w:val="31"/>
  </w:num>
  <w:num w:numId="11" w16cid:durableId="56101920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7161312">
    <w:abstractNumId w:val="2"/>
  </w:num>
  <w:num w:numId="13" w16cid:durableId="1532646752">
    <w:abstractNumId w:val="37"/>
  </w:num>
  <w:num w:numId="14" w16cid:durableId="1934043574">
    <w:abstractNumId w:val="25"/>
  </w:num>
  <w:num w:numId="15" w16cid:durableId="1277953339">
    <w:abstractNumId w:val="22"/>
  </w:num>
  <w:num w:numId="16" w16cid:durableId="631326915">
    <w:abstractNumId w:val="32"/>
  </w:num>
  <w:num w:numId="17" w16cid:durableId="884290410">
    <w:abstractNumId w:val="29"/>
  </w:num>
  <w:num w:numId="18" w16cid:durableId="1784958756">
    <w:abstractNumId w:val="40"/>
  </w:num>
  <w:num w:numId="19" w16cid:durableId="1223367863">
    <w:abstractNumId w:val="27"/>
  </w:num>
  <w:num w:numId="20" w16cid:durableId="354309340">
    <w:abstractNumId w:val="19"/>
  </w:num>
  <w:num w:numId="21" w16cid:durableId="1491871574">
    <w:abstractNumId w:val="26"/>
  </w:num>
  <w:num w:numId="22" w16cid:durableId="1287007920">
    <w:abstractNumId w:val="9"/>
  </w:num>
  <w:num w:numId="23" w16cid:durableId="581187163">
    <w:abstractNumId w:val="7"/>
  </w:num>
  <w:num w:numId="24" w16cid:durableId="186023878">
    <w:abstractNumId w:val="8"/>
  </w:num>
  <w:num w:numId="25" w16cid:durableId="1618561452">
    <w:abstractNumId w:val="11"/>
  </w:num>
  <w:num w:numId="26" w16cid:durableId="1898347740">
    <w:abstractNumId w:val="39"/>
  </w:num>
  <w:num w:numId="27" w16cid:durableId="1084961756">
    <w:abstractNumId w:val="30"/>
  </w:num>
  <w:num w:numId="28" w16cid:durableId="925070961">
    <w:abstractNumId w:val="41"/>
  </w:num>
  <w:num w:numId="29" w16cid:durableId="678967973">
    <w:abstractNumId w:val="21"/>
  </w:num>
  <w:num w:numId="30" w16cid:durableId="323751436">
    <w:abstractNumId w:val="6"/>
  </w:num>
  <w:num w:numId="31" w16cid:durableId="1077367381">
    <w:abstractNumId w:val="3"/>
  </w:num>
  <w:num w:numId="32" w16cid:durableId="1905216339">
    <w:abstractNumId w:val="5"/>
  </w:num>
  <w:num w:numId="33" w16cid:durableId="1078405472">
    <w:abstractNumId w:val="4"/>
  </w:num>
  <w:num w:numId="34" w16cid:durableId="2067795538">
    <w:abstractNumId w:val="1"/>
  </w:num>
  <w:num w:numId="35" w16cid:durableId="1462336830">
    <w:abstractNumId w:val="12"/>
  </w:num>
  <w:num w:numId="36" w16cid:durableId="295529846">
    <w:abstractNumId w:val="42"/>
  </w:num>
  <w:num w:numId="37" w16cid:durableId="2041932632">
    <w:abstractNumId w:val="10"/>
  </w:num>
  <w:num w:numId="38" w16cid:durableId="716901456">
    <w:abstractNumId w:val="13"/>
  </w:num>
  <w:num w:numId="39" w16cid:durableId="1572039641">
    <w:abstractNumId w:val="15"/>
  </w:num>
  <w:num w:numId="40" w16cid:durableId="1354919423">
    <w:abstractNumId w:val="20"/>
  </w:num>
  <w:num w:numId="41" w16cid:durableId="1897932983">
    <w:abstractNumId w:val="14"/>
  </w:num>
  <w:num w:numId="42" w16cid:durableId="2074623033">
    <w:abstractNumId w:val="33"/>
  </w:num>
  <w:num w:numId="43" w16cid:durableId="290674894">
    <w:abstractNumId w:val="38"/>
  </w:num>
  <w:num w:numId="44" w16cid:durableId="67319266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06B52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B30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2CFE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5D80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3F2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388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1161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17860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84CB5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5EAD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6FF6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5A0B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65B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1595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B6617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35F2F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759EE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0E4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BE6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2FD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1DA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B6AFD"/>
    <w:rsid w:val="00EC0FED"/>
    <w:rsid w:val="00EC1EEF"/>
    <w:rsid w:val="00EC2B4D"/>
    <w:rsid w:val="00ED1A9A"/>
    <w:rsid w:val="00ED2515"/>
    <w:rsid w:val="00ED2D84"/>
    <w:rsid w:val="00ED3112"/>
    <w:rsid w:val="00ED7C1E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6F74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67A83773"/>
  <w15:docId w15:val="{4B8CD882-0F6B-482D-B357-5E55A8BC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7A650-8AA8-4067-9345-7CB61BF9C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654</cp:revision>
  <cp:lastPrinted>2018-09-11T09:18:00Z</cp:lastPrinted>
  <dcterms:created xsi:type="dcterms:W3CDTF">2015-03-05T11:30:00Z</dcterms:created>
  <dcterms:modified xsi:type="dcterms:W3CDTF">2026-05-05T07:01:00Z</dcterms:modified>
</cp:coreProperties>
</file>