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DF37D" w14:textId="77777777" w:rsidR="0081481A" w:rsidRPr="009F40C8" w:rsidRDefault="0081481A" w:rsidP="0081481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bookmarkStart w:id="0" w:name="_Hlk197416480"/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Pr="00066E6F">
        <w:rPr>
          <w:rFonts w:ascii="Arial" w:hAnsi="Arial" w:cs="Arial"/>
          <w:i/>
          <w:color w:val="auto"/>
          <w:sz w:val="18"/>
          <w:szCs w:val="18"/>
        </w:rPr>
        <w:t>KPTS-Z-12/D/OP/1/26/157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40C2">
        <w:rPr>
          <w:rFonts w:ascii="Arial" w:hAnsi="Arial"/>
          <w:i/>
          <w:color w:val="FF0000"/>
          <w:sz w:val="18"/>
          <w:szCs w:val="18"/>
        </w:rPr>
        <w:t xml:space="preserve">    </w:t>
      </w:r>
      <w:r w:rsidRPr="00DB7BCE">
        <w:rPr>
          <w:rFonts w:ascii="Arial" w:hAnsi="Arial"/>
          <w:i/>
          <w:color w:val="auto"/>
          <w:sz w:val="18"/>
          <w:szCs w:val="18"/>
        </w:rPr>
        <w:t xml:space="preserve">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DB7BCE">
        <w:rPr>
          <w:rFonts w:ascii="Arial" w:hAnsi="Arial"/>
          <w:i/>
          <w:color w:val="auto"/>
          <w:sz w:val="18"/>
          <w:szCs w:val="18"/>
        </w:rPr>
        <w:t xml:space="preserve">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3502F6B3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Wykaz dostaw                                                                                                       </w:t>
      </w:r>
    </w:p>
    <w:p w14:paraId="4DBF0745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486BE87" w14:textId="77777777" w:rsidR="0081481A" w:rsidRDefault="0081481A" w:rsidP="0081481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3048206E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3C88A926">
          <v:rect id="_x0000_s1032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5A10D834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3431E3A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0EB8105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5C17082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906274F" w14:textId="77777777" w:rsidR="0081481A" w:rsidRPr="00B93A5E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1C1ED3C0" w14:textId="77777777" w:rsidR="0081481A" w:rsidRPr="00B93A5E" w:rsidRDefault="0081481A" w:rsidP="0081481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5AE1C41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37EC998" w14:textId="77777777" w:rsidR="0081481A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208C036" w14:textId="77777777" w:rsidR="0081481A" w:rsidRPr="0089139B" w:rsidRDefault="0081481A" w:rsidP="0081481A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74C291FC" w14:textId="77777777" w:rsidR="0081481A" w:rsidRPr="006C5810" w:rsidRDefault="0081481A" w:rsidP="0081481A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67675D7E" w14:textId="77777777" w:rsidR="0081481A" w:rsidRPr="006C5810" w:rsidRDefault="0081481A" w:rsidP="0081481A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>
        <w:rPr>
          <w:rFonts w:ascii="Arial" w:hAnsi="Arial"/>
          <w:b/>
          <w:sz w:val="20"/>
          <w:szCs w:val="20"/>
        </w:rPr>
        <w:t>dostaw oleju opałowego</w:t>
      </w:r>
    </w:p>
    <w:p w14:paraId="037A88D0" w14:textId="77777777" w:rsidR="0081481A" w:rsidRPr="006C5810" w:rsidRDefault="0081481A" w:rsidP="0081481A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0EDF4578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>
        <w:rPr>
          <w:rFonts w:ascii="Arial" w:hAnsi="Arial"/>
          <w:b/>
          <w:sz w:val="20"/>
          <w:szCs w:val="20"/>
        </w:rPr>
        <w:t>„D</w:t>
      </w:r>
      <w:r w:rsidRPr="00EA64CD">
        <w:rPr>
          <w:rFonts w:ascii="Arial" w:hAnsi="Arial"/>
          <w:b/>
          <w:sz w:val="20"/>
          <w:szCs w:val="20"/>
        </w:rPr>
        <w:t>ostawy</w:t>
      </w:r>
      <w:r>
        <w:rPr>
          <w:rFonts w:ascii="Arial" w:hAnsi="Arial"/>
          <w:b/>
          <w:sz w:val="20"/>
          <w:szCs w:val="20"/>
        </w:rPr>
        <w:t xml:space="preserve"> oleju opałowego”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2678BF06" w14:textId="77777777" w:rsidR="0081481A" w:rsidRPr="006C5810" w:rsidRDefault="0081481A" w:rsidP="0081481A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01450607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wskazanego powyżej przedstawiamy, wykaz wykonanych/ wykonywanych </w:t>
      </w:r>
      <w:r>
        <w:rPr>
          <w:rFonts w:ascii="Arial" w:hAnsi="Arial"/>
          <w:sz w:val="20"/>
          <w:szCs w:val="20"/>
        </w:rPr>
        <w:t>dostaw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5004DA89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952"/>
        <w:gridCol w:w="2285"/>
        <w:gridCol w:w="2223"/>
        <w:gridCol w:w="1721"/>
      </w:tblGrid>
      <w:tr w:rsidR="0081481A" w:rsidRPr="006C5810" w14:paraId="425975A7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0A91D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49FB0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 dostawy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F2131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</w:p>
          <w:p w14:paraId="57F93130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E0D6DB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Daty</w:t>
            </w:r>
          </w:p>
          <w:p w14:paraId="059F4FED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9EBB2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</w:p>
          <w:p w14:paraId="1C63F923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81481A" w:rsidRPr="006C5810" w14:paraId="77B0D052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35B82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9440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075FED7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E62A8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Olej opałowy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BE17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6A3F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1481A" w:rsidRPr="006C5810" w14:paraId="055B50DD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4C709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477D0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03554B5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7E0A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411C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DC90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1481A" w:rsidRPr="006C5810" w14:paraId="7228D923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9EBE1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D60E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8929D38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47C9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A6B7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72E7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1481A" w:rsidRPr="006C5810" w14:paraId="58512511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F1006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76D7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0FA0CF1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F568A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AF91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39CD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1481A" w:rsidRPr="006C5810" w14:paraId="26A1051D" w14:textId="77777777" w:rsidTr="005C460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7F4D6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892A8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32EF380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03F62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49D3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F878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1481A" w:rsidRPr="006C5810" w14:paraId="6527A7EB" w14:textId="77777777" w:rsidTr="005C460F">
        <w:tc>
          <w:tcPr>
            <w:tcW w:w="8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DE422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6935A179" w14:textId="77777777" w:rsidR="0081481A" w:rsidRPr="006C5810" w:rsidRDefault="0081481A" w:rsidP="005C460F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96D8" w14:textId="77777777" w:rsidR="0081481A" w:rsidRPr="006C5810" w:rsidRDefault="0081481A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D61DF34" w14:textId="77777777" w:rsidR="0081481A" w:rsidRPr="005C6031" w:rsidRDefault="0081481A" w:rsidP="0081481A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6EBC98E4" w14:textId="77777777" w:rsidR="0081481A" w:rsidRDefault="0081481A" w:rsidP="0081481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54425C36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10D8675A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5901921B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C4EE84E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A32D1A6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3AA1BAED" w14:textId="77777777" w:rsidR="0081481A" w:rsidRPr="006C5810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698CE5F8" w14:textId="77777777" w:rsidR="0081481A" w:rsidRPr="0089139B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5D5F4D0F" w14:textId="77777777" w:rsidR="0081481A" w:rsidRPr="0089139B" w:rsidRDefault="0081481A" w:rsidP="0081481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2C1C1CDB" w14:textId="77777777" w:rsidR="0081481A" w:rsidRPr="005F41DA" w:rsidRDefault="0081481A" w:rsidP="0081481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D8BC052" w14:textId="77777777" w:rsidR="0081481A" w:rsidRPr="005F41DA" w:rsidRDefault="0081481A" w:rsidP="0081481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55DDD90" w14:textId="77777777" w:rsidR="0081481A" w:rsidRPr="0089139B" w:rsidRDefault="0081481A" w:rsidP="0081481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7D0993A2" w14:textId="77777777" w:rsidR="0081481A" w:rsidRDefault="0081481A" w:rsidP="0081481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7371A223" w14:textId="77777777" w:rsidR="0081481A" w:rsidRPr="0089139B" w:rsidRDefault="0081481A" w:rsidP="0081481A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9661552" w14:textId="77777777" w:rsidR="0081481A" w:rsidRDefault="0081481A" w:rsidP="0081481A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0C4CC754" w14:textId="77777777" w:rsidR="0081481A" w:rsidRPr="005E7634" w:rsidRDefault="0081481A" w:rsidP="0081481A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7887A180" w14:textId="77777777" w:rsidR="0081481A" w:rsidRPr="005E7634" w:rsidRDefault="0081481A" w:rsidP="0081481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dostawy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064BB05A" w14:textId="77777777" w:rsidR="0081481A" w:rsidRPr="006F1B7E" w:rsidRDefault="0081481A" w:rsidP="0081481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W przypadku świadczeń </w:t>
      </w:r>
      <w:r>
        <w:rPr>
          <w:rFonts w:ascii="Arial" w:hAnsi="Arial"/>
          <w:i/>
          <w:sz w:val="18"/>
          <w:szCs w:val="18"/>
        </w:rPr>
        <w:t>powtarzających się</w:t>
      </w:r>
      <w:r w:rsidRPr="005E7634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>lub ciągłych nadal wykonywanych</w:t>
      </w:r>
      <w:r w:rsidRPr="005E7634">
        <w:rPr>
          <w:rFonts w:ascii="Arial" w:hAnsi="Arial"/>
          <w:i/>
          <w:sz w:val="18"/>
          <w:szCs w:val="18"/>
        </w:rPr>
        <w:t xml:space="preserve"> referencje bądź inne dokumenty potwierdzające ich należyte wykon</w:t>
      </w:r>
      <w:r>
        <w:rPr>
          <w:rFonts w:ascii="Arial" w:hAnsi="Arial"/>
          <w:i/>
          <w:sz w:val="18"/>
          <w:szCs w:val="18"/>
        </w:rPr>
        <w:t>yw</w:t>
      </w:r>
      <w:r w:rsidRPr="005E7634">
        <w:rPr>
          <w:rFonts w:ascii="Arial" w:hAnsi="Arial"/>
          <w:i/>
          <w:sz w:val="18"/>
          <w:szCs w:val="18"/>
        </w:rPr>
        <w:t xml:space="preserve">anie powinny być </w:t>
      </w:r>
      <w:r>
        <w:rPr>
          <w:rFonts w:ascii="Arial" w:hAnsi="Arial"/>
          <w:i/>
          <w:sz w:val="18"/>
          <w:szCs w:val="18"/>
        </w:rPr>
        <w:t xml:space="preserve">wystawione </w:t>
      </w:r>
      <w:r w:rsidRPr="006F1B7E">
        <w:rPr>
          <w:rFonts w:ascii="Arial" w:hAnsi="Arial"/>
          <w:i/>
          <w:sz w:val="18"/>
          <w:szCs w:val="18"/>
        </w:rPr>
        <w:t xml:space="preserve">nie wcześniej niż 3 miesiące przed upływem terminu składania ofert. </w:t>
      </w:r>
    </w:p>
    <w:bookmarkEnd w:id="0"/>
    <w:p w14:paraId="2C822825" w14:textId="77777777" w:rsidR="004C68E2" w:rsidRPr="0081481A" w:rsidRDefault="004C68E2" w:rsidP="0081481A"/>
    <w:sectPr w:rsidR="004C68E2" w:rsidRPr="0081481A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46BAF" w14:textId="77777777" w:rsidR="00473D90" w:rsidRDefault="00473D90" w:rsidP="00C95DED">
      <w:pPr>
        <w:spacing w:after="0" w:line="240" w:lineRule="auto"/>
      </w:pPr>
      <w:r>
        <w:separator/>
      </w:r>
    </w:p>
  </w:endnote>
  <w:endnote w:type="continuationSeparator" w:id="0">
    <w:p w14:paraId="6EC121BE" w14:textId="77777777" w:rsidR="00473D90" w:rsidRDefault="00473D9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48CD5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7B2F5" w14:textId="77777777" w:rsidR="00473D90" w:rsidRDefault="00473D90" w:rsidP="00C95DED">
      <w:pPr>
        <w:spacing w:after="0" w:line="240" w:lineRule="auto"/>
      </w:pPr>
      <w:r>
        <w:separator/>
      </w:r>
    </w:p>
  </w:footnote>
  <w:footnote w:type="continuationSeparator" w:id="0">
    <w:p w14:paraId="3AA2D46B" w14:textId="77777777" w:rsidR="00473D90" w:rsidRDefault="00473D9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667309">
    <w:abstractNumId w:val="0"/>
  </w:num>
  <w:num w:numId="2" w16cid:durableId="1024600929">
    <w:abstractNumId w:val="16"/>
  </w:num>
  <w:num w:numId="3" w16cid:durableId="983509493">
    <w:abstractNumId w:val="17"/>
  </w:num>
  <w:num w:numId="4" w16cid:durableId="341779088">
    <w:abstractNumId w:val="28"/>
  </w:num>
  <w:num w:numId="5" w16cid:durableId="674302036">
    <w:abstractNumId w:val="24"/>
  </w:num>
  <w:num w:numId="6" w16cid:durableId="1892569789">
    <w:abstractNumId w:val="43"/>
  </w:num>
  <w:num w:numId="7" w16cid:durableId="1241598363">
    <w:abstractNumId w:val="36"/>
  </w:num>
  <w:num w:numId="8" w16cid:durableId="722871606">
    <w:abstractNumId w:val="34"/>
  </w:num>
  <w:num w:numId="9" w16cid:durableId="2145348763">
    <w:abstractNumId w:val="35"/>
  </w:num>
  <w:num w:numId="10" w16cid:durableId="3018053">
    <w:abstractNumId w:val="31"/>
  </w:num>
  <w:num w:numId="11" w16cid:durableId="4081874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1471369">
    <w:abstractNumId w:val="2"/>
  </w:num>
  <w:num w:numId="13" w16cid:durableId="296105683">
    <w:abstractNumId w:val="37"/>
  </w:num>
  <w:num w:numId="14" w16cid:durableId="931625107">
    <w:abstractNumId w:val="25"/>
  </w:num>
  <w:num w:numId="15" w16cid:durableId="492455667">
    <w:abstractNumId w:val="22"/>
  </w:num>
  <w:num w:numId="16" w16cid:durableId="518396584">
    <w:abstractNumId w:val="32"/>
  </w:num>
  <w:num w:numId="17" w16cid:durableId="1339113850">
    <w:abstractNumId w:val="29"/>
  </w:num>
  <w:num w:numId="18" w16cid:durableId="805128605">
    <w:abstractNumId w:val="40"/>
  </w:num>
  <w:num w:numId="19" w16cid:durableId="1944998218">
    <w:abstractNumId w:val="27"/>
  </w:num>
  <w:num w:numId="20" w16cid:durableId="1473207791">
    <w:abstractNumId w:val="19"/>
  </w:num>
  <w:num w:numId="21" w16cid:durableId="1406877762">
    <w:abstractNumId w:val="26"/>
  </w:num>
  <w:num w:numId="22" w16cid:durableId="860775817">
    <w:abstractNumId w:val="9"/>
  </w:num>
  <w:num w:numId="23" w16cid:durableId="822549360">
    <w:abstractNumId w:val="7"/>
  </w:num>
  <w:num w:numId="24" w16cid:durableId="997227771">
    <w:abstractNumId w:val="8"/>
  </w:num>
  <w:num w:numId="25" w16cid:durableId="519583366">
    <w:abstractNumId w:val="11"/>
  </w:num>
  <w:num w:numId="26" w16cid:durableId="1324166583">
    <w:abstractNumId w:val="39"/>
  </w:num>
  <w:num w:numId="27" w16cid:durableId="1550654922">
    <w:abstractNumId w:val="30"/>
  </w:num>
  <w:num w:numId="28" w16cid:durableId="860126004">
    <w:abstractNumId w:val="41"/>
  </w:num>
  <w:num w:numId="29" w16cid:durableId="513423173">
    <w:abstractNumId w:val="21"/>
  </w:num>
  <w:num w:numId="30" w16cid:durableId="1137837827">
    <w:abstractNumId w:val="6"/>
  </w:num>
  <w:num w:numId="31" w16cid:durableId="1159153259">
    <w:abstractNumId w:val="3"/>
  </w:num>
  <w:num w:numId="32" w16cid:durableId="1792360281">
    <w:abstractNumId w:val="5"/>
  </w:num>
  <w:num w:numId="33" w16cid:durableId="1141000430">
    <w:abstractNumId w:val="4"/>
  </w:num>
  <w:num w:numId="34" w16cid:durableId="673147160">
    <w:abstractNumId w:val="1"/>
  </w:num>
  <w:num w:numId="35" w16cid:durableId="484198902">
    <w:abstractNumId w:val="12"/>
  </w:num>
  <w:num w:numId="36" w16cid:durableId="931084242">
    <w:abstractNumId w:val="42"/>
  </w:num>
  <w:num w:numId="37" w16cid:durableId="1732773764">
    <w:abstractNumId w:val="10"/>
  </w:num>
  <w:num w:numId="38" w16cid:durableId="1140224381">
    <w:abstractNumId w:val="13"/>
  </w:num>
  <w:num w:numId="39" w16cid:durableId="1296982007">
    <w:abstractNumId w:val="15"/>
  </w:num>
  <w:num w:numId="40" w16cid:durableId="804935504">
    <w:abstractNumId w:val="20"/>
  </w:num>
  <w:num w:numId="41" w16cid:durableId="1478766445">
    <w:abstractNumId w:val="14"/>
  </w:num>
  <w:num w:numId="42" w16cid:durableId="802575996">
    <w:abstractNumId w:val="33"/>
  </w:num>
  <w:num w:numId="43" w16cid:durableId="1645310014">
    <w:abstractNumId w:val="38"/>
  </w:num>
  <w:num w:numId="44" w16cid:durableId="122829729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06B52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2CFE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388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1161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17860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3D90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481A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65B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1595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0C6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B6617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35F2F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59EE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17DE5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4AC9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2FD"/>
    <w:rsid w:val="00E0636F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D7C1E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2E2F93BC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03D98-0A3E-40FE-ACA2-F565CAAB5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1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653</cp:revision>
  <cp:lastPrinted>2018-09-11T09:18:00Z</cp:lastPrinted>
  <dcterms:created xsi:type="dcterms:W3CDTF">2015-03-05T11:30:00Z</dcterms:created>
  <dcterms:modified xsi:type="dcterms:W3CDTF">2026-05-05T07:01:00Z</dcterms:modified>
</cp:coreProperties>
</file>