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39AAF" w14:textId="77777777" w:rsidR="002E172B" w:rsidRPr="0001382C" w:rsidRDefault="002E172B" w:rsidP="002E172B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 w:rsidRPr="0001382C">
        <w:rPr>
          <w:rFonts w:ascii="Arial" w:hAnsi="Arial"/>
          <w:i/>
          <w:sz w:val="18"/>
          <w:szCs w:val="18"/>
        </w:rPr>
        <w:t>Znak postępowania:</w:t>
      </w:r>
      <w:r w:rsidRPr="0001382C">
        <w:rPr>
          <w:rFonts w:ascii="Arial" w:hAnsi="Arial"/>
          <w:sz w:val="18"/>
          <w:szCs w:val="18"/>
        </w:rPr>
        <w:t xml:space="preserve"> </w:t>
      </w:r>
      <w:r w:rsidRPr="00205F91">
        <w:rPr>
          <w:rFonts w:ascii="Arial" w:hAnsi="Arial" w:cs="Arial"/>
          <w:i/>
          <w:color w:val="auto"/>
          <w:sz w:val="18"/>
          <w:szCs w:val="18"/>
        </w:rPr>
        <w:t>KPTS-Z-</w:t>
      </w:r>
      <w:r>
        <w:rPr>
          <w:rFonts w:ascii="Arial" w:hAnsi="Arial" w:cs="Arial"/>
          <w:i/>
          <w:color w:val="auto"/>
          <w:sz w:val="18"/>
          <w:szCs w:val="18"/>
        </w:rPr>
        <w:t>12</w:t>
      </w:r>
      <w:r w:rsidRPr="00205F91">
        <w:rPr>
          <w:rFonts w:ascii="Arial" w:hAnsi="Arial" w:cs="Arial"/>
          <w:i/>
          <w:color w:val="auto"/>
          <w:sz w:val="18"/>
          <w:szCs w:val="18"/>
        </w:rPr>
        <w:t>/D/OP/1/2</w:t>
      </w:r>
      <w:r>
        <w:rPr>
          <w:rFonts w:ascii="Arial" w:hAnsi="Arial" w:cs="Arial"/>
          <w:i/>
          <w:color w:val="auto"/>
          <w:sz w:val="18"/>
          <w:szCs w:val="18"/>
        </w:rPr>
        <w:t>6</w:t>
      </w:r>
      <w:r w:rsidRPr="00205F91">
        <w:rPr>
          <w:rFonts w:ascii="Arial" w:hAnsi="Arial" w:cs="Arial"/>
          <w:i/>
          <w:color w:val="auto"/>
          <w:sz w:val="18"/>
          <w:szCs w:val="18"/>
        </w:rPr>
        <w:t>/</w:t>
      </w:r>
      <w:r>
        <w:rPr>
          <w:rFonts w:ascii="Arial" w:hAnsi="Arial" w:cs="Arial"/>
          <w:i/>
          <w:color w:val="auto"/>
          <w:sz w:val="18"/>
          <w:szCs w:val="18"/>
        </w:rPr>
        <w:t xml:space="preserve">157 </w:t>
      </w:r>
      <w:r w:rsidRPr="0001382C">
        <w:rPr>
          <w:rFonts w:ascii="Arial" w:hAnsi="Arial" w:cs="Arial"/>
          <w:i/>
          <w:color w:val="FF0000"/>
          <w:sz w:val="18"/>
          <w:szCs w:val="18"/>
        </w:rPr>
        <w:t xml:space="preserve"> </w:t>
      </w:r>
      <w:r w:rsidRPr="0001382C">
        <w:rPr>
          <w:rFonts w:ascii="Arial" w:hAnsi="Arial" w:cs="Arial"/>
          <w:i/>
          <w:sz w:val="18"/>
          <w:szCs w:val="18"/>
        </w:rPr>
        <w:t xml:space="preserve">                                                                                    </w:t>
      </w:r>
      <w:r w:rsidRPr="0001382C">
        <w:rPr>
          <w:rFonts w:ascii="Arial" w:hAnsi="Arial" w:cs="Arial"/>
          <w:i/>
          <w:color w:val="auto"/>
          <w:sz w:val="18"/>
          <w:szCs w:val="18"/>
        </w:rPr>
        <w:t>Załącznik A</w:t>
      </w:r>
      <w:r w:rsidRPr="0001382C">
        <w:rPr>
          <w:rFonts w:ascii="Arial" w:hAnsi="Arial" w:cs="Arial"/>
          <w:i/>
          <w:color w:val="FF0000"/>
          <w:sz w:val="18"/>
          <w:szCs w:val="18"/>
        </w:rPr>
        <w:t xml:space="preserve"> </w:t>
      </w:r>
      <w:r w:rsidRPr="0001382C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6AC1E7E4" w14:textId="77777777" w:rsidR="002E172B" w:rsidRPr="0001382C" w:rsidRDefault="002E172B" w:rsidP="002E172B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color w:val="auto"/>
          <w:sz w:val="20"/>
          <w:szCs w:val="20"/>
        </w:rPr>
      </w:pPr>
      <w:r w:rsidRPr="0001382C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                               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01382C">
        <w:rPr>
          <w:rFonts w:ascii="Arial" w:hAnsi="Arial" w:cs="Arial"/>
          <w:i/>
          <w:color w:val="auto"/>
          <w:sz w:val="18"/>
          <w:szCs w:val="18"/>
        </w:rPr>
        <w:t xml:space="preserve">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01382C">
        <w:rPr>
          <w:rFonts w:ascii="Arial" w:hAnsi="Arial" w:cs="Arial"/>
          <w:i/>
          <w:color w:val="auto"/>
          <w:sz w:val="18"/>
          <w:szCs w:val="18"/>
        </w:rPr>
        <w:t xml:space="preserve"> Formularz oferty</w:t>
      </w:r>
    </w:p>
    <w:p w14:paraId="08EF5996" w14:textId="77777777" w:rsidR="002E172B" w:rsidRDefault="002E172B" w:rsidP="002E172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19F1ADD" w14:textId="77777777" w:rsidR="002E172B" w:rsidRDefault="002E172B" w:rsidP="002E172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03FEFBD8" w14:textId="77777777" w:rsidR="002E172B" w:rsidRDefault="002E172B" w:rsidP="002E172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BE9F823" w14:textId="614C928D" w:rsidR="002E172B" w:rsidRPr="0001382C" w:rsidRDefault="002E172B" w:rsidP="002E172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01382C">
        <w:rPr>
          <w:rFonts w:ascii="Arial" w:hAnsi="Arial" w:cs="Arial"/>
          <w:b/>
          <w:sz w:val="20"/>
          <w:szCs w:val="20"/>
        </w:rPr>
        <w:t xml:space="preserve">OFERTA </w:t>
      </w:r>
    </w:p>
    <w:p w14:paraId="49E1162E" w14:textId="77777777" w:rsidR="002E172B" w:rsidRPr="0001382C" w:rsidRDefault="002E172B" w:rsidP="002E172B">
      <w:pPr>
        <w:spacing w:after="0" w:line="240" w:lineRule="auto"/>
        <w:jc w:val="center"/>
        <w:rPr>
          <w:rFonts w:ascii="Arial" w:hAnsi="Arial" w:cs="Arial"/>
          <w:b/>
          <w:sz w:val="6"/>
          <w:szCs w:val="6"/>
        </w:rPr>
      </w:pPr>
    </w:p>
    <w:p w14:paraId="5B1CB6C7" w14:textId="77777777" w:rsidR="002E172B" w:rsidRPr="0001382C" w:rsidRDefault="002E172B" w:rsidP="002E172B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dla Kujawsko-Pomorskiego Transportu Samochodowego Spółka Akcyjna </w:t>
      </w:r>
    </w:p>
    <w:p w14:paraId="779CE8D9" w14:textId="77777777" w:rsidR="002E172B" w:rsidRPr="0001382C" w:rsidRDefault="002E172B" w:rsidP="002E172B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87-800 Włocławek, ul. </w:t>
      </w:r>
      <w:proofErr w:type="spellStart"/>
      <w:r w:rsidRPr="0001382C">
        <w:rPr>
          <w:rFonts w:ascii="Arial" w:hAnsi="Arial" w:cs="Arial"/>
          <w:sz w:val="20"/>
          <w:szCs w:val="20"/>
        </w:rPr>
        <w:t>Wieniecka</w:t>
      </w:r>
      <w:proofErr w:type="spellEnd"/>
      <w:r w:rsidRPr="0001382C">
        <w:rPr>
          <w:rFonts w:ascii="Arial" w:hAnsi="Arial" w:cs="Arial"/>
          <w:sz w:val="20"/>
          <w:szCs w:val="20"/>
        </w:rPr>
        <w:t xml:space="preserve"> 39</w:t>
      </w:r>
    </w:p>
    <w:p w14:paraId="599DD700" w14:textId="77777777" w:rsidR="002E172B" w:rsidRPr="0001382C" w:rsidRDefault="002E172B" w:rsidP="002E172B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składana w postępowaniu o udzielenie zamówienia na dostawy, </w:t>
      </w:r>
    </w:p>
    <w:p w14:paraId="174DF2BE" w14:textId="77777777" w:rsidR="002E172B" w:rsidRPr="0001382C" w:rsidRDefault="002E172B" w:rsidP="002E172B">
      <w:pPr>
        <w:spacing w:after="0" w:line="240" w:lineRule="auto"/>
        <w:jc w:val="center"/>
        <w:rPr>
          <w:rFonts w:ascii="Arial" w:hAnsi="Arial" w:cs="Arial"/>
          <w:b/>
          <w:sz w:val="6"/>
          <w:szCs w:val="6"/>
        </w:rPr>
      </w:pPr>
      <w:r w:rsidRPr="0001382C">
        <w:rPr>
          <w:rFonts w:ascii="Arial" w:hAnsi="Arial" w:cs="Arial"/>
          <w:sz w:val="20"/>
          <w:szCs w:val="20"/>
        </w:rPr>
        <w:t>pn.:</w:t>
      </w:r>
      <w:r w:rsidRPr="0001382C">
        <w:rPr>
          <w:rFonts w:ascii="Arial" w:hAnsi="Arial" w:cs="Arial"/>
          <w:b/>
          <w:sz w:val="20"/>
          <w:szCs w:val="20"/>
        </w:rPr>
        <w:t xml:space="preserve"> „Dostawy </w:t>
      </w:r>
      <w:r>
        <w:rPr>
          <w:rFonts w:ascii="Arial" w:hAnsi="Arial" w:cs="Arial"/>
          <w:b/>
          <w:sz w:val="20"/>
          <w:szCs w:val="20"/>
        </w:rPr>
        <w:t>oleju opałowego</w:t>
      </w:r>
      <w:r w:rsidRPr="0001382C">
        <w:rPr>
          <w:rFonts w:ascii="Arial" w:hAnsi="Arial" w:cs="Arial"/>
          <w:b/>
          <w:sz w:val="20"/>
          <w:szCs w:val="20"/>
        </w:rPr>
        <w:t>”</w:t>
      </w:r>
    </w:p>
    <w:p w14:paraId="24663167" w14:textId="77777777" w:rsidR="002E172B" w:rsidRPr="0001382C" w:rsidRDefault="002E172B" w:rsidP="002E172B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/znak postępowania </w:t>
      </w:r>
      <w:r w:rsidRPr="000B1F2E">
        <w:rPr>
          <w:rFonts w:ascii="Arial" w:hAnsi="Arial"/>
          <w:sz w:val="20"/>
          <w:szCs w:val="20"/>
        </w:rPr>
        <w:t>KPTS-Z-12/D/OP/1/26/157</w:t>
      </w:r>
      <w:r w:rsidRPr="0001382C">
        <w:rPr>
          <w:rFonts w:ascii="Arial" w:hAnsi="Arial" w:cs="Arial"/>
          <w:sz w:val="20"/>
          <w:szCs w:val="20"/>
        </w:rPr>
        <w:t>/</w:t>
      </w:r>
    </w:p>
    <w:p w14:paraId="7F81EFBE" w14:textId="77777777" w:rsidR="002E172B" w:rsidRDefault="002E172B" w:rsidP="002E172B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b/>
          <w:color w:val="auto"/>
          <w:sz w:val="10"/>
          <w:szCs w:val="10"/>
        </w:rPr>
      </w:pPr>
    </w:p>
    <w:p w14:paraId="4AC4B7E8" w14:textId="77777777" w:rsidR="002E172B" w:rsidRDefault="002E172B" w:rsidP="002E172B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b/>
          <w:color w:val="auto"/>
          <w:sz w:val="10"/>
          <w:szCs w:val="10"/>
        </w:rPr>
      </w:pPr>
    </w:p>
    <w:p w14:paraId="4366B49F" w14:textId="77777777" w:rsidR="002E172B" w:rsidRDefault="002E172B" w:rsidP="002E172B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b/>
          <w:color w:val="auto"/>
          <w:sz w:val="10"/>
          <w:szCs w:val="10"/>
        </w:rPr>
      </w:pPr>
    </w:p>
    <w:p w14:paraId="7105B123" w14:textId="77777777" w:rsidR="002E172B" w:rsidRPr="00D1523E" w:rsidRDefault="002E172B" w:rsidP="002E172B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b/>
          <w:color w:val="auto"/>
          <w:sz w:val="10"/>
          <w:szCs w:val="10"/>
        </w:rPr>
      </w:pPr>
    </w:p>
    <w:p w14:paraId="36D7361F" w14:textId="77777777" w:rsidR="002E172B" w:rsidRPr="0001382C" w:rsidRDefault="002E172B" w:rsidP="002E172B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01382C">
        <w:rPr>
          <w:rFonts w:ascii="Arial" w:hAnsi="Arial" w:cs="Arial"/>
          <w:b/>
          <w:color w:val="auto"/>
          <w:sz w:val="20"/>
          <w:szCs w:val="20"/>
        </w:rPr>
        <w:t xml:space="preserve">Sekcja I. Przedmiot zamówienia </w:t>
      </w:r>
    </w:p>
    <w:p w14:paraId="794424E4" w14:textId="77777777" w:rsidR="002E172B" w:rsidRPr="0001382C" w:rsidRDefault="002E172B" w:rsidP="002E172B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color w:val="FF0000"/>
          <w:sz w:val="6"/>
          <w:szCs w:val="6"/>
        </w:rPr>
      </w:pPr>
      <w:r w:rsidRPr="0001382C">
        <w:rPr>
          <w:rFonts w:ascii="Arial" w:hAnsi="Arial" w:cs="Arial"/>
          <w:b/>
          <w:color w:val="FF0000"/>
          <w:sz w:val="6"/>
          <w:szCs w:val="6"/>
        </w:rPr>
        <w:t xml:space="preserve"> </w:t>
      </w:r>
    </w:p>
    <w:p w14:paraId="464832AB" w14:textId="77777777" w:rsidR="002E172B" w:rsidRPr="00205F91" w:rsidRDefault="002E172B" w:rsidP="002E172B">
      <w:pPr>
        <w:pStyle w:val="WW-Tekstpodstawowy2"/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 w:rsidRPr="008D3C9A">
        <w:rPr>
          <w:rFonts w:ascii="Arial" w:hAnsi="Arial"/>
          <w:color w:val="auto"/>
          <w:sz w:val="20"/>
          <w:szCs w:val="20"/>
        </w:rPr>
        <w:t xml:space="preserve">Sukcesywne dostawy oleju opałowego w łącznej ilości </w:t>
      </w:r>
      <w:r w:rsidRPr="00205F91">
        <w:rPr>
          <w:rFonts w:ascii="Arial" w:hAnsi="Arial"/>
          <w:color w:val="auto"/>
          <w:sz w:val="20"/>
          <w:szCs w:val="20"/>
        </w:rPr>
        <w:t>szacunkowej 5</w:t>
      </w:r>
      <w:r>
        <w:rPr>
          <w:rFonts w:ascii="Arial" w:hAnsi="Arial"/>
          <w:color w:val="auto"/>
          <w:sz w:val="20"/>
          <w:szCs w:val="20"/>
        </w:rPr>
        <w:t>7</w:t>
      </w:r>
      <w:r w:rsidRPr="00205F91">
        <w:rPr>
          <w:rFonts w:ascii="Arial" w:hAnsi="Arial"/>
          <w:color w:val="auto"/>
          <w:sz w:val="20"/>
          <w:szCs w:val="20"/>
        </w:rPr>
        <w:t xml:space="preserve"> 500 litrów do następujących jednostek terenowych Kujawsko-Pomorskiego Transportu Samochodowego Spółka Akcyjna:  </w:t>
      </w:r>
    </w:p>
    <w:p w14:paraId="5ACC9D11" w14:textId="77777777" w:rsidR="002E172B" w:rsidRPr="00205F91" w:rsidRDefault="002E172B" w:rsidP="002E172B">
      <w:pPr>
        <w:pStyle w:val="WW-Tekstpodstawowy2"/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 w:rsidRPr="00205F91">
        <w:rPr>
          <w:rFonts w:ascii="Arial" w:hAnsi="Arial"/>
          <w:color w:val="auto"/>
          <w:sz w:val="20"/>
          <w:szCs w:val="20"/>
        </w:rPr>
        <w:t>1. Zajezdnia i dworzec autobusowy w Golubiu-Dobrzyniu, ul. Sokołowska 11, 87-400 Golub-Dobrzyń.</w:t>
      </w:r>
    </w:p>
    <w:p w14:paraId="76B271EF" w14:textId="77777777" w:rsidR="002E172B" w:rsidRPr="00205F91" w:rsidRDefault="002E172B" w:rsidP="002E172B">
      <w:pPr>
        <w:pStyle w:val="WW-Tekstpodstawowy2"/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 w:rsidRPr="00205F91">
        <w:rPr>
          <w:rFonts w:ascii="Arial" w:hAnsi="Arial"/>
          <w:color w:val="auto"/>
          <w:sz w:val="20"/>
          <w:szCs w:val="20"/>
        </w:rPr>
        <w:t>2. Zajezdnia i dworzec autobusowy w Inowrocławiu, Plac Kasprowicza 5, 88-100 Inowrocław.</w:t>
      </w:r>
    </w:p>
    <w:p w14:paraId="36C9D915" w14:textId="77777777" w:rsidR="002E172B" w:rsidRPr="00205F91" w:rsidRDefault="002E172B" w:rsidP="002E172B">
      <w:pPr>
        <w:pStyle w:val="WW-Tekstpodstawowy2"/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 w:rsidRPr="00205F91">
        <w:rPr>
          <w:rFonts w:ascii="Arial" w:hAnsi="Arial"/>
          <w:color w:val="auto"/>
          <w:sz w:val="20"/>
          <w:szCs w:val="20"/>
        </w:rPr>
        <w:t>3. Dworzec autobusowy w Lipnie, ul. 22 Stycznia 2, 87-600 Lipno.</w:t>
      </w:r>
    </w:p>
    <w:p w14:paraId="7899CCD2" w14:textId="77777777" w:rsidR="002E172B" w:rsidRPr="00205F91" w:rsidRDefault="002E172B" w:rsidP="002E172B">
      <w:pPr>
        <w:pStyle w:val="WW-Tekstpodstawowy2"/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 w:rsidRPr="00205F91">
        <w:rPr>
          <w:rFonts w:ascii="Arial" w:hAnsi="Arial"/>
          <w:color w:val="auto"/>
          <w:sz w:val="20"/>
          <w:szCs w:val="20"/>
        </w:rPr>
        <w:t>4. Dworzec autobusowy w Mogilnie, ul. Dworcowa 14, 88-300 Mogilno.</w:t>
      </w:r>
    </w:p>
    <w:p w14:paraId="3F539E75" w14:textId="3F9B9E75" w:rsidR="002E172B" w:rsidRPr="00205F91" w:rsidRDefault="002E172B" w:rsidP="002E172B">
      <w:pPr>
        <w:pStyle w:val="WW-Tekstpodstawowy2"/>
        <w:spacing w:line="240" w:lineRule="auto"/>
        <w:ind w:left="284" w:hanging="284"/>
        <w:jc w:val="both"/>
        <w:rPr>
          <w:rFonts w:ascii="Arial" w:hAnsi="Arial"/>
          <w:color w:val="auto"/>
          <w:sz w:val="20"/>
          <w:szCs w:val="20"/>
        </w:rPr>
      </w:pPr>
      <w:r w:rsidRPr="00205F91">
        <w:rPr>
          <w:rFonts w:ascii="Arial" w:hAnsi="Arial"/>
          <w:color w:val="auto"/>
          <w:sz w:val="20"/>
          <w:szCs w:val="20"/>
        </w:rPr>
        <w:t>5. Dworzec autobusowy w Nowym Mieście Lubawskim, ul. Grunwaldzka 17C, 13-300 Nowe Miasto Lubawskie</w:t>
      </w:r>
      <w:r>
        <w:rPr>
          <w:rFonts w:ascii="Arial" w:hAnsi="Arial"/>
          <w:color w:val="auto"/>
          <w:sz w:val="20"/>
          <w:szCs w:val="20"/>
        </w:rPr>
        <w:t>.</w:t>
      </w:r>
    </w:p>
    <w:p w14:paraId="05F2C640" w14:textId="77777777" w:rsidR="002E172B" w:rsidRPr="00205F91" w:rsidRDefault="002E172B" w:rsidP="002E172B">
      <w:pPr>
        <w:pStyle w:val="WW-Tekstpodstawowy2"/>
        <w:spacing w:line="240" w:lineRule="auto"/>
        <w:ind w:left="284" w:hanging="284"/>
        <w:jc w:val="both"/>
        <w:rPr>
          <w:rFonts w:ascii="Arial" w:hAnsi="Arial"/>
          <w:color w:val="auto"/>
          <w:sz w:val="20"/>
          <w:szCs w:val="20"/>
        </w:rPr>
      </w:pPr>
      <w:r w:rsidRPr="00205F91">
        <w:rPr>
          <w:rFonts w:ascii="Arial" w:hAnsi="Arial"/>
          <w:color w:val="auto"/>
          <w:sz w:val="20"/>
          <w:szCs w:val="20"/>
        </w:rPr>
        <w:t>6. Zajezdnia autobusowa w Żninie, ul. Spokojna 7, 88-400 Żnin.</w:t>
      </w:r>
    </w:p>
    <w:p w14:paraId="4DAC2D43" w14:textId="77777777" w:rsidR="002E172B" w:rsidRPr="00205F91" w:rsidRDefault="002E172B" w:rsidP="002E172B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205F91">
        <w:rPr>
          <w:rFonts w:ascii="Arial" w:hAnsi="Arial"/>
          <w:color w:val="auto"/>
          <w:sz w:val="20"/>
          <w:szCs w:val="20"/>
        </w:rPr>
        <w:t>7. Dworzec autobusowy w Żninie, ul. Towarowa 4, 88-400 Żnin.</w:t>
      </w:r>
    </w:p>
    <w:p w14:paraId="61513D07" w14:textId="77777777" w:rsidR="002E172B" w:rsidRPr="002E172B" w:rsidRDefault="002E172B" w:rsidP="002E172B">
      <w:pPr>
        <w:pStyle w:val="WW-Tekstpodstawowy2"/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</w:p>
    <w:p w14:paraId="049F1FA5" w14:textId="77777777" w:rsidR="002E172B" w:rsidRPr="003715AA" w:rsidRDefault="002E172B" w:rsidP="002E172B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II. Dane Wykonawcy</w:t>
      </w:r>
    </w:p>
    <w:p w14:paraId="678DB835" w14:textId="77777777" w:rsidR="002E172B" w:rsidRPr="003715AA" w:rsidRDefault="002E172B" w:rsidP="002E172B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color w:val="auto"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948"/>
      </w:tblGrid>
      <w:tr w:rsidR="002E172B" w14:paraId="465C0A55" w14:textId="77777777" w:rsidTr="005C460F">
        <w:tc>
          <w:tcPr>
            <w:tcW w:w="2943" w:type="dxa"/>
          </w:tcPr>
          <w:p w14:paraId="42E0BD18" w14:textId="77777777" w:rsidR="002E172B" w:rsidRPr="00C565C9" w:rsidRDefault="002E172B" w:rsidP="005C460F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42C31484" w14:textId="77777777" w:rsidR="002E172B" w:rsidRDefault="002E172B" w:rsidP="005C460F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Nazwa</w:t>
            </w:r>
          </w:p>
          <w:p w14:paraId="50F6DAC7" w14:textId="77777777" w:rsidR="002E172B" w:rsidRPr="00C565C9" w:rsidRDefault="002E172B" w:rsidP="005C460F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2933E16E" w14:textId="77777777" w:rsidR="002E172B" w:rsidRPr="00C565C9" w:rsidRDefault="002E172B" w:rsidP="005C460F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2E172B" w14:paraId="7D9A605C" w14:textId="77777777" w:rsidTr="005C460F">
        <w:tc>
          <w:tcPr>
            <w:tcW w:w="2943" w:type="dxa"/>
          </w:tcPr>
          <w:p w14:paraId="540542C2" w14:textId="77777777" w:rsidR="002E172B" w:rsidRDefault="002E172B" w:rsidP="005C460F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</w:t>
            </w:r>
          </w:p>
          <w:p w14:paraId="68DEEB2F" w14:textId="77777777" w:rsidR="002E172B" w:rsidRPr="003715AA" w:rsidRDefault="002E172B" w:rsidP="005C460F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</w:t>
            </w: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>kod pocztowy, miejscowość,</w:t>
            </w:r>
          </w:p>
          <w:p w14:paraId="4AF15AB1" w14:textId="77777777" w:rsidR="002E172B" w:rsidRPr="00C565C9" w:rsidRDefault="002E172B" w:rsidP="005C460F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 xml:space="preserve"> ulica, numer</w:t>
            </w: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</w:t>
            </w:r>
          </w:p>
        </w:tc>
        <w:tc>
          <w:tcPr>
            <w:tcW w:w="6948" w:type="dxa"/>
          </w:tcPr>
          <w:p w14:paraId="2831125E" w14:textId="77777777" w:rsidR="002E172B" w:rsidRPr="00C565C9" w:rsidRDefault="002E172B" w:rsidP="005C460F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2E172B" w14:paraId="054D4E4E" w14:textId="77777777" w:rsidTr="005C460F">
        <w:tc>
          <w:tcPr>
            <w:tcW w:w="2943" w:type="dxa"/>
          </w:tcPr>
          <w:p w14:paraId="266F9CD0" w14:textId="77777777" w:rsidR="002E172B" w:rsidRPr="00E60608" w:rsidRDefault="002E172B" w:rsidP="005C460F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22DFA6EA" w14:textId="77777777" w:rsidR="002E172B" w:rsidRDefault="002E172B" w:rsidP="005C460F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NIP</w:t>
            </w:r>
          </w:p>
          <w:p w14:paraId="79132031" w14:textId="77777777" w:rsidR="002E172B" w:rsidRPr="00E60608" w:rsidRDefault="002E172B" w:rsidP="005C460F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6DC6F90D" w14:textId="77777777" w:rsidR="002E172B" w:rsidRPr="00C565C9" w:rsidRDefault="002E172B" w:rsidP="005C460F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2E172B" w14:paraId="3FE32514" w14:textId="77777777" w:rsidTr="005C460F">
        <w:tc>
          <w:tcPr>
            <w:tcW w:w="2943" w:type="dxa"/>
          </w:tcPr>
          <w:p w14:paraId="01C1AD14" w14:textId="77777777" w:rsidR="002E172B" w:rsidRPr="00E60608" w:rsidRDefault="002E172B" w:rsidP="005C460F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7E198837" w14:textId="77777777" w:rsidR="002E172B" w:rsidRDefault="002E172B" w:rsidP="005C460F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REGON</w:t>
            </w:r>
          </w:p>
          <w:p w14:paraId="348BAFC7" w14:textId="77777777" w:rsidR="002E172B" w:rsidRPr="00E60608" w:rsidRDefault="002E172B" w:rsidP="005C460F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6DE33131" w14:textId="77777777" w:rsidR="002E172B" w:rsidRPr="00C565C9" w:rsidRDefault="002E172B" w:rsidP="005C460F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2E172B" w14:paraId="01E635D7" w14:textId="77777777" w:rsidTr="005C460F">
        <w:tc>
          <w:tcPr>
            <w:tcW w:w="2943" w:type="dxa"/>
          </w:tcPr>
          <w:p w14:paraId="081248E9" w14:textId="77777777" w:rsidR="002E172B" w:rsidRPr="00E60608" w:rsidRDefault="002E172B" w:rsidP="005C460F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4083C18D" w14:textId="77777777" w:rsidR="002E172B" w:rsidRDefault="002E172B" w:rsidP="005C460F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Telefon</w:t>
            </w:r>
          </w:p>
          <w:p w14:paraId="19A50CD3" w14:textId="77777777" w:rsidR="002E172B" w:rsidRPr="00E60608" w:rsidRDefault="002E172B" w:rsidP="005C460F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6BE9C2E2" w14:textId="77777777" w:rsidR="002E172B" w:rsidRPr="00C565C9" w:rsidRDefault="002E172B" w:rsidP="005C460F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2E172B" w14:paraId="79687302" w14:textId="77777777" w:rsidTr="005C460F">
        <w:tc>
          <w:tcPr>
            <w:tcW w:w="2943" w:type="dxa"/>
          </w:tcPr>
          <w:p w14:paraId="77AC3592" w14:textId="77777777" w:rsidR="002E172B" w:rsidRDefault="002E172B" w:rsidP="005C460F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 e-mail</w:t>
            </w:r>
          </w:p>
          <w:p w14:paraId="24901249" w14:textId="77777777" w:rsidR="002E172B" w:rsidRPr="003715AA" w:rsidRDefault="002E172B" w:rsidP="005C460F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0"/>
                <w:szCs w:val="10"/>
              </w:rPr>
            </w:pP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>/do korespondencji/</w:t>
            </w:r>
          </w:p>
        </w:tc>
        <w:tc>
          <w:tcPr>
            <w:tcW w:w="6948" w:type="dxa"/>
          </w:tcPr>
          <w:p w14:paraId="461A48D2" w14:textId="77777777" w:rsidR="002E172B" w:rsidRPr="00C565C9" w:rsidRDefault="002E172B" w:rsidP="005C460F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2E172B" w14:paraId="54DFE48A" w14:textId="77777777" w:rsidTr="005C460F">
        <w:tc>
          <w:tcPr>
            <w:tcW w:w="2943" w:type="dxa"/>
          </w:tcPr>
          <w:p w14:paraId="371101F2" w14:textId="77777777" w:rsidR="002E172B" w:rsidRDefault="002E172B" w:rsidP="005C460F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</w:p>
          <w:p w14:paraId="2284823F" w14:textId="77777777" w:rsidR="002E172B" w:rsidRDefault="002E172B" w:rsidP="005C460F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Osoba (osoby) podpisująca ofertę</w:t>
            </w:r>
          </w:p>
        </w:tc>
        <w:tc>
          <w:tcPr>
            <w:tcW w:w="6948" w:type="dxa"/>
          </w:tcPr>
          <w:p w14:paraId="508582DA" w14:textId="77777777" w:rsidR="002E172B" w:rsidRPr="00E60608" w:rsidRDefault="002E172B" w:rsidP="005C460F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  <w:p w14:paraId="2CF9C87A" w14:textId="77777777" w:rsidR="002E172B" w:rsidRPr="0001382C" w:rsidRDefault="002E172B" w:rsidP="005C460F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1/ ……………………………………….……….. - …………..…………….…..…</w:t>
            </w:r>
          </w:p>
          <w:p w14:paraId="058CBDA6" w14:textId="77777777" w:rsidR="002E172B" w:rsidRPr="0001382C" w:rsidRDefault="002E172B" w:rsidP="005C460F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2/ 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……………………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…….…………………….. - ………………..…………..…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.</w:t>
            </w:r>
          </w:p>
          <w:p w14:paraId="03544E2B" w14:textId="77777777" w:rsidR="002E172B" w:rsidRPr="00B16CE8" w:rsidRDefault="002E172B" w:rsidP="005C460F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6"/>
                <w:szCs w:val="16"/>
              </w:rPr>
            </w:pPr>
            <w:r w:rsidRPr="00B16CE8">
              <w:rPr>
                <w:rFonts w:ascii="Arial" w:hAnsi="Arial" w:cs="Arial"/>
                <w:i/>
                <w:color w:val="auto"/>
                <w:sz w:val="16"/>
                <w:szCs w:val="16"/>
              </w:rPr>
              <w:t xml:space="preserve">                      </w:t>
            </w:r>
            <w:r>
              <w:rPr>
                <w:rFonts w:ascii="Arial" w:hAnsi="Arial" w:cs="Arial"/>
                <w:i/>
                <w:color w:val="auto"/>
                <w:sz w:val="16"/>
                <w:szCs w:val="16"/>
              </w:rPr>
              <w:t xml:space="preserve">       </w:t>
            </w:r>
            <w:r w:rsidRPr="00B16CE8">
              <w:rPr>
                <w:rFonts w:ascii="Arial" w:hAnsi="Arial" w:cs="Arial"/>
                <w:i/>
                <w:color w:val="auto"/>
                <w:sz w:val="16"/>
                <w:szCs w:val="16"/>
              </w:rPr>
              <w:t xml:space="preserve">     /imię i nazwisko</w:t>
            </w:r>
            <w:r w:rsidRPr="00B16CE8">
              <w:rPr>
                <w:rFonts w:ascii="Arial" w:hAnsi="Arial" w:cs="Arial"/>
                <w:color w:val="auto"/>
                <w:sz w:val="16"/>
                <w:szCs w:val="16"/>
              </w:rPr>
              <w:t xml:space="preserve">/                                      </w:t>
            </w:r>
            <w:r>
              <w:rPr>
                <w:rFonts w:ascii="Arial" w:hAnsi="Arial" w:cs="Arial"/>
                <w:color w:val="auto"/>
                <w:sz w:val="16"/>
                <w:szCs w:val="16"/>
              </w:rPr>
              <w:t xml:space="preserve">           </w:t>
            </w:r>
            <w:r w:rsidRPr="00B16CE8">
              <w:rPr>
                <w:rFonts w:ascii="Arial" w:hAnsi="Arial" w:cs="Arial"/>
                <w:color w:val="auto"/>
                <w:sz w:val="16"/>
                <w:szCs w:val="16"/>
              </w:rPr>
              <w:t xml:space="preserve">  </w:t>
            </w:r>
            <w:r w:rsidRPr="00B16CE8">
              <w:rPr>
                <w:rFonts w:ascii="Arial" w:hAnsi="Arial" w:cs="Arial"/>
                <w:i/>
                <w:color w:val="auto"/>
                <w:sz w:val="16"/>
                <w:szCs w:val="16"/>
              </w:rPr>
              <w:t>/stanowisko/</w:t>
            </w:r>
          </w:p>
          <w:p w14:paraId="54477853" w14:textId="77777777" w:rsidR="002E172B" w:rsidRPr="00B16CE8" w:rsidRDefault="002E172B" w:rsidP="005C460F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</w:tbl>
    <w:p w14:paraId="2C4F718D" w14:textId="77777777" w:rsidR="002E172B" w:rsidRPr="00F94CD7" w:rsidRDefault="002E172B" w:rsidP="002E172B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0"/>
          <w:szCs w:val="10"/>
        </w:rPr>
      </w:pPr>
    </w:p>
    <w:p w14:paraId="7EC40BE1" w14:textId="77777777" w:rsidR="002E172B" w:rsidRPr="005A2854" w:rsidRDefault="002E172B" w:rsidP="002E172B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i/>
          <w:color w:val="auto"/>
          <w:sz w:val="18"/>
          <w:szCs w:val="18"/>
        </w:rPr>
      </w:pPr>
      <w:r>
        <w:rPr>
          <w:rFonts w:ascii="Arial" w:hAnsi="Arial" w:cs="Arial"/>
          <w:b/>
          <w:i/>
          <w:color w:val="auto"/>
          <w:sz w:val="18"/>
          <w:szCs w:val="18"/>
        </w:rPr>
        <w:t>Uwaga:</w:t>
      </w:r>
    </w:p>
    <w:p w14:paraId="4208B8E4" w14:textId="77777777" w:rsidR="002E172B" w:rsidRPr="00D72F0D" w:rsidRDefault="002E172B" w:rsidP="002E172B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W przypadku składania oferty przez Wykonawców wspólnie ubiegających się o udzielenie zamówienia w sekcji II należy wpisać wyłącznie pełnomocnika i jego dane a do oferty dołączyć oświadczenie zawierające dane wszystkich pozostałych Wykonawców.</w:t>
      </w:r>
    </w:p>
    <w:p w14:paraId="63A9C9EF" w14:textId="77777777" w:rsidR="002E172B" w:rsidRPr="002E172B" w:rsidRDefault="002E172B" w:rsidP="002E172B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  <w:lang w:val="en-US"/>
        </w:rPr>
      </w:pPr>
    </w:p>
    <w:p w14:paraId="03B4BE21" w14:textId="77777777" w:rsidR="002E172B" w:rsidRPr="0001382C" w:rsidRDefault="002E172B" w:rsidP="002E172B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 w:rsidRPr="0001382C">
        <w:rPr>
          <w:rFonts w:ascii="Arial" w:hAnsi="Arial" w:cs="Arial"/>
          <w:b/>
          <w:color w:val="auto"/>
          <w:sz w:val="20"/>
          <w:szCs w:val="20"/>
        </w:rPr>
        <w:t>Sekcja III. Oferowana cena</w:t>
      </w:r>
    </w:p>
    <w:p w14:paraId="47EEA578" w14:textId="77777777" w:rsidR="002E172B" w:rsidRPr="0001382C" w:rsidRDefault="002E172B" w:rsidP="002E172B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color w:val="auto"/>
          <w:sz w:val="4"/>
          <w:szCs w:val="4"/>
        </w:rPr>
      </w:pPr>
    </w:p>
    <w:p w14:paraId="294ED040" w14:textId="77777777" w:rsidR="002E172B" w:rsidRPr="0001382C" w:rsidRDefault="002E172B" w:rsidP="002E172B">
      <w:pPr>
        <w:pStyle w:val="WW-Tekstpodstawowy2"/>
        <w:tabs>
          <w:tab w:val="left" w:pos="993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color w:val="auto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1. Za wykonanie całego przedmiotu zamówienia – dostawy </w:t>
      </w:r>
      <w:r>
        <w:rPr>
          <w:rFonts w:ascii="Arial" w:hAnsi="Arial" w:cs="Arial"/>
          <w:sz w:val="20"/>
          <w:szCs w:val="20"/>
        </w:rPr>
        <w:t>oleju opałowego</w:t>
      </w:r>
    </w:p>
    <w:p w14:paraId="4F97F10E" w14:textId="77777777" w:rsidR="002E172B" w:rsidRPr="0001382C" w:rsidRDefault="002E172B" w:rsidP="002E172B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center"/>
        <w:rPr>
          <w:rFonts w:ascii="Arial" w:hAnsi="Arial" w:cs="Arial"/>
          <w:color w:val="auto"/>
          <w:sz w:val="20"/>
          <w:szCs w:val="20"/>
        </w:rPr>
      </w:pPr>
      <w:r w:rsidRPr="0001382C">
        <w:rPr>
          <w:rFonts w:ascii="Arial" w:hAnsi="Arial" w:cs="Arial"/>
          <w:b/>
          <w:color w:val="auto"/>
          <w:sz w:val="20"/>
          <w:szCs w:val="20"/>
        </w:rPr>
        <w:t>oferujemy cenę</w:t>
      </w:r>
      <w:r w:rsidRPr="0001382C">
        <w:rPr>
          <w:rFonts w:ascii="Arial" w:hAnsi="Arial" w:cs="Arial"/>
          <w:b/>
          <w:color w:val="auto"/>
          <w:sz w:val="20"/>
          <w:szCs w:val="20"/>
          <w:vertAlign w:val="superscript"/>
        </w:rPr>
        <w:t>1)</w:t>
      </w:r>
      <w:r w:rsidRPr="0001382C">
        <w:rPr>
          <w:rFonts w:ascii="Arial" w:hAnsi="Arial" w:cs="Arial"/>
          <w:b/>
          <w:color w:val="auto"/>
          <w:sz w:val="20"/>
          <w:szCs w:val="20"/>
        </w:rPr>
        <w:t xml:space="preserve"> w wysokości</w:t>
      </w:r>
      <w:r w:rsidRPr="0001382C">
        <w:rPr>
          <w:rFonts w:ascii="Arial" w:hAnsi="Arial" w:cs="Arial"/>
          <w:color w:val="auto"/>
          <w:sz w:val="20"/>
          <w:szCs w:val="20"/>
        </w:rPr>
        <w:t>:</w:t>
      </w:r>
    </w:p>
    <w:p w14:paraId="13077CB5" w14:textId="77777777" w:rsidR="002E172B" w:rsidRPr="0001382C" w:rsidRDefault="002E172B" w:rsidP="002E172B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center"/>
        <w:rPr>
          <w:rFonts w:ascii="Arial" w:hAnsi="Arial" w:cs="Arial"/>
          <w:color w:val="auto"/>
          <w:sz w:val="20"/>
          <w:szCs w:val="20"/>
        </w:rPr>
      </w:pPr>
    </w:p>
    <w:p w14:paraId="2147DE55" w14:textId="77777777" w:rsidR="002E172B" w:rsidRPr="001A2FC9" w:rsidRDefault="002E172B" w:rsidP="002E172B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Pr="001A2FC9">
        <w:rPr>
          <w:rFonts w:ascii="Arial" w:hAnsi="Arial" w:cs="Arial"/>
          <w:sz w:val="20"/>
          <w:szCs w:val="20"/>
        </w:rPr>
        <w:t xml:space="preserve"> bez podatku VAT (netto) </w:t>
      </w:r>
      <w:r>
        <w:rPr>
          <w:rFonts w:ascii="Arial" w:hAnsi="Arial" w:cs="Arial"/>
          <w:sz w:val="20"/>
          <w:szCs w:val="20"/>
        </w:rPr>
        <w:t xml:space="preserve">              - </w:t>
      </w:r>
      <w:r w:rsidRPr="001A2FC9">
        <w:rPr>
          <w:rFonts w:ascii="Arial" w:hAnsi="Arial" w:cs="Arial"/>
          <w:sz w:val="20"/>
          <w:szCs w:val="20"/>
        </w:rPr>
        <w:t>………….……………………</w:t>
      </w:r>
      <w:r>
        <w:rPr>
          <w:rFonts w:ascii="Arial" w:hAnsi="Arial" w:cs="Arial"/>
          <w:sz w:val="20"/>
          <w:szCs w:val="20"/>
        </w:rPr>
        <w:t>…..</w:t>
      </w:r>
      <w:r w:rsidRPr="001A2FC9">
        <w:rPr>
          <w:rFonts w:ascii="Arial" w:hAnsi="Arial" w:cs="Arial"/>
          <w:sz w:val="20"/>
          <w:szCs w:val="20"/>
        </w:rPr>
        <w:t>……. PLN</w:t>
      </w:r>
    </w:p>
    <w:p w14:paraId="5D292DA8" w14:textId="77777777" w:rsidR="002E172B" w:rsidRPr="001A2FC9" w:rsidRDefault="002E172B" w:rsidP="002E172B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Pr="001A2FC9">
        <w:rPr>
          <w:rFonts w:ascii="Arial" w:hAnsi="Arial" w:cs="Arial"/>
          <w:sz w:val="20"/>
          <w:szCs w:val="20"/>
        </w:rPr>
        <w:t xml:space="preserve">/ podatek VAT </w:t>
      </w:r>
      <w:r>
        <w:rPr>
          <w:rFonts w:ascii="Arial" w:hAnsi="Arial" w:cs="Arial"/>
          <w:sz w:val="20"/>
          <w:szCs w:val="20"/>
        </w:rPr>
        <w:t>w stawce…….%     - ..</w:t>
      </w:r>
      <w:r w:rsidRPr="001A2FC9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...</w:t>
      </w:r>
      <w:r w:rsidRPr="001A2FC9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>…….</w:t>
      </w:r>
      <w:r w:rsidRPr="001A2FC9">
        <w:rPr>
          <w:rFonts w:ascii="Arial" w:hAnsi="Arial" w:cs="Arial"/>
          <w:sz w:val="20"/>
          <w:szCs w:val="20"/>
        </w:rPr>
        <w:t>…….. PLN</w:t>
      </w:r>
    </w:p>
    <w:p w14:paraId="0FC96A83" w14:textId="77777777" w:rsidR="002E172B" w:rsidRPr="001A2FC9" w:rsidRDefault="002E172B" w:rsidP="002E172B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Pr="001A2FC9">
        <w:rPr>
          <w:rFonts w:ascii="Arial" w:hAnsi="Arial" w:cs="Arial"/>
          <w:sz w:val="20"/>
          <w:szCs w:val="20"/>
        </w:rPr>
        <w:t xml:space="preserve">/ łącznie z podatkiem VAT </w:t>
      </w:r>
      <w:r>
        <w:rPr>
          <w:rFonts w:ascii="Arial" w:hAnsi="Arial" w:cs="Arial"/>
          <w:sz w:val="20"/>
          <w:szCs w:val="20"/>
        </w:rPr>
        <w:t xml:space="preserve">(brutto) - </w:t>
      </w:r>
      <w:r w:rsidRPr="001A2FC9">
        <w:rPr>
          <w:rFonts w:ascii="Arial" w:hAnsi="Arial" w:cs="Arial"/>
          <w:sz w:val="20"/>
          <w:szCs w:val="20"/>
        </w:rPr>
        <w:t>………………..……………………….. PLN</w:t>
      </w:r>
    </w:p>
    <w:p w14:paraId="3D07ED52" w14:textId="77777777" w:rsidR="002E172B" w:rsidRPr="001A2FC9" w:rsidRDefault="002E172B" w:rsidP="002E172B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>Słownie złotych z podatkiem VAT: …………………………………………</w:t>
      </w:r>
      <w:r>
        <w:rPr>
          <w:rFonts w:ascii="Arial" w:hAnsi="Arial" w:cs="Arial"/>
          <w:sz w:val="20"/>
          <w:szCs w:val="20"/>
        </w:rPr>
        <w:t>…………..</w:t>
      </w:r>
      <w:r w:rsidRPr="001A2FC9">
        <w:rPr>
          <w:rFonts w:ascii="Arial" w:hAnsi="Arial" w:cs="Arial"/>
          <w:sz w:val="20"/>
          <w:szCs w:val="20"/>
        </w:rPr>
        <w:t>……………………………</w:t>
      </w:r>
    </w:p>
    <w:p w14:paraId="7428326F" w14:textId="77777777" w:rsidR="002E172B" w:rsidRDefault="002E172B" w:rsidP="002E172B">
      <w:pPr>
        <w:tabs>
          <w:tab w:val="left" w:pos="426"/>
        </w:tabs>
        <w:spacing w:after="0" w:line="360" w:lineRule="auto"/>
        <w:ind w:left="709" w:hanging="425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>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……...………………………………………………………</w:t>
      </w:r>
    </w:p>
    <w:p w14:paraId="2BD8886C" w14:textId="77777777" w:rsidR="002E172B" w:rsidRDefault="002E172B" w:rsidP="002E172B">
      <w:pPr>
        <w:tabs>
          <w:tab w:val="left" w:pos="426"/>
        </w:tabs>
        <w:spacing w:after="0" w:line="360" w:lineRule="auto"/>
        <w:ind w:left="709" w:hanging="425"/>
        <w:jc w:val="both"/>
        <w:rPr>
          <w:rFonts w:ascii="Arial" w:hAnsi="Arial" w:cs="Arial"/>
          <w:sz w:val="20"/>
          <w:szCs w:val="20"/>
        </w:rPr>
      </w:pPr>
    </w:p>
    <w:p w14:paraId="02CD5511" w14:textId="77777777" w:rsidR="002E172B" w:rsidRPr="0001382C" w:rsidRDefault="002E172B" w:rsidP="002E172B">
      <w:pPr>
        <w:tabs>
          <w:tab w:val="left" w:pos="426"/>
        </w:tabs>
        <w:spacing w:after="0" w:line="360" w:lineRule="auto"/>
        <w:ind w:left="709" w:hanging="425"/>
        <w:jc w:val="both"/>
        <w:rPr>
          <w:rFonts w:ascii="Arial" w:hAnsi="Arial"/>
          <w:sz w:val="20"/>
          <w:szCs w:val="20"/>
        </w:rPr>
      </w:pPr>
    </w:p>
    <w:p w14:paraId="4523CFC0" w14:textId="77777777" w:rsidR="002E172B" w:rsidRPr="008D3C9A" w:rsidRDefault="002E172B" w:rsidP="002E172B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D3C9A">
        <w:rPr>
          <w:rFonts w:ascii="Arial" w:hAnsi="Arial" w:cs="Arial"/>
          <w:sz w:val="20"/>
          <w:szCs w:val="20"/>
        </w:rPr>
        <w:lastRenderedPageBreak/>
        <w:t xml:space="preserve">2. Sposób obliczenia ceny zamówienia bez podatku VAT, określonej w pkt 1 lit. a).  </w:t>
      </w:r>
    </w:p>
    <w:p w14:paraId="09E5C34F" w14:textId="77777777" w:rsidR="002E172B" w:rsidRPr="008D3C9A" w:rsidRDefault="002E172B" w:rsidP="002E172B">
      <w:pPr>
        <w:spacing w:after="0" w:line="240" w:lineRule="auto"/>
        <w:ind w:left="284" w:hanging="284"/>
        <w:jc w:val="both"/>
        <w:rPr>
          <w:rFonts w:ascii="Arial" w:hAnsi="Arial" w:cs="Arial"/>
          <w:b/>
          <w:sz w:val="10"/>
          <w:szCs w:val="10"/>
        </w:rPr>
      </w:pPr>
    </w:p>
    <w:tbl>
      <w:tblPr>
        <w:tblW w:w="988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693"/>
        <w:gridCol w:w="1559"/>
        <w:gridCol w:w="992"/>
        <w:gridCol w:w="1560"/>
        <w:gridCol w:w="1134"/>
        <w:gridCol w:w="1523"/>
      </w:tblGrid>
      <w:tr w:rsidR="002E172B" w:rsidRPr="008D3C9A" w14:paraId="50891284" w14:textId="77777777" w:rsidTr="005C460F">
        <w:tc>
          <w:tcPr>
            <w:tcW w:w="426" w:type="dxa"/>
            <w:vMerge w:val="restart"/>
            <w:vAlign w:val="center"/>
          </w:tcPr>
          <w:p w14:paraId="4E8256E9" w14:textId="77777777" w:rsidR="002E172B" w:rsidRPr="008D3C9A" w:rsidRDefault="002E172B" w:rsidP="005C460F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proofErr w:type="spellStart"/>
            <w:r w:rsidRPr="008D3C9A">
              <w:rPr>
                <w:rFonts w:ascii="Arial" w:hAnsi="Arial" w:cs="Arial"/>
                <w:b/>
                <w:i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693" w:type="dxa"/>
            <w:vMerge w:val="restart"/>
            <w:vAlign w:val="center"/>
          </w:tcPr>
          <w:p w14:paraId="794CFEBC" w14:textId="77777777" w:rsidR="002E172B" w:rsidRPr="008D3C9A" w:rsidRDefault="002E172B" w:rsidP="005C460F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D3C9A">
              <w:rPr>
                <w:rFonts w:ascii="Arial" w:hAnsi="Arial" w:cs="Arial"/>
                <w:b/>
                <w:i/>
                <w:sz w:val="20"/>
                <w:szCs w:val="20"/>
              </w:rPr>
              <w:t xml:space="preserve">Nazwa oleju opałowego </w:t>
            </w:r>
          </w:p>
          <w:p w14:paraId="19D56730" w14:textId="77777777" w:rsidR="002E172B" w:rsidRPr="008D3C9A" w:rsidRDefault="002E172B" w:rsidP="005C460F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D3C9A">
              <w:rPr>
                <w:rFonts w:ascii="Arial" w:hAnsi="Arial" w:cs="Arial"/>
                <w:i/>
                <w:sz w:val="20"/>
                <w:szCs w:val="20"/>
              </w:rPr>
              <w:t xml:space="preserve">(obowiązującego dla obliczenia ceny zamówienia) </w:t>
            </w:r>
          </w:p>
        </w:tc>
        <w:tc>
          <w:tcPr>
            <w:tcW w:w="1559" w:type="dxa"/>
          </w:tcPr>
          <w:p w14:paraId="2AE45DB4" w14:textId="77777777" w:rsidR="002E172B" w:rsidRPr="00205F91" w:rsidRDefault="002E172B" w:rsidP="005C460F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  <w:vertAlign w:val="superscript"/>
              </w:rPr>
            </w:pPr>
            <w:r w:rsidRPr="00205F91">
              <w:rPr>
                <w:rFonts w:ascii="Arial" w:hAnsi="Arial" w:cs="Arial"/>
                <w:b/>
                <w:i/>
                <w:sz w:val="20"/>
                <w:szCs w:val="20"/>
              </w:rPr>
              <w:t>Cena jednostkowa netto w dniu  1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3</w:t>
            </w:r>
            <w:r w:rsidRPr="00205F91">
              <w:rPr>
                <w:rFonts w:ascii="Arial" w:hAnsi="Arial" w:cs="Arial"/>
                <w:b/>
                <w:i/>
                <w:sz w:val="20"/>
                <w:szCs w:val="20"/>
              </w:rPr>
              <w:t>.05.202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6</w:t>
            </w:r>
            <w:r w:rsidRPr="00205F91">
              <w:rPr>
                <w:rFonts w:ascii="Arial" w:hAnsi="Arial" w:cs="Arial"/>
                <w:b/>
                <w:i/>
                <w:sz w:val="20"/>
                <w:szCs w:val="20"/>
              </w:rPr>
              <w:t>r.</w:t>
            </w:r>
          </w:p>
        </w:tc>
        <w:tc>
          <w:tcPr>
            <w:tcW w:w="992" w:type="dxa"/>
            <w:vAlign w:val="center"/>
          </w:tcPr>
          <w:p w14:paraId="15EB7DE3" w14:textId="77777777" w:rsidR="002E172B" w:rsidRPr="00205F91" w:rsidRDefault="002E172B" w:rsidP="005C460F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  <w:vertAlign w:val="superscript"/>
              </w:rPr>
            </w:pPr>
            <w:r w:rsidRPr="00205F91">
              <w:rPr>
                <w:rFonts w:ascii="Arial" w:hAnsi="Arial" w:cs="Arial"/>
                <w:b/>
                <w:i/>
                <w:sz w:val="20"/>
                <w:szCs w:val="20"/>
              </w:rPr>
              <w:t>Marża/ Upust*</w:t>
            </w:r>
          </w:p>
        </w:tc>
        <w:tc>
          <w:tcPr>
            <w:tcW w:w="1560" w:type="dxa"/>
            <w:vAlign w:val="center"/>
          </w:tcPr>
          <w:p w14:paraId="0649297C" w14:textId="77777777" w:rsidR="002E172B" w:rsidRPr="00205F91" w:rsidRDefault="002E172B" w:rsidP="005C460F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05F91">
              <w:rPr>
                <w:rFonts w:ascii="Arial" w:hAnsi="Arial" w:cs="Arial"/>
                <w:b/>
                <w:i/>
                <w:sz w:val="20"/>
                <w:szCs w:val="20"/>
              </w:rPr>
              <w:t>Cena jednostkowa z marżą lub upustem</w:t>
            </w:r>
          </w:p>
        </w:tc>
        <w:tc>
          <w:tcPr>
            <w:tcW w:w="1134" w:type="dxa"/>
            <w:vAlign w:val="center"/>
          </w:tcPr>
          <w:p w14:paraId="3FC9407B" w14:textId="77777777" w:rsidR="002E172B" w:rsidRPr="00205F91" w:rsidRDefault="002E172B" w:rsidP="005C460F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05F91">
              <w:rPr>
                <w:rFonts w:ascii="Arial" w:hAnsi="Arial" w:cs="Arial"/>
                <w:b/>
                <w:i/>
                <w:sz w:val="20"/>
                <w:szCs w:val="20"/>
              </w:rPr>
              <w:t>Ilość</w:t>
            </w:r>
          </w:p>
        </w:tc>
        <w:tc>
          <w:tcPr>
            <w:tcW w:w="1523" w:type="dxa"/>
            <w:vAlign w:val="center"/>
          </w:tcPr>
          <w:p w14:paraId="26BB7EA2" w14:textId="77777777" w:rsidR="002E172B" w:rsidRPr="008D3C9A" w:rsidRDefault="002E172B" w:rsidP="005C460F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D3C9A">
              <w:rPr>
                <w:rFonts w:ascii="Arial" w:hAnsi="Arial" w:cs="Arial"/>
                <w:b/>
                <w:i/>
                <w:sz w:val="20"/>
                <w:szCs w:val="20"/>
              </w:rPr>
              <w:t>Wartość bez podatku</w:t>
            </w:r>
          </w:p>
          <w:p w14:paraId="01F5DF6D" w14:textId="77777777" w:rsidR="002E172B" w:rsidRPr="008D3C9A" w:rsidRDefault="002E172B" w:rsidP="005C460F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D3C9A">
              <w:rPr>
                <w:rFonts w:ascii="Arial" w:hAnsi="Arial" w:cs="Arial"/>
                <w:b/>
                <w:i/>
                <w:sz w:val="20"/>
                <w:szCs w:val="20"/>
              </w:rPr>
              <w:t>VAT</w:t>
            </w:r>
          </w:p>
        </w:tc>
      </w:tr>
      <w:tr w:rsidR="002E172B" w:rsidRPr="008D3C9A" w14:paraId="7F1E0667" w14:textId="77777777" w:rsidTr="005C460F">
        <w:tc>
          <w:tcPr>
            <w:tcW w:w="426" w:type="dxa"/>
            <w:vMerge/>
          </w:tcPr>
          <w:p w14:paraId="35983B75" w14:textId="77777777" w:rsidR="002E172B" w:rsidRPr="008D3C9A" w:rsidRDefault="002E172B" w:rsidP="005C460F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2693" w:type="dxa"/>
            <w:vMerge/>
          </w:tcPr>
          <w:p w14:paraId="2C2DB865" w14:textId="77777777" w:rsidR="002E172B" w:rsidRPr="008D3C9A" w:rsidRDefault="002E172B" w:rsidP="005C460F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107B9B4" w14:textId="77777777" w:rsidR="002E172B" w:rsidRPr="00205F91" w:rsidRDefault="002E172B" w:rsidP="005C460F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05F91">
              <w:rPr>
                <w:rFonts w:ascii="Arial" w:hAnsi="Arial" w:cs="Arial"/>
                <w:b/>
                <w:i/>
                <w:sz w:val="20"/>
                <w:szCs w:val="20"/>
              </w:rPr>
              <w:t>zł/litr</w:t>
            </w:r>
          </w:p>
        </w:tc>
        <w:tc>
          <w:tcPr>
            <w:tcW w:w="992" w:type="dxa"/>
          </w:tcPr>
          <w:p w14:paraId="506C2560" w14:textId="77777777" w:rsidR="002E172B" w:rsidRPr="00205F91" w:rsidRDefault="002E172B" w:rsidP="005C460F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05F91">
              <w:rPr>
                <w:rFonts w:ascii="Arial" w:hAnsi="Arial" w:cs="Arial"/>
                <w:b/>
                <w:i/>
                <w:sz w:val="20"/>
                <w:szCs w:val="20"/>
              </w:rPr>
              <w:t>zł/litr</w:t>
            </w:r>
          </w:p>
        </w:tc>
        <w:tc>
          <w:tcPr>
            <w:tcW w:w="1560" w:type="dxa"/>
          </w:tcPr>
          <w:p w14:paraId="5FE2BECC" w14:textId="77777777" w:rsidR="002E172B" w:rsidRPr="00205F91" w:rsidRDefault="002E172B" w:rsidP="005C460F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05F91">
              <w:rPr>
                <w:rFonts w:ascii="Arial" w:hAnsi="Arial" w:cs="Arial"/>
                <w:b/>
                <w:i/>
                <w:sz w:val="20"/>
                <w:szCs w:val="20"/>
              </w:rPr>
              <w:t>zł/litr</w:t>
            </w:r>
          </w:p>
        </w:tc>
        <w:tc>
          <w:tcPr>
            <w:tcW w:w="1134" w:type="dxa"/>
          </w:tcPr>
          <w:p w14:paraId="18BE79AB" w14:textId="77777777" w:rsidR="002E172B" w:rsidRPr="00205F91" w:rsidRDefault="002E172B" w:rsidP="005C460F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05F91">
              <w:rPr>
                <w:rFonts w:ascii="Arial" w:hAnsi="Arial" w:cs="Arial"/>
                <w:b/>
                <w:i/>
                <w:sz w:val="20"/>
                <w:szCs w:val="20"/>
              </w:rPr>
              <w:t>litr</w:t>
            </w:r>
          </w:p>
        </w:tc>
        <w:tc>
          <w:tcPr>
            <w:tcW w:w="1523" w:type="dxa"/>
          </w:tcPr>
          <w:p w14:paraId="5E4E5BA1" w14:textId="77777777" w:rsidR="002E172B" w:rsidRPr="008D3C9A" w:rsidRDefault="002E172B" w:rsidP="005C460F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D3C9A">
              <w:rPr>
                <w:rFonts w:ascii="Arial" w:hAnsi="Arial" w:cs="Arial"/>
                <w:b/>
                <w:i/>
                <w:sz w:val="20"/>
                <w:szCs w:val="20"/>
              </w:rPr>
              <w:t>zł</w:t>
            </w:r>
          </w:p>
        </w:tc>
      </w:tr>
      <w:tr w:rsidR="002E172B" w:rsidRPr="008D3C9A" w14:paraId="66EF404A" w14:textId="77777777" w:rsidTr="005C460F">
        <w:tc>
          <w:tcPr>
            <w:tcW w:w="426" w:type="dxa"/>
          </w:tcPr>
          <w:p w14:paraId="3DE8923B" w14:textId="77777777" w:rsidR="002E172B" w:rsidRPr="008D3C9A" w:rsidRDefault="002E172B" w:rsidP="005C460F">
            <w:pPr>
              <w:spacing w:after="0" w:line="240" w:lineRule="auto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8D3C9A">
              <w:rPr>
                <w:rFonts w:ascii="Arial" w:hAnsi="Arial" w:cs="Arial"/>
                <w:i/>
                <w:sz w:val="20"/>
                <w:szCs w:val="20"/>
              </w:rPr>
              <w:t>1</w:t>
            </w:r>
          </w:p>
        </w:tc>
        <w:tc>
          <w:tcPr>
            <w:tcW w:w="2693" w:type="dxa"/>
          </w:tcPr>
          <w:p w14:paraId="1E3EC22B" w14:textId="77777777" w:rsidR="002E172B" w:rsidRPr="008D3C9A" w:rsidRDefault="002E172B" w:rsidP="005C460F">
            <w:pPr>
              <w:spacing w:after="0" w:line="240" w:lineRule="auto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8D3C9A">
              <w:rPr>
                <w:rFonts w:ascii="Arial" w:hAnsi="Arial" w:cs="Arial"/>
                <w:i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14:paraId="68ABB234" w14:textId="77777777" w:rsidR="002E172B" w:rsidRPr="00205F91" w:rsidRDefault="002E172B" w:rsidP="005C460F">
            <w:pPr>
              <w:spacing w:after="0" w:line="240" w:lineRule="auto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05F91">
              <w:rPr>
                <w:rFonts w:ascii="Arial" w:hAnsi="Arial" w:cs="Arial"/>
                <w:i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14:paraId="1DE052C7" w14:textId="77777777" w:rsidR="002E172B" w:rsidRPr="00205F91" w:rsidRDefault="002E172B" w:rsidP="005C460F">
            <w:pPr>
              <w:spacing w:after="0" w:line="240" w:lineRule="auto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05F91">
              <w:rPr>
                <w:rFonts w:ascii="Arial" w:hAnsi="Arial" w:cs="Arial"/>
                <w:i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14:paraId="41D4669F" w14:textId="77777777" w:rsidR="002E172B" w:rsidRPr="00205F91" w:rsidRDefault="002E172B" w:rsidP="005C460F">
            <w:pPr>
              <w:spacing w:after="0" w:line="240" w:lineRule="auto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05F91">
              <w:rPr>
                <w:rFonts w:ascii="Arial" w:hAnsi="Arial" w:cs="Arial"/>
                <w:i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0C71C2CC" w14:textId="77777777" w:rsidR="002E172B" w:rsidRPr="00205F91" w:rsidRDefault="002E172B" w:rsidP="005C460F">
            <w:pPr>
              <w:spacing w:after="0" w:line="240" w:lineRule="auto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05F91">
              <w:rPr>
                <w:rFonts w:ascii="Arial" w:hAnsi="Arial" w:cs="Arial"/>
                <w:i/>
                <w:sz w:val="20"/>
                <w:szCs w:val="20"/>
              </w:rPr>
              <w:t>6</w:t>
            </w:r>
          </w:p>
        </w:tc>
        <w:tc>
          <w:tcPr>
            <w:tcW w:w="1523" w:type="dxa"/>
          </w:tcPr>
          <w:p w14:paraId="034AC835" w14:textId="77777777" w:rsidR="002E172B" w:rsidRPr="008D3C9A" w:rsidRDefault="002E172B" w:rsidP="005C460F">
            <w:pPr>
              <w:spacing w:after="0" w:line="240" w:lineRule="auto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8D3C9A">
              <w:rPr>
                <w:rFonts w:ascii="Arial" w:hAnsi="Arial" w:cs="Arial"/>
                <w:i/>
                <w:sz w:val="20"/>
                <w:szCs w:val="20"/>
              </w:rPr>
              <w:t>7</w:t>
            </w:r>
          </w:p>
        </w:tc>
      </w:tr>
      <w:tr w:rsidR="002E172B" w:rsidRPr="008D3C9A" w14:paraId="32F03B02" w14:textId="77777777" w:rsidTr="005C460F">
        <w:trPr>
          <w:trHeight w:val="446"/>
        </w:trPr>
        <w:tc>
          <w:tcPr>
            <w:tcW w:w="426" w:type="dxa"/>
            <w:vAlign w:val="center"/>
          </w:tcPr>
          <w:p w14:paraId="03824914" w14:textId="77777777" w:rsidR="002E172B" w:rsidRPr="008D3C9A" w:rsidRDefault="002E172B" w:rsidP="005C46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3C9A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693" w:type="dxa"/>
            <w:vAlign w:val="center"/>
          </w:tcPr>
          <w:p w14:paraId="383A47DA" w14:textId="77777777" w:rsidR="002E172B" w:rsidRPr="008D3C9A" w:rsidRDefault="002E172B" w:rsidP="005C460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3C9A">
              <w:rPr>
                <w:rFonts w:ascii="Arial" w:hAnsi="Arial" w:cs="Arial"/>
                <w:sz w:val="20"/>
                <w:szCs w:val="20"/>
              </w:rPr>
              <w:t xml:space="preserve">Olej </w:t>
            </w:r>
            <w:r>
              <w:rPr>
                <w:rFonts w:ascii="Arial" w:hAnsi="Arial" w:cs="Arial"/>
                <w:sz w:val="20"/>
                <w:szCs w:val="20"/>
              </w:rPr>
              <w:t xml:space="preserve">napędowy grzewczy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Ek</w:t>
            </w:r>
            <w:r w:rsidRPr="008D3C9A">
              <w:rPr>
                <w:rFonts w:ascii="Arial" w:hAnsi="Arial" w:cs="Arial"/>
                <w:sz w:val="20"/>
                <w:szCs w:val="20"/>
              </w:rPr>
              <w:t>oterm</w:t>
            </w:r>
            <w:proofErr w:type="spellEnd"/>
            <w:r w:rsidRPr="008D3C9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14:paraId="2EE349E4" w14:textId="77777777" w:rsidR="002E172B" w:rsidRPr="00205F91" w:rsidRDefault="002E172B" w:rsidP="005C46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096858B" w14:textId="77777777" w:rsidR="002E172B" w:rsidRPr="00205F91" w:rsidRDefault="002E172B" w:rsidP="005C46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098E1DE9" w14:textId="77777777" w:rsidR="002E172B" w:rsidRPr="00205F91" w:rsidRDefault="002E172B" w:rsidP="005C46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C1E2327" w14:textId="77777777" w:rsidR="002E172B" w:rsidRPr="00205F91" w:rsidRDefault="002E172B" w:rsidP="005C46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5F91">
              <w:rPr>
                <w:rFonts w:ascii="Arial" w:hAnsi="Arial"/>
                <w:sz w:val="20"/>
                <w:szCs w:val="20"/>
              </w:rPr>
              <w:t>5</w:t>
            </w:r>
            <w:r>
              <w:rPr>
                <w:rFonts w:ascii="Arial" w:hAnsi="Arial"/>
                <w:sz w:val="20"/>
                <w:szCs w:val="20"/>
              </w:rPr>
              <w:t>7</w:t>
            </w:r>
            <w:r w:rsidRPr="00205F91">
              <w:rPr>
                <w:rFonts w:ascii="Arial" w:hAnsi="Arial"/>
                <w:sz w:val="20"/>
                <w:szCs w:val="20"/>
              </w:rPr>
              <w:t xml:space="preserve"> 500</w:t>
            </w:r>
          </w:p>
        </w:tc>
        <w:tc>
          <w:tcPr>
            <w:tcW w:w="1523" w:type="dxa"/>
            <w:vAlign w:val="center"/>
          </w:tcPr>
          <w:p w14:paraId="1B3748CA" w14:textId="77777777" w:rsidR="002E172B" w:rsidRPr="00295D21" w:rsidRDefault="002E172B" w:rsidP="005C46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5149C76" w14:textId="77777777" w:rsidR="002E172B" w:rsidRPr="008D3C9A" w:rsidRDefault="002E172B" w:rsidP="002E172B">
      <w:pPr>
        <w:spacing w:after="0" w:line="240" w:lineRule="auto"/>
        <w:ind w:left="284" w:hanging="284"/>
        <w:jc w:val="both"/>
        <w:rPr>
          <w:rFonts w:ascii="Arial" w:hAnsi="Arial" w:cs="Arial"/>
          <w:i/>
          <w:sz w:val="10"/>
          <w:szCs w:val="10"/>
        </w:rPr>
      </w:pPr>
    </w:p>
    <w:p w14:paraId="42C32173" w14:textId="77777777" w:rsidR="002E172B" w:rsidRPr="008D3C9A" w:rsidRDefault="002E172B" w:rsidP="002E172B">
      <w:pPr>
        <w:spacing w:after="0" w:line="240" w:lineRule="auto"/>
        <w:ind w:left="284" w:hanging="284"/>
        <w:jc w:val="both"/>
        <w:rPr>
          <w:rFonts w:ascii="Arial" w:hAnsi="Arial" w:cs="Arial"/>
          <w:i/>
          <w:sz w:val="20"/>
          <w:szCs w:val="20"/>
        </w:rPr>
      </w:pPr>
      <w:r w:rsidRPr="008D3C9A">
        <w:rPr>
          <w:rFonts w:ascii="Arial" w:hAnsi="Arial" w:cs="Arial"/>
          <w:i/>
          <w:sz w:val="20"/>
          <w:szCs w:val="20"/>
        </w:rPr>
        <w:t>Uwaga:</w:t>
      </w:r>
    </w:p>
    <w:p w14:paraId="52E716A9" w14:textId="77777777" w:rsidR="002E172B" w:rsidRPr="00993D28" w:rsidRDefault="002E172B" w:rsidP="002E172B">
      <w:pPr>
        <w:spacing w:after="0" w:line="240" w:lineRule="auto"/>
        <w:ind w:left="284" w:hanging="284"/>
        <w:jc w:val="both"/>
        <w:rPr>
          <w:rFonts w:ascii="Arial" w:hAnsi="Arial" w:cs="Arial"/>
          <w:i/>
          <w:color w:val="FF0000"/>
          <w:sz w:val="20"/>
          <w:szCs w:val="20"/>
        </w:rPr>
      </w:pPr>
      <w:r w:rsidRPr="008D3C9A">
        <w:rPr>
          <w:rFonts w:ascii="Arial" w:hAnsi="Arial" w:cs="Arial"/>
          <w:i/>
          <w:sz w:val="20"/>
          <w:szCs w:val="20"/>
        </w:rPr>
        <w:t>1. W tabeli należy wypełnić wszystkie wiersze i kolumny tabeli</w:t>
      </w:r>
    </w:p>
    <w:p w14:paraId="065D4217" w14:textId="77777777" w:rsidR="002E172B" w:rsidRPr="008D3C9A" w:rsidRDefault="002E172B" w:rsidP="002E172B">
      <w:pPr>
        <w:spacing w:after="0" w:line="240" w:lineRule="auto"/>
        <w:ind w:left="284" w:hanging="284"/>
        <w:jc w:val="both"/>
        <w:rPr>
          <w:rFonts w:ascii="Arial" w:hAnsi="Arial" w:cs="Arial"/>
          <w:i/>
          <w:sz w:val="20"/>
          <w:szCs w:val="20"/>
        </w:rPr>
      </w:pPr>
      <w:r w:rsidRPr="00295D21">
        <w:rPr>
          <w:rFonts w:ascii="Arial" w:hAnsi="Arial" w:cs="Arial"/>
          <w:i/>
          <w:sz w:val="20"/>
          <w:szCs w:val="20"/>
        </w:rPr>
        <w:t xml:space="preserve">2. W kolumnie 3 należy wpisać cenę oleju napędowego grzewczego </w:t>
      </w:r>
      <w:proofErr w:type="spellStart"/>
      <w:r w:rsidRPr="00295D21">
        <w:rPr>
          <w:rFonts w:ascii="Arial" w:hAnsi="Arial" w:cs="Arial"/>
          <w:i/>
          <w:sz w:val="20"/>
          <w:szCs w:val="20"/>
        </w:rPr>
        <w:t>Ekoterm</w:t>
      </w:r>
      <w:proofErr w:type="spellEnd"/>
      <w:r w:rsidRPr="00295D21">
        <w:rPr>
          <w:rFonts w:ascii="Arial" w:hAnsi="Arial" w:cs="Arial"/>
          <w:i/>
          <w:sz w:val="20"/>
          <w:szCs w:val="20"/>
        </w:rPr>
        <w:t xml:space="preserve"> publikowaną w dniu </w:t>
      </w:r>
      <w:r w:rsidRPr="00205F91">
        <w:rPr>
          <w:rFonts w:ascii="Arial" w:hAnsi="Arial" w:cs="Arial"/>
          <w:i/>
          <w:sz w:val="20"/>
          <w:szCs w:val="20"/>
        </w:rPr>
        <w:t>1</w:t>
      </w:r>
      <w:r>
        <w:rPr>
          <w:rFonts w:ascii="Arial" w:hAnsi="Arial" w:cs="Arial"/>
          <w:i/>
          <w:sz w:val="20"/>
          <w:szCs w:val="20"/>
        </w:rPr>
        <w:t>3</w:t>
      </w:r>
      <w:r w:rsidRPr="00205F91">
        <w:rPr>
          <w:rFonts w:ascii="Arial" w:hAnsi="Arial" w:cs="Arial"/>
          <w:i/>
          <w:sz w:val="20"/>
          <w:szCs w:val="20"/>
        </w:rPr>
        <w:t>.05.202</w:t>
      </w:r>
      <w:r>
        <w:rPr>
          <w:rFonts w:ascii="Arial" w:hAnsi="Arial" w:cs="Arial"/>
          <w:i/>
          <w:sz w:val="20"/>
          <w:szCs w:val="20"/>
        </w:rPr>
        <w:t>6</w:t>
      </w:r>
      <w:r w:rsidRPr="00205F91">
        <w:rPr>
          <w:rFonts w:ascii="Arial" w:hAnsi="Arial" w:cs="Arial"/>
          <w:i/>
          <w:sz w:val="20"/>
          <w:szCs w:val="20"/>
        </w:rPr>
        <w:t>r</w:t>
      </w:r>
      <w:r>
        <w:rPr>
          <w:rFonts w:ascii="Arial" w:hAnsi="Arial" w:cs="Arial"/>
          <w:i/>
          <w:sz w:val="20"/>
          <w:szCs w:val="20"/>
        </w:rPr>
        <w:t>.</w:t>
      </w:r>
      <w:r w:rsidRPr="00295D21">
        <w:rPr>
          <w:rFonts w:ascii="Arial" w:hAnsi="Arial" w:cs="Arial"/>
          <w:i/>
          <w:sz w:val="20"/>
          <w:szCs w:val="20"/>
        </w:rPr>
        <w:t xml:space="preserve"> o godz</w:t>
      </w:r>
      <w:r w:rsidRPr="006173B0">
        <w:rPr>
          <w:rFonts w:ascii="Arial" w:hAnsi="Arial" w:cs="Arial"/>
          <w:i/>
          <w:sz w:val="20"/>
          <w:szCs w:val="20"/>
        </w:rPr>
        <w:t xml:space="preserve">. 10:00 na stronie internetowej </w:t>
      </w:r>
      <w:hyperlink r:id="rId8" w:history="1">
        <w:r w:rsidRPr="006173B0">
          <w:rPr>
            <w:rStyle w:val="Hipercze"/>
            <w:rFonts w:ascii="Arial" w:hAnsi="Arial" w:cs="Arial"/>
            <w:i/>
            <w:color w:val="auto"/>
            <w:sz w:val="20"/>
            <w:szCs w:val="20"/>
          </w:rPr>
          <w:t>www.orlen.pl</w:t>
        </w:r>
      </w:hyperlink>
      <w:r w:rsidRPr="006173B0">
        <w:rPr>
          <w:rFonts w:ascii="Arial" w:hAnsi="Arial" w:cs="Arial"/>
          <w:i/>
          <w:sz w:val="20"/>
          <w:szCs w:val="20"/>
        </w:rPr>
        <w:t xml:space="preserve"> (zakładka: „Dla biznesu -&gt; Hurtowe ceny paliw</w:t>
      </w:r>
      <w:r w:rsidRPr="008D3C9A">
        <w:rPr>
          <w:rFonts w:ascii="Arial" w:hAnsi="Arial" w:cs="Arial"/>
          <w:i/>
          <w:sz w:val="20"/>
          <w:szCs w:val="20"/>
        </w:rPr>
        <w:t>”).</w:t>
      </w:r>
    </w:p>
    <w:p w14:paraId="42BD2706" w14:textId="77777777" w:rsidR="002E172B" w:rsidRPr="008D3C9A" w:rsidRDefault="002E172B" w:rsidP="002E172B">
      <w:pPr>
        <w:spacing w:after="0" w:line="240" w:lineRule="auto"/>
        <w:ind w:left="284" w:hanging="284"/>
        <w:jc w:val="both"/>
        <w:rPr>
          <w:rFonts w:ascii="Arial" w:hAnsi="Arial" w:cs="Arial"/>
          <w:i/>
          <w:sz w:val="20"/>
          <w:szCs w:val="20"/>
        </w:rPr>
      </w:pPr>
      <w:r w:rsidRPr="008D3C9A">
        <w:rPr>
          <w:rFonts w:ascii="Arial" w:hAnsi="Arial" w:cs="Arial"/>
          <w:i/>
          <w:sz w:val="20"/>
          <w:szCs w:val="20"/>
        </w:rPr>
        <w:t>3. Ceny jednostkowe i wartości określone w niniejszym formularzu należy podawać w zaokrągleniu do dwóch miejsc po przecinku.</w:t>
      </w:r>
    </w:p>
    <w:p w14:paraId="6D8EF3A2" w14:textId="77777777" w:rsidR="002E172B" w:rsidRPr="002E172B" w:rsidRDefault="002E172B" w:rsidP="002E172B">
      <w:p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</w:p>
    <w:p w14:paraId="2025819E" w14:textId="77777777" w:rsidR="002E172B" w:rsidRPr="0001382C" w:rsidRDefault="002E172B" w:rsidP="002E172B">
      <w:p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01382C">
        <w:rPr>
          <w:rFonts w:ascii="Arial" w:hAnsi="Arial" w:cs="Arial"/>
          <w:b/>
          <w:sz w:val="20"/>
          <w:szCs w:val="20"/>
        </w:rPr>
        <w:t>Sekcja IV. Termin wykonania zamówienia</w:t>
      </w:r>
    </w:p>
    <w:p w14:paraId="59EA564D" w14:textId="77777777" w:rsidR="002E172B" w:rsidRPr="0001382C" w:rsidRDefault="002E172B" w:rsidP="002E172B">
      <w:pPr>
        <w:spacing w:after="0" w:line="240" w:lineRule="auto"/>
        <w:ind w:left="426" w:hanging="426"/>
        <w:jc w:val="both"/>
        <w:rPr>
          <w:rFonts w:ascii="Arial" w:hAnsi="Arial" w:cs="Arial"/>
          <w:sz w:val="4"/>
          <w:szCs w:val="4"/>
        </w:rPr>
      </w:pPr>
    </w:p>
    <w:p w14:paraId="0DFDA1E4" w14:textId="77777777" w:rsidR="002E172B" w:rsidRDefault="002E172B" w:rsidP="002E172B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Zamówienie będzie realizowane w okresie 12 miesięcy od daty obowiązywania umowy.</w:t>
      </w:r>
    </w:p>
    <w:p w14:paraId="56385A1B" w14:textId="77777777" w:rsidR="002E172B" w:rsidRPr="002E172B" w:rsidRDefault="002E172B" w:rsidP="002E172B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AE59314" w14:textId="77777777" w:rsidR="002E172B" w:rsidRPr="0001382C" w:rsidRDefault="002E172B" w:rsidP="002E172B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01382C">
        <w:rPr>
          <w:rFonts w:ascii="Arial" w:hAnsi="Arial" w:cs="Arial"/>
          <w:b/>
          <w:sz w:val="20"/>
          <w:szCs w:val="20"/>
        </w:rPr>
        <w:t>Sekcja V. Podwykonawcy</w:t>
      </w:r>
    </w:p>
    <w:p w14:paraId="644834DD" w14:textId="77777777" w:rsidR="002E172B" w:rsidRPr="0001382C" w:rsidRDefault="002E172B" w:rsidP="002E172B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6"/>
          <w:szCs w:val="6"/>
        </w:rPr>
      </w:pPr>
    </w:p>
    <w:p w14:paraId="4120F0E1" w14:textId="77777777" w:rsidR="002E172B" w:rsidRDefault="002E172B" w:rsidP="002E172B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1. Podwykonawcom</w:t>
      </w:r>
    </w:p>
    <w:p w14:paraId="27C5C57A" w14:textId="77777777" w:rsidR="002E172B" w:rsidRPr="00B07050" w:rsidRDefault="002E172B" w:rsidP="002E172B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6"/>
          <w:szCs w:val="6"/>
        </w:rPr>
      </w:pPr>
    </w:p>
    <w:p w14:paraId="693595B6" w14:textId="77777777" w:rsidR="002E172B" w:rsidRPr="007C6B24" w:rsidRDefault="002E172B" w:rsidP="002E172B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</w:t>
      </w: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47BD5064" w14:textId="77777777" w:rsidR="002E172B" w:rsidRPr="00B6609E" w:rsidRDefault="002E172B" w:rsidP="002E172B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  <w:r w:rsidRPr="00406801">
        <w:rPr>
          <w:rFonts w:ascii="Arial" w:hAnsi="Arial" w:cs="Arial"/>
          <w:b/>
          <w:sz w:val="20"/>
          <w:szCs w:val="20"/>
        </w:rPr>
        <w:t xml:space="preserve">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7C6B24">
        <w:rPr>
          <w:rFonts w:ascii="Arial" w:hAnsi="Arial" w:cs="Arial"/>
          <w:b/>
          <w:sz w:val="20"/>
          <w:szCs w:val="20"/>
        </w:rPr>
        <w:t>nie powierzymy</w:t>
      </w:r>
      <w:r>
        <w:rPr>
          <w:rFonts w:ascii="Arial" w:hAnsi="Arial" w:cs="Arial"/>
          <w:sz w:val="20"/>
          <w:szCs w:val="20"/>
        </w:rPr>
        <w:t xml:space="preserve"> wykonanie zamówienia</w:t>
      </w:r>
    </w:p>
    <w:p w14:paraId="44C1EE09" w14:textId="77777777" w:rsidR="002E172B" w:rsidRPr="00071CFB" w:rsidRDefault="002E172B" w:rsidP="002E172B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06801">
        <w:rPr>
          <w:rFonts w:ascii="Arial" w:hAnsi="Arial" w:cs="Arial"/>
          <w:b/>
          <w:sz w:val="20"/>
          <w:szCs w:val="20"/>
        </w:rPr>
        <w:t>powierzymy</w:t>
      </w:r>
      <w:r w:rsidRPr="0014394E">
        <w:rPr>
          <w:rFonts w:ascii="Arial" w:hAnsi="Arial" w:cs="Arial"/>
          <w:sz w:val="20"/>
          <w:szCs w:val="20"/>
        </w:rPr>
        <w:t xml:space="preserve"> wykonanie zamówienia następującym Wykonawcom i w następującym zakre</w:t>
      </w:r>
      <w:r>
        <w:rPr>
          <w:rFonts w:ascii="Arial" w:hAnsi="Arial" w:cs="Arial"/>
          <w:sz w:val="20"/>
          <w:szCs w:val="20"/>
        </w:rPr>
        <w:t>sie – zgodnie z poniższą tabelą</w:t>
      </w:r>
    </w:p>
    <w:p w14:paraId="5ED5A3B6" w14:textId="77777777" w:rsidR="002E172B" w:rsidRPr="00B07050" w:rsidRDefault="002E172B" w:rsidP="002E172B">
      <w:pPr>
        <w:spacing w:after="0" w:line="240" w:lineRule="auto"/>
        <w:ind w:left="284"/>
        <w:jc w:val="both"/>
        <w:rPr>
          <w:rFonts w:ascii="Arial" w:hAnsi="Arial"/>
          <w:i/>
          <w:sz w:val="6"/>
          <w:szCs w:val="6"/>
        </w:rPr>
      </w:pP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3118"/>
        <w:gridCol w:w="5890"/>
      </w:tblGrid>
      <w:tr w:rsidR="002E172B" w:rsidRPr="0001382C" w14:paraId="78110FFD" w14:textId="77777777" w:rsidTr="005C460F">
        <w:tc>
          <w:tcPr>
            <w:tcW w:w="675" w:type="dxa"/>
          </w:tcPr>
          <w:p w14:paraId="44F67228" w14:textId="77777777" w:rsidR="002E172B" w:rsidRPr="0001382C" w:rsidRDefault="002E172B" w:rsidP="005C460F">
            <w:pPr>
              <w:spacing w:after="0" w:line="240" w:lineRule="auto"/>
              <w:jc w:val="center"/>
              <w:rPr>
                <w:rFonts w:ascii="Arial" w:hAnsi="Arial"/>
                <w:i/>
                <w:sz w:val="20"/>
                <w:szCs w:val="20"/>
              </w:rPr>
            </w:pPr>
            <w:r w:rsidRPr="0001382C">
              <w:rPr>
                <w:rFonts w:ascii="Arial" w:hAnsi="Arial"/>
                <w:i/>
                <w:sz w:val="20"/>
                <w:szCs w:val="20"/>
              </w:rPr>
              <w:t>L.p.</w:t>
            </w:r>
          </w:p>
        </w:tc>
        <w:tc>
          <w:tcPr>
            <w:tcW w:w="3118" w:type="dxa"/>
          </w:tcPr>
          <w:p w14:paraId="3D8637BB" w14:textId="77777777" w:rsidR="002E172B" w:rsidRPr="0001382C" w:rsidRDefault="002E172B" w:rsidP="005C460F">
            <w:pPr>
              <w:spacing w:after="0" w:line="240" w:lineRule="auto"/>
              <w:jc w:val="center"/>
              <w:rPr>
                <w:rFonts w:ascii="Arial" w:hAnsi="Arial"/>
                <w:i/>
                <w:sz w:val="20"/>
                <w:szCs w:val="20"/>
              </w:rPr>
            </w:pPr>
            <w:r w:rsidRPr="0001382C">
              <w:rPr>
                <w:rFonts w:ascii="Arial" w:hAnsi="Arial"/>
                <w:i/>
                <w:sz w:val="20"/>
                <w:szCs w:val="20"/>
              </w:rPr>
              <w:t>Nazwa i adres podwykonawcy</w:t>
            </w:r>
          </w:p>
        </w:tc>
        <w:tc>
          <w:tcPr>
            <w:tcW w:w="5890" w:type="dxa"/>
          </w:tcPr>
          <w:p w14:paraId="6114DA8C" w14:textId="77777777" w:rsidR="002E172B" w:rsidRPr="0001382C" w:rsidRDefault="002E172B" w:rsidP="005C460F">
            <w:pPr>
              <w:spacing w:after="0" w:line="240" w:lineRule="auto"/>
              <w:jc w:val="center"/>
              <w:rPr>
                <w:rFonts w:ascii="Arial" w:hAnsi="Arial"/>
                <w:i/>
                <w:sz w:val="20"/>
                <w:szCs w:val="20"/>
              </w:rPr>
            </w:pPr>
            <w:r w:rsidRPr="0001382C">
              <w:rPr>
                <w:rFonts w:ascii="Arial" w:hAnsi="Arial"/>
                <w:i/>
                <w:sz w:val="20"/>
                <w:szCs w:val="20"/>
              </w:rPr>
              <w:t>Zakres /część/ powierzonych dostaw/usług</w:t>
            </w:r>
          </w:p>
        </w:tc>
      </w:tr>
      <w:tr w:rsidR="002E172B" w:rsidRPr="0001382C" w14:paraId="0A41F160" w14:textId="77777777" w:rsidTr="005C460F">
        <w:tc>
          <w:tcPr>
            <w:tcW w:w="675" w:type="dxa"/>
          </w:tcPr>
          <w:p w14:paraId="419F42AA" w14:textId="77777777" w:rsidR="002E172B" w:rsidRPr="0001382C" w:rsidRDefault="002E172B" w:rsidP="005C460F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01382C">
              <w:rPr>
                <w:rFonts w:ascii="Arial" w:hAnsi="Arial"/>
                <w:i/>
                <w:sz w:val="18"/>
                <w:szCs w:val="18"/>
              </w:rPr>
              <w:t>1.</w:t>
            </w:r>
          </w:p>
        </w:tc>
        <w:tc>
          <w:tcPr>
            <w:tcW w:w="3118" w:type="dxa"/>
          </w:tcPr>
          <w:p w14:paraId="15CD4103" w14:textId="77777777" w:rsidR="002E172B" w:rsidRPr="0001382C" w:rsidRDefault="002E172B" w:rsidP="005C460F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7E43CDFA" w14:textId="77777777" w:rsidR="002E172B" w:rsidRPr="0001382C" w:rsidRDefault="002E172B" w:rsidP="005C460F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  <w:tr w:rsidR="002E172B" w:rsidRPr="0001382C" w14:paraId="16172272" w14:textId="77777777" w:rsidTr="005C460F">
        <w:tc>
          <w:tcPr>
            <w:tcW w:w="675" w:type="dxa"/>
          </w:tcPr>
          <w:p w14:paraId="1ED5A59A" w14:textId="77777777" w:rsidR="002E172B" w:rsidRPr="0001382C" w:rsidRDefault="002E172B" w:rsidP="005C460F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01382C">
              <w:rPr>
                <w:rFonts w:ascii="Arial" w:hAnsi="Arial"/>
                <w:i/>
                <w:sz w:val="18"/>
                <w:szCs w:val="18"/>
              </w:rPr>
              <w:t>…</w:t>
            </w:r>
          </w:p>
        </w:tc>
        <w:tc>
          <w:tcPr>
            <w:tcW w:w="3118" w:type="dxa"/>
          </w:tcPr>
          <w:p w14:paraId="053EC17E" w14:textId="77777777" w:rsidR="002E172B" w:rsidRPr="0001382C" w:rsidRDefault="002E172B" w:rsidP="005C460F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5391A942" w14:textId="77777777" w:rsidR="002E172B" w:rsidRPr="0001382C" w:rsidRDefault="002E172B" w:rsidP="005C460F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</w:tbl>
    <w:p w14:paraId="10911E3F" w14:textId="77777777" w:rsidR="002E172B" w:rsidRPr="002E172B" w:rsidRDefault="002E172B" w:rsidP="002E172B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2A421E85" w14:textId="77777777" w:rsidR="002E172B" w:rsidRPr="0001382C" w:rsidRDefault="002E172B" w:rsidP="002E172B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01382C">
        <w:rPr>
          <w:rFonts w:ascii="Arial" w:hAnsi="Arial" w:cs="Arial"/>
          <w:b/>
          <w:sz w:val="20"/>
          <w:szCs w:val="20"/>
        </w:rPr>
        <w:t>Sekcja VI. Oświadczamy, że:</w:t>
      </w:r>
    </w:p>
    <w:p w14:paraId="4599A0AB" w14:textId="77777777" w:rsidR="002E172B" w:rsidRPr="0001382C" w:rsidRDefault="002E172B" w:rsidP="002E172B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1) zapoznaliśmy się z warunkami zamówienia i nie wnosimy do nich zastrzeżeń,</w:t>
      </w:r>
    </w:p>
    <w:p w14:paraId="31B59D7C" w14:textId="77777777" w:rsidR="002E172B" w:rsidRPr="0001382C" w:rsidRDefault="002E172B" w:rsidP="002E172B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2) otrzymaliśmy konieczne informacje do przygotowania oferty wynikające z SWZ</w:t>
      </w:r>
      <w:r>
        <w:rPr>
          <w:rFonts w:ascii="Arial" w:hAnsi="Arial" w:cs="Arial"/>
          <w:sz w:val="20"/>
          <w:szCs w:val="20"/>
        </w:rPr>
        <w:t>,</w:t>
      </w:r>
    </w:p>
    <w:p w14:paraId="1F675DF7" w14:textId="77777777" w:rsidR="002E172B" w:rsidRPr="0001382C" w:rsidRDefault="002E172B" w:rsidP="002E172B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3) akceptujemy wzór umowy oraz warunki w nim zawarte i zobowiązujemy się do podpisania umowy na warunkach zawartych w SWZ oraz </w:t>
      </w:r>
      <w:r w:rsidRPr="0001382C">
        <w:rPr>
          <w:rFonts w:ascii="Arial" w:hAnsi="Arial" w:cs="Arial"/>
          <w:color w:val="auto"/>
          <w:sz w:val="20"/>
          <w:szCs w:val="20"/>
        </w:rPr>
        <w:t>w miejscu</w:t>
      </w:r>
      <w:r w:rsidRPr="0001382C">
        <w:rPr>
          <w:rFonts w:ascii="Arial" w:hAnsi="Arial" w:cs="Arial"/>
          <w:sz w:val="20"/>
          <w:szCs w:val="20"/>
        </w:rPr>
        <w:t xml:space="preserve"> i terminie wskazanym przez Zamawiającego. </w:t>
      </w:r>
    </w:p>
    <w:p w14:paraId="5B8C7DE2" w14:textId="77777777" w:rsidR="002E172B" w:rsidRPr="0001382C" w:rsidRDefault="002E172B" w:rsidP="002E172B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Jednocześnie informujemy, że w przypadku wyboru naszej oferty, umowę podpiszemy:</w:t>
      </w:r>
    </w:p>
    <w:p w14:paraId="37C626F0" w14:textId="77777777" w:rsidR="002E172B" w:rsidRPr="0001382C" w:rsidRDefault="002E172B" w:rsidP="002E172B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i/>
          <w:sz w:val="8"/>
          <w:szCs w:val="8"/>
        </w:rPr>
      </w:pPr>
      <w:r w:rsidRPr="0001382C">
        <w:rPr>
          <w:rFonts w:ascii="Arial" w:hAnsi="Arial" w:cs="Arial"/>
          <w:sz w:val="20"/>
          <w:szCs w:val="20"/>
        </w:rPr>
        <w:t xml:space="preserve">          </w:t>
      </w:r>
      <w:r w:rsidRPr="0001382C">
        <w:rPr>
          <w:rFonts w:ascii="Arial" w:hAnsi="Arial" w:cs="Arial"/>
          <w:i/>
          <w:sz w:val="16"/>
          <w:szCs w:val="16"/>
        </w:rPr>
        <w:t xml:space="preserve">  </w:t>
      </w:r>
    </w:p>
    <w:p w14:paraId="47D084E0" w14:textId="77777777" w:rsidR="002E172B" w:rsidRPr="0001382C" w:rsidRDefault="002E172B" w:rsidP="002E172B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01382C">
        <w:rPr>
          <w:rFonts w:ascii="Arial" w:hAnsi="Arial" w:cs="Arial"/>
          <w:i/>
          <w:sz w:val="16"/>
          <w:szCs w:val="16"/>
        </w:rPr>
        <w:t xml:space="preserve">      Należy postawić znak „X” w odpowiednim polu</w:t>
      </w:r>
    </w:p>
    <w:p w14:paraId="25866E5A" w14:textId="77777777" w:rsidR="002E172B" w:rsidRPr="00B07050" w:rsidRDefault="002E172B" w:rsidP="002E172B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6"/>
          <w:szCs w:val="6"/>
        </w:rPr>
      </w:pPr>
    </w:p>
    <w:p w14:paraId="31443888" w14:textId="77777777" w:rsidR="002E172B" w:rsidRPr="0001382C" w:rsidRDefault="002E172B" w:rsidP="002E172B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formie pisemnej</w:t>
      </w:r>
      <w:r w:rsidRPr="0001382C">
        <w:rPr>
          <w:rFonts w:ascii="Arial" w:hAnsi="Arial" w:cs="Arial"/>
          <w:sz w:val="20"/>
          <w:szCs w:val="20"/>
        </w:rPr>
        <w:t xml:space="preserve"> (papierowej)</w:t>
      </w:r>
    </w:p>
    <w:p w14:paraId="213977F9" w14:textId="77777777" w:rsidR="002E172B" w:rsidRPr="0001382C" w:rsidRDefault="002E172B" w:rsidP="002E172B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formie elektronicznej</w:t>
      </w:r>
    </w:p>
    <w:p w14:paraId="34BC58A2" w14:textId="77777777" w:rsidR="002E172B" w:rsidRPr="0001382C" w:rsidRDefault="002E172B" w:rsidP="002E172B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6"/>
          <w:szCs w:val="6"/>
        </w:rPr>
      </w:pPr>
    </w:p>
    <w:p w14:paraId="38A11C23" w14:textId="77777777" w:rsidR="002E172B" w:rsidRPr="0001382C" w:rsidRDefault="002E172B" w:rsidP="002E172B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4) akceptujemy wskazany w SWZ czas związania ofertą,</w:t>
      </w:r>
    </w:p>
    <w:p w14:paraId="17C14A07" w14:textId="77777777" w:rsidR="002E172B" w:rsidRPr="0001382C" w:rsidRDefault="002E172B" w:rsidP="002E172B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5) </w:t>
      </w:r>
      <w:r w:rsidRPr="0001382C">
        <w:rPr>
          <w:rFonts w:ascii="Arial" w:hAnsi="Arial"/>
          <w:sz w:val="20"/>
          <w:szCs w:val="20"/>
        </w:rPr>
        <w:t xml:space="preserve">oferowany przez nas przedmiot zamówienia wymieniony w sekcji I niniejszego formularza ofertowego spełnia wszystkie wymagania Zamawiającego określone w SWZ,  </w:t>
      </w:r>
    </w:p>
    <w:p w14:paraId="6D41A3D1" w14:textId="77777777" w:rsidR="002E172B" w:rsidRPr="0001382C" w:rsidRDefault="002E172B" w:rsidP="002E172B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6) dostawy będziemy realizować zgodnie z warunkami określonymi w SWZ i wzorze umowy,</w:t>
      </w:r>
    </w:p>
    <w:p w14:paraId="0A366863" w14:textId="77777777" w:rsidR="002E172B" w:rsidRPr="0001382C" w:rsidRDefault="002E172B" w:rsidP="002E172B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7) w cenie naszej oferty zostały uwzględnione wszystkie koszty związane z realizacją przedmiotu zamówienia i umowy,</w:t>
      </w:r>
    </w:p>
    <w:p w14:paraId="644F6153" w14:textId="77777777" w:rsidR="002E172B" w:rsidRPr="0001382C" w:rsidRDefault="002E172B" w:rsidP="002E172B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01382C">
        <w:rPr>
          <w:rFonts w:ascii="Arial" w:hAnsi="Arial" w:cs="Arial"/>
          <w:sz w:val="20"/>
          <w:szCs w:val="20"/>
        </w:rPr>
        <w:t>) wadium wnieśliśmy w następującej formie:</w:t>
      </w:r>
    </w:p>
    <w:p w14:paraId="5455924E" w14:textId="77777777" w:rsidR="002E172B" w:rsidRPr="0001382C" w:rsidRDefault="002E172B" w:rsidP="002E172B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71DA9C6A" w14:textId="77777777" w:rsidR="002E172B" w:rsidRPr="0001382C" w:rsidRDefault="002E172B" w:rsidP="002E172B">
      <w:pPr>
        <w:spacing w:after="0" w:line="240" w:lineRule="auto"/>
        <w:ind w:left="426" w:hanging="142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i/>
          <w:sz w:val="16"/>
          <w:szCs w:val="16"/>
        </w:rPr>
        <w:t>Należy postawić znak „X” w odpowiednim polu i wypełnić miejsce wykropkowane</w:t>
      </w:r>
    </w:p>
    <w:p w14:paraId="6AAF85CB" w14:textId="77777777" w:rsidR="002E172B" w:rsidRPr="0001382C" w:rsidRDefault="002E172B" w:rsidP="002E172B">
      <w:pPr>
        <w:tabs>
          <w:tab w:val="left" w:pos="1099"/>
        </w:tabs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pieniądzu</w:t>
      </w:r>
      <w:r w:rsidRPr="0001382C">
        <w:rPr>
          <w:rFonts w:ascii="Arial" w:hAnsi="Arial" w:cs="Arial"/>
          <w:sz w:val="20"/>
          <w:szCs w:val="20"/>
        </w:rPr>
        <w:t xml:space="preserve"> </w:t>
      </w:r>
    </w:p>
    <w:p w14:paraId="6AAC9D2D" w14:textId="77777777" w:rsidR="002E172B" w:rsidRPr="0001382C" w:rsidRDefault="002E172B" w:rsidP="002E172B">
      <w:pPr>
        <w:tabs>
          <w:tab w:val="left" w:pos="567"/>
        </w:tabs>
        <w:spacing w:after="0" w:line="240" w:lineRule="auto"/>
        <w:ind w:left="709" w:hanging="709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b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gwarancjach bankowych</w:t>
      </w:r>
      <w:r w:rsidRPr="0001382C">
        <w:rPr>
          <w:rFonts w:ascii="Arial" w:hAnsi="Arial" w:cs="Arial"/>
          <w:sz w:val="20"/>
          <w:szCs w:val="20"/>
        </w:rPr>
        <w:t xml:space="preserve">   </w:t>
      </w:r>
    </w:p>
    <w:p w14:paraId="7B16BEC8" w14:textId="77777777" w:rsidR="002E172B" w:rsidRDefault="002E172B" w:rsidP="002E172B">
      <w:pPr>
        <w:tabs>
          <w:tab w:val="left" w:pos="567"/>
        </w:tabs>
        <w:spacing w:after="0" w:line="240" w:lineRule="auto"/>
        <w:ind w:left="709" w:hanging="709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b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gwarancjach ubezpieczeniowych</w:t>
      </w:r>
      <w:r w:rsidRPr="0001382C">
        <w:rPr>
          <w:rFonts w:ascii="Arial" w:hAnsi="Arial" w:cs="Arial"/>
          <w:sz w:val="20"/>
          <w:szCs w:val="20"/>
        </w:rPr>
        <w:t xml:space="preserve">   </w:t>
      </w:r>
    </w:p>
    <w:p w14:paraId="32A1ED07" w14:textId="77777777" w:rsidR="002E172B" w:rsidRDefault="002E172B" w:rsidP="002E172B">
      <w:pPr>
        <w:tabs>
          <w:tab w:val="left" w:pos="709"/>
        </w:tabs>
        <w:spacing w:after="0"/>
        <w:ind w:left="709"/>
        <w:rPr>
          <w:rFonts w:ascii="Arial" w:hAnsi="Arial" w:cs="Arial"/>
          <w:color w:val="000000"/>
          <w:sz w:val="20"/>
          <w:szCs w:val="20"/>
        </w:rPr>
      </w:pPr>
      <w:r w:rsidRPr="008D753A">
        <w:rPr>
          <w:rFonts w:ascii="Arial" w:hAnsi="Arial" w:cs="Arial"/>
          <w:color w:val="000000"/>
          <w:sz w:val="20"/>
          <w:szCs w:val="20"/>
        </w:rPr>
        <w:t>Adres mailowy gwaranta lub poręczyciela, na który Zamawiający winien zwrócić wadium wniesione w innej formie niż w pieniądzu poprzez złożenie oświadczenia o zwolnieniu wadium</w:t>
      </w:r>
      <w:r>
        <w:rPr>
          <w:rFonts w:ascii="Arial" w:hAnsi="Arial" w:cs="Arial"/>
          <w:color w:val="000000"/>
          <w:sz w:val="20"/>
          <w:szCs w:val="20"/>
        </w:rPr>
        <w:t>,</w:t>
      </w:r>
    </w:p>
    <w:p w14:paraId="090EEE74" w14:textId="77777777" w:rsidR="002E172B" w:rsidRPr="00E944CD" w:rsidRDefault="002E172B" w:rsidP="002E172B">
      <w:pPr>
        <w:tabs>
          <w:tab w:val="left" w:pos="709"/>
        </w:tabs>
        <w:spacing w:after="0"/>
        <w:ind w:left="709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color w:val="000000"/>
          <w:sz w:val="20"/>
          <w:szCs w:val="20"/>
        </w:rPr>
        <w:t xml:space="preserve">e-mail: </w:t>
      </w:r>
      <w:r w:rsidRPr="008D753A">
        <w:rPr>
          <w:rFonts w:ascii="Arial" w:hAnsi="Arial" w:cs="Arial"/>
          <w:color w:val="000000"/>
          <w:sz w:val="20"/>
          <w:szCs w:val="20"/>
        </w:rPr>
        <w:t>………………………………………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i/>
          <w:color w:val="000000"/>
          <w:sz w:val="18"/>
          <w:szCs w:val="18"/>
        </w:rPr>
        <w:t>(</w:t>
      </w:r>
      <w:r w:rsidRPr="00E944CD">
        <w:rPr>
          <w:rFonts w:ascii="Arial" w:hAnsi="Arial" w:cs="Arial"/>
          <w:i/>
          <w:color w:val="000000"/>
          <w:sz w:val="16"/>
          <w:szCs w:val="16"/>
        </w:rPr>
        <w:t>wypełnić jeżeli dotyczy</w:t>
      </w:r>
      <w:r>
        <w:rPr>
          <w:rFonts w:ascii="Arial" w:hAnsi="Arial" w:cs="Arial"/>
          <w:i/>
          <w:color w:val="000000"/>
          <w:sz w:val="18"/>
          <w:szCs w:val="18"/>
        </w:rPr>
        <w:t>)</w:t>
      </w:r>
    </w:p>
    <w:p w14:paraId="1CDE8181" w14:textId="77777777" w:rsidR="002E172B" w:rsidRPr="0001382C" w:rsidRDefault="002E172B" w:rsidP="002E172B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01382C">
        <w:rPr>
          <w:rFonts w:ascii="Arial" w:hAnsi="Arial" w:cs="Arial"/>
          <w:sz w:val="20"/>
          <w:szCs w:val="20"/>
        </w:rPr>
        <w:t xml:space="preserve">) w przypadku wyboru naszej oferty osobą upoważnioną do kontaktów z Zamawiającym będzie przedstawiciel Wykonawcy w osobie: </w:t>
      </w:r>
    </w:p>
    <w:p w14:paraId="1F1AEF88" w14:textId="77777777" w:rsidR="002E172B" w:rsidRPr="0001382C" w:rsidRDefault="002E172B" w:rsidP="002E172B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  ……………………………………………… tel. ……………..…, adres e-mail: ……….………………..……….., </w:t>
      </w:r>
    </w:p>
    <w:p w14:paraId="6763FAB0" w14:textId="77777777" w:rsidR="002E172B" w:rsidRPr="0001382C" w:rsidRDefault="002E172B" w:rsidP="002E172B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10</w:t>
      </w:r>
      <w:r w:rsidRPr="0001382C">
        <w:rPr>
          <w:rFonts w:ascii="Arial" w:hAnsi="Arial" w:cs="Arial"/>
          <w:sz w:val="20"/>
          <w:szCs w:val="20"/>
        </w:rPr>
        <w:t xml:space="preserve">) w przypadku wyboru naszej oferty osobą odpowiedzialną za realizację umowy będzie przedstawiciel Wykonawcy w osobie: </w:t>
      </w:r>
    </w:p>
    <w:p w14:paraId="01951A51" w14:textId="77777777" w:rsidR="002E172B" w:rsidRPr="004123E7" w:rsidRDefault="002E172B" w:rsidP="002E172B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123E7">
        <w:rPr>
          <w:rFonts w:ascii="Arial" w:hAnsi="Arial" w:cs="Arial"/>
          <w:sz w:val="20"/>
          <w:szCs w:val="20"/>
        </w:rPr>
        <w:t xml:space="preserve">       …………………………………..…………, tel</w:t>
      </w:r>
      <w:r>
        <w:rPr>
          <w:rFonts w:ascii="Arial" w:hAnsi="Arial" w:cs="Arial"/>
          <w:sz w:val="20"/>
          <w:szCs w:val="20"/>
        </w:rPr>
        <w:t>.</w:t>
      </w:r>
      <w:r w:rsidRPr="004123E7">
        <w:rPr>
          <w:rFonts w:ascii="Arial" w:hAnsi="Arial" w:cs="Arial"/>
          <w:sz w:val="20"/>
          <w:szCs w:val="20"/>
        </w:rPr>
        <w:t xml:space="preserve"> …………..……, adres e-mail: …………………………………., </w:t>
      </w:r>
    </w:p>
    <w:p w14:paraId="501F49E0" w14:textId="77777777" w:rsidR="002E172B" w:rsidRPr="004123E7" w:rsidRDefault="002E172B" w:rsidP="002E172B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4123E7">
        <w:rPr>
          <w:rFonts w:ascii="Arial" w:hAnsi="Arial" w:cs="Arial"/>
          <w:sz w:val="20"/>
          <w:szCs w:val="20"/>
        </w:rPr>
        <w:t>a zamówienia należy kierować na:</w:t>
      </w:r>
    </w:p>
    <w:p w14:paraId="5B61F5E9" w14:textId="77777777" w:rsidR="002E172B" w:rsidRPr="004123E7" w:rsidRDefault="002E172B" w:rsidP="002E172B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4123E7">
        <w:rPr>
          <w:rFonts w:ascii="Arial" w:hAnsi="Arial" w:cs="Arial"/>
          <w:sz w:val="20"/>
          <w:szCs w:val="20"/>
        </w:rPr>
        <w:t xml:space="preserve">adres e-mail: ………………………………………, lub faks nr: …………………………, lub w inny sposób: </w:t>
      </w:r>
    </w:p>
    <w:p w14:paraId="5823C149" w14:textId="77777777" w:rsidR="002E172B" w:rsidRPr="004123E7" w:rsidRDefault="002E172B" w:rsidP="002E172B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 w:rsidRPr="004123E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………………………………………………………………………………………………………………………….</w:t>
      </w:r>
    </w:p>
    <w:p w14:paraId="6EBAFEF5" w14:textId="77777777" w:rsidR="002E172B" w:rsidRPr="0001382C" w:rsidRDefault="002E172B" w:rsidP="002E172B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1</w:t>
      </w:r>
      <w:r w:rsidRPr="0001382C">
        <w:rPr>
          <w:rFonts w:ascii="Arial" w:hAnsi="Arial" w:cs="Arial"/>
          <w:sz w:val="20"/>
          <w:szCs w:val="20"/>
        </w:rPr>
        <w:t>) wypełniamy obowiązki informacyjne przewidziane w art. 13 lub art. 14 RODO wobec osób fizycznych, od których dane osobowe bezpośrednio lub pośrednio pozyskaliśmy w celu ubiegania się o udzielenie zamówienia w niniejszym postępowaniu</w:t>
      </w:r>
      <w:r w:rsidRPr="0001382C">
        <w:rPr>
          <w:rFonts w:ascii="Arial" w:hAnsi="Arial" w:cs="Arial"/>
          <w:sz w:val="20"/>
          <w:szCs w:val="20"/>
          <w:vertAlign w:val="superscript"/>
        </w:rPr>
        <w:t>2)</w:t>
      </w:r>
      <w:r w:rsidRPr="0001382C">
        <w:rPr>
          <w:rFonts w:ascii="Arial" w:hAnsi="Arial" w:cs="Arial"/>
          <w:sz w:val="20"/>
          <w:szCs w:val="20"/>
        </w:rPr>
        <w:t>,</w:t>
      </w:r>
    </w:p>
    <w:p w14:paraId="16D3FD5C" w14:textId="77777777" w:rsidR="002E172B" w:rsidRPr="0001382C" w:rsidRDefault="002E172B" w:rsidP="002E172B">
      <w:pPr>
        <w:pStyle w:val="Akapitzlist"/>
        <w:spacing w:after="0" w:line="240" w:lineRule="auto"/>
        <w:ind w:left="426" w:hanging="426"/>
        <w:jc w:val="both"/>
        <w:rPr>
          <w:rFonts w:ascii="Arial" w:hAnsi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2</w:t>
      </w:r>
      <w:r w:rsidRPr="0001382C">
        <w:rPr>
          <w:rFonts w:ascii="Arial" w:hAnsi="Arial" w:cs="Arial"/>
          <w:sz w:val="20"/>
          <w:szCs w:val="20"/>
        </w:rPr>
        <w:t xml:space="preserve">) </w:t>
      </w:r>
      <w:r w:rsidRPr="0001382C">
        <w:rPr>
          <w:rFonts w:ascii="Arial" w:hAnsi="Arial"/>
          <w:sz w:val="20"/>
          <w:szCs w:val="20"/>
        </w:rPr>
        <w:t>tajemnicę przedsiębiorstwa w rozumieniu przepisów o zwalczaniu nieuczciwej konkurencji stanowią następujące dokumenty</w:t>
      </w:r>
      <w:r w:rsidRPr="0001382C">
        <w:rPr>
          <w:rFonts w:ascii="Arial" w:hAnsi="Arial"/>
          <w:sz w:val="20"/>
          <w:szCs w:val="20"/>
          <w:vertAlign w:val="superscript"/>
        </w:rPr>
        <w:t>3)</w:t>
      </w:r>
      <w:r w:rsidRPr="0001382C">
        <w:rPr>
          <w:rFonts w:ascii="Arial" w:hAnsi="Arial"/>
          <w:sz w:val="20"/>
          <w:szCs w:val="20"/>
        </w:rPr>
        <w:t>:</w:t>
      </w:r>
    </w:p>
    <w:p w14:paraId="5DAB6BBE" w14:textId="77777777" w:rsidR="002E172B" w:rsidRDefault="002E172B" w:rsidP="002E172B">
      <w:pPr>
        <w:pStyle w:val="Akapitzlist"/>
        <w:spacing w:after="0" w:line="240" w:lineRule="auto"/>
        <w:ind w:left="0"/>
        <w:jc w:val="both"/>
        <w:rPr>
          <w:rFonts w:ascii="Arial" w:hAnsi="Arial"/>
          <w:sz w:val="20"/>
          <w:szCs w:val="20"/>
        </w:rPr>
      </w:pPr>
      <w:r w:rsidRPr="0001382C">
        <w:rPr>
          <w:rFonts w:ascii="Arial" w:hAnsi="Arial"/>
          <w:sz w:val="20"/>
          <w:szCs w:val="20"/>
        </w:rPr>
        <w:t xml:space="preserve">       …………………………………………</w:t>
      </w:r>
    </w:p>
    <w:p w14:paraId="14513024" w14:textId="77777777" w:rsidR="002E172B" w:rsidRPr="0001382C" w:rsidRDefault="002E172B" w:rsidP="002E172B">
      <w:pPr>
        <w:pStyle w:val="Akapitzlist"/>
        <w:spacing w:after="0" w:line="240" w:lineRule="auto"/>
        <w:ind w:left="0" w:firstLine="426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……………………………………..….</w:t>
      </w:r>
    </w:p>
    <w:p w14:paraId="09B09FEF" w14:textId="77777777" w:rsidR="002E172B" w:rsidRDefault="002E172B" w:rsidP="002E172B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a uzasadnienie dotyczące zastrzeżenia stanowi załącznik do niniejszej oferty.</w:t>
      </w:r>
    </w:p>
    <w:p w14:paraId="5403A841" w14:textId="77777777" w:rsidR="002E172B" w:rsidRDefault="002E172B" w:rsidP="002E172B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2B5A95A3" w14:textId="77777777" w:rsidR="002E172B" w:rsidRPr="0001382C" w:rsidRDefault="002E172B" w:rsidP="002E172B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01382C">
        <w:rPr>
          <w:rFonts w:ascii="Arial" w:hAnsi="Arial" w:cs="Arial"/>
          <w:b/>
          <w:sz w:val="20"/>
          <w:szCs w:val="20"/>
        </w:rPr>
        <w:t>Sekcja VII. Wraz z ofertą składamy poniżej wskazane dokumenty:</w:t>
      </w:r>
    </w:p>
    <w:p w14:paraId="4D2B67C1" w14:textId="77777777" w:rsidR="002E172B" w:rsidRPr="0001382C" w:rsidRDefault="002E172B" w:rsidP="002E172B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15383347" w14:textId="77777777" w:rsidR="002E172B" w:rsidRPr="0001382C" w:rsidRDefault="002E172B" w:rsidP="002E172B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1) Jednolite Oświadczenie,</w:t>
      </w:r>
    </w:p>
    <w:p w14:paraId="2813EE4E" w14:textId="77777777" w:rsidR="002E172B" w:rsidRPr="0001382C" w:rsidRDefault="002E172B" w:rsidP="002E172B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2) pełnomocnictwo do reprezentowania Wykonawcy </w:t>
      </w:r>
      <w:r w:rsidRPr="0001382C">
        <w:rPr>
          <w:rFonts w:ascii="Arial" w:hAnsi="Arial" w:cs="Arial"/>
          <w:i/>
          <w:sz w:val="18"/>
          <w:szCs w:val="18"/>
        </w:rPr>
        <w:t>(jeżeli nie dotyczy – usunąć)</w:t>
      </w:r>
      <w:r w:rsidRPr="0001382C">
        <w:rPr>
          <w:rFonts w:ascii="Arial" w:hAnsi="Arial" w:cs="Arial"/>
          <w:sz w:val="20"/>
          <w:szCs w:val="20"/>
        </w:rPr>
        <w:t xml:space="preserve">, </w:t>
      </w:r>
    </w:p>
    <w:p w14:paraId="1FA9F311" w14:textId="77777777" w:rsidR="002E172B" w:rsidRPr="0001382C" w:rsidRDefault="002E172B" w:rsidP="002E172B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…  ………………………………………………………….</w:t>
      </w:r>
    </w:p>
    <w:p w14:paraId="55DE86A7" w14:textId="77777777" w:rsidR="002E172B" w:rsidRPr="0001382C" w:rsidRDefault="002E172B" w:rsidP="002E172B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    (należy wpisać wszystkie pozostałe dokumenty)</w:t>
      </w:r>
    </w:p>
    <w:p w14:paraId="54E08657" w14:textId="77777777" w:rsidR="002E172B" w:rsidRPr="0001382C" w:rsidRDefault="002E172B" w:rsidP="002E172B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448E90FF" w14:textId="77777777" w:rsidR="002E172B" w:rsidRDefault="002E172B" w:rsidP="002E17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C5D54DD" w14:textId="77777777" w:rsidR="002E172B" w:rsidRDefault="002E172B" w:rsidP="002E17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38D6E0A" w14:textId="77777777" w:rsidR="002E172B" w:rsidRDefault="002E172B" w:rsidP="002E17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3C3419C" w14:textId="77777777" w:rsidR="002E172B" w:rsidRDefault="002E172B" w:rsidP="002E17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B8DE8D" w14:textId="77777777" w:rsidR="002E172B" w:rsidRPr="0001382C" w:rsidRDefault="002E172B" w:rsidP="002E17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33EC21B" w14:textId="77777777" w:rsidR="002E172B" w:rsidRPr="0001382C" w:rsidRDefault="002E172B" w:rsidP="002E17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………………………………………………………</w:t>
      </w:r>
    </w:p>
    <w:p w14:paraId="39A95B74" w14:textId="77777777" w:rsidR="002E172B" w:rsidRDefault="002E172B" w:rsidP="002E172B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i/>
          <w:sz w:val="18"/>
          <w:szCs w:val="18"/>
        </w:rPr>
      </w:pPr>
      <w:r w:rsidRPr="0001382C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/</w:t>
      </w:r>
      <w:r w:rsidRPr="0001382C">
        <w:rPr>
          <w:rFonts w:ascii="Arial" w:hAnsi="Arial" w:cs="Arial"/>
          <w:i/>
          <w:sz w:val="18"/>
          <w:szCs w:val="18"/>
        </w:rPr>
        <w:t>podpisy upoważnionych przedstawicieli Wykonawcy/</w:t>
      </w:r>
    </w:p>
    <w:p w14:paraId="31263C38" w14:textId="77777777" w:rsidR="002E172B" w:rsidRPr="0001382C" w:rsidRDefault="002E172B" w:rsidP="002E172B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18"/>
          <w:szCs w:val="18"/>
        </w:rPr>
      </w:pPr>
    </w:p>
    <w:p w14:paraId="22E10A56" w14:textId="77777777" w:rsidR="002E172B" w:rsidRPr="0001382C" w:rsidRDefault="002E172B" w:rsidP="002E172B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01382C">
        <w:rPr>
          <w:rFonts w:ascii="Arial" w:hAnsi="Arial" w:cs="Arial"/>
          <w:sz w:val="20"/>
          <w:szCs w:val="20"/>
        </w:rPr>
        <w:t xml:space="preserve">        …………………………………………..…</w:t>
      </w:r>
    </w:p>
    <w:p w14:paraId="2E563E7D" w14:textId="77777777" w:rsidR="002E172B" w:rsidRPr="0001382C" w:rsidRDefault="002E172B" w:rsidP="002E172B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01382C">
        <w:rPr>
          <w:rFonts w:ascii="Arial" w:hAnsi="Arial" w:cs="Arial"/>
          <w:i/>
          <w:sz w:val="18"/>
          <w:szCs w:val="18"/>
        </w:rPr>
        <w:t xml:space="preserve">         / miejsce na pieczęć firmową Wykonawcy/</w:t>
      </w:r>
    </w:p>
    <w:p w14:paraId="3DA8128F" w14:textId="77777777" w:rsidR="002E172B" w:rsidRPr="0001382C" w:rsidRDefault="002E172B" w:rsidP="002E17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                             </w:t>
      </w:r>
    </w:p>
    <w:p w14:paraId="73DCC6EC" w14:textId="77777777" w:rsidR="002E172B" w:rsidRDefault="002E172B" w:rsidP="002E17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                                      </w:t>
      </w:r>
    </w:p>
    <w:p w14:paraId="77C836CE" w14:textId="77777777" w:rsidR="002E172B" w:rsidRPr="0001382C" w:rsidRDefault="002E172B" w:rsidP="002E17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6EB6C67" w14:textId="77777777" w:rsidR="002E172B" w:rsidRPr="0001382C" w:rsidRDefault="002E172B" w:rsidP="002E17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Miejscowość: ………………………… data: …....…..……</w:t>
      </w:r>
    </w:p>
    <w:p w14:paraId="20AA9718" w14:textId="77777777" w:rsidR="002E172B" w:rsidRDefault="002E172B" w:rsidP="002E172B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B7327DE" w14:textId="77777777" w:rsidR="002E172B" w:rsidRDefault="002E172B" w:rsidP="002E172B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BCD59AD" w14:textId="77777777" w:rsidR="002E172B" w:rsidRDefault="002E172B" w:rsidP="002E172B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FF5F626" w14:textId="77777777" w:rsidR="002E172B" w:rsidRDefault="002E172B" w:rsidP="002E172B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9F0E168" w14:textId="77777777" w:rsidR="002E172B" w:rsidRDefault="002E172B" w:rsidP="002E172B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903FED6" w14:textId="77777777" w:rsidR="002E172B" w:rsidRDefault="002E172B" w:rsidP="002E172B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9545074" w14:textId="77777777" w:rsidR="002E172B" w:rsidRDefault="002E172B" w:rsidP="002E172B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29F3D98" w14:textId="77777777" w:rsidR="002E172B" w:rsidRDefault="002E172B" w:rsidP="002E172B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20AC6AF" w14:textId="77777777" w:rsidR="002E172B" w:rsidRDefault="002E172B" w:rsidP="002E172B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27518F2" w14:textId="77777777" w:rsidR="002E172B" w:rsidRDefault="002E172B" w:rsidP="002E172B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14AA892" w14:textId="77777777" w:rsidR="002E172B" w:rsidRDefault="002E172B" w:rsidP="002E172B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831CCC6" w14:textId="77777777" w:rsidR="002E172B" w:rsidRDefault="002E172B" w:rsidP="002E172B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9898957" w14:textId="77777777" w:rsidR="002E172B" w:rsidRDefault="002E172B" w:rsidP="002E172B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C66BE66" w14:textId="77777777" w:rsidR="002E172B" w:rsidRDefault="002E172B" w:rsidP="002E172B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E03E160" w14:textId="77777777" w:rsidR="002E172B" w:rsidRDefault="002E172B" w:rsidP="002E172B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5EA1A89" w14:textId="77777777" w:rsidR="002E172B" w:rsidRDefault="002E172B" w:rsidP="002E172B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108BA96" w14:textId="77777777" w:rsidR="002E172B" w:rsidRDefault="002E172B" w:rsidP="002E172B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6EAC489" w14:textId="77777777" w:rsidR="002E172B" w:rsidRDefault="002E172B" w:rsidP="002E172B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782B6E0" w14:textId="77777777" w:rsidR="002E172B" w:rsidRDefault="002E172B" w:rsidP="002E172B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CAE99EC" w14:textId="77777777" w:rsidR="002E172B" w:rsidRDefault="002E172B" w:rsidP="002E172B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153D7D0" w14:textId="77777777" w:rsidR="002E172B" w:rsidRDefault="002E172B" w:rsidP="002E172B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88B21AC" w14:textId="77777777" w:rsidR="002E172B" w:rsidRDefault="002E172B" w:rsidP="002E172B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C97BEE4" w14:textId="77777777" w:rsidR="002E172B" w:rsidRPr="002A04DB" w:rsidRDefault="002E172B" w:rsidP="002E172B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178E0">
        <w:rPr>
          <w:rFonts w:ascii="Arial" w:hAnsi="Arial" w:cs="Arial"/>
          <w:b/>
          <w:i/>
          <w:sz w:val="20"/>
          <w:szCs w:val="20"/>
        </w:rPr>
        <w:t>Objaśnienia:</w:t>
      </w:r>
    </w:p>
    <w:p w14:paraId="248310E3" w14:textId="77777777" w:rsidR="002E172B" w:rsidRDefault="002E172B" w:rsidP="002E172B">
      <w:pPr>
        <w:spacing w:after="0" w:line="240" w:lineRule="auto"/>
        <w:ind w:left="284" w:hanging="426"/>
        <w:jc w:val="both"/>
        <w:rPr>
          <w:rFonts w:ascii="Arial" w:hAnsi="Arial" w:cs="Arial"/>
          <w:i/>
          <w:sz w:val="18"/>
          <w:szCs w:val="18"/>
        </w:rPr>
      </w:pPr>
      <w:r w:rsidRPr="00667294">
        <w:rPr>
          <w:rFonts w:ascii="Arial" w:hAnsi="Arial" w:cs="Arial"/>
          <w:i/>
          <w:sz w:val="20"/>
          <w:szCs w:val="20"/>
          <w:vertAlign w:val="superscript"/>
        </w:rPr>
        <w:t>1)</w:t>
      </w:r>
      <w:r>
        <w:rPr>
          <w:rFonts w:ascii="Arial" w:hAnsi="Arial" w:cs="Arial"/>
          <w:i/>
          <w:sz w:val="20"/>
          <w:szCs w:val="20"/>
        </w:rPr>
        <w:t xml:space="preserve">  wszystkie c</w:t>
      </w:r>
      <w:r>
        <w:rPr>
          <w:rFonts w:ascii="Arial" w:hAnsi="Arial" w:cs="Arial"/>
          <w:i/>
          <w:sz w:val="18"/>
          <w:szCs w:val="18"/>
        </w:rPr>
        <w:t>eny</w:t>
      </w:r>
      <w:r w:rsidRPr="001C5D42">
        <w:rPr>
          <w:rFonts w:ascii="Arial" w:hAnsi="Arial" w:cs="Arial"/>
          <w:i/>
          <w:sz w:val="18"/>
          <w:szCs w:val="18"/>
        </w:rPr>
        <w:t xml:space="preserve"> i wartości </w:t>
      </w:r>
      <w:r>
        <w:rPr>
          <w:rFonts w:ascii="Arial" w:hAnsi="Arial" w:cs="Arial"/>
          <w:i/>
          <w:sz w:val="18"/>
          <w:szCs w:val="18"/>
        </w:rPr>
        <w:t xml:space="preserve">wyrażone w PLN </w:t>
      </w:r>
      <w:r w:rsidRPr="001C5D42">
        <w:rPr>
          <w:rFonts w:ascii="Arial" w:hAnsi="Arial" w:cs="Arial"/>
          <w:i/>
          <w:sz w:val="18"/>
          <w:szCs w:val="18"/>
        </w:rPr>
        <w:t>należy podawać w zaokrągleniu do dwóch miejsc po przecinku</w:t>
      </w:r>
    </w:p>
    <w:p w14:paraId="532BA90F" w14:textId="77777777" w:rsidR="002E172B" w:rsidRDefault="002E172B" w:rsidP="002E172B">
      <w:pPr>
        <w:spacing w:after="0" w:line="240" w:lineRule="auto"/>
        <w:ind w:left="142" w:hanging="284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2) </w:t>
      </w:r>
      <w:r w:rsidRPr="001E051B">
        <w:rPr>
          <w:rFonts w:ascii="Arial" w:hAnsi="Arial" w:cs="Arial"/>
          <w:i/>
          <w:sz w:val="18"/>
          <w:szCs w:val="18"/>
        </w:rPr>
        <w:t>w przypadku gdy Wykonawca</w:t>
      </w:r>
      <w:r>
        <w:rPr>
          <w:rFonts w:ascii="Arial" w:hAnsi="Arial" w:cs="Arial"/>
          <w:i/>
          <w:sz w:val="18"/>
          <w:szCs w:val="18"/>
        </w:rPr>
        <w:t xml:space="preserve"> nie przekazuje danych informacyjnych innych niż bezpośrednio jego dotyczących lub zachodzi wyłączenie stosowania obowiązku informacyjnego, stosownie do art. 13 ust. 4 lub art. 14 ust. 5 RODO treści oświadczenia Wykonawca nie składa – dokonuje przekreślenia treści tego oświadczenia </w:t>
      </w:r>
    </w:p>
    <w:p w14:paraId="4D01810F" w14:textId="77777777" w:rsidR="002E172B" w:rsidRDefault="002E172B" w:rsidP="002E172B">
      <w:pPr>
        <w:spacing w:after="0" w:line="240" w:lineRule="auto"/>
        <w:ind w:left="284" w:hanging="426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3)  </w:t>
      </w:r>
      <w:r w:rsidRPr="00881D9B">
        <w:rPr>
          <w:rFonts w:ascii="Arial" w:hAnsi="Arial"/>
          <w:i/>
          <w:sz w:val="18"/>
          <w:szCs w:val="18"/>
        </w:rPr>
        <w:t>w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 xml:space="preserve">przypadku 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zastrzeżenia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 xml:space="preserve"> informacji należy je wymienić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oraz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zabezpieczyć zgodnie z postanowieniami SWZ</w:t>
      </w:r>
    </w:p>
    <w:p w14:paraId="19D2A07E" w14:textId="77777777" w:rsidR="000840AB" w:rsidRPr="002E172B" w:rsidRDefault="000840AB" w:rsidP="002E172B"/>
    <w:sectPr w:rsidR="000840AB" w:rsidRPr="002E172B" w:rsidSect="003E765B">
      <w:footerReference w:type="default" r:id="rId9"/>
      <w:footerReference w:type="first" r:id="rId10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3F088C" w14:textId="77777777" w:rsidR="008F1FCB" w:rsidRDefault="008F1FCB" w:rsidP="00C95DED">
      <w:pPr>
        <w:spacing w:after="0" w:line="240" w:lineRule="auto"/>
      </w:pPr>
      <w:r>
        <w:separator/>
      </w:r>
    </w:p>
  </w:endnote>
  <w:endnote w:type="continuationSeparator" w:id="0">
    <w:p w14:paraId="5B9EBF09" w14:textId="77777777" w:rsidR="008F1FCB" w:rsidRDefault="008F1FCB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0"/>
        <w:szCs w:val="20"/>
      </w:rPr>
      <w:id w:val="20765844"/>
      <w:docPartObj>
        <w:docPartGallery w:val="Page Numbers (Bottom of Page)"/>
        <w:docPartUnique/>
      </w:docPartObj>
    </w:sdtPr>
    <w:sdtContent>
      <w:p w14:paraId="6B2976CB" w14:textId="77777777" w:rsidR="006C1C06" w:rsidRPr="00C95DED" w:rsidRDefault="006C1C06">
        <w:pPr>
          <w:pStyle w:val="Stopka"/>
          <w:rPr>
            <w:rFonts w:ascii="Arial" w:hAnsi="Arial" w:cs="Arial"/>
            <w:sz w:val="20"/>
            <w:szCs w:val="20"/>
          </w:rPr>
        </w:pPr>
        <w:r w:rsidRPr="00C95DED">
          <w:rPr>
            <w:rFonts w:ascii="Arial" w:hAnsi="Arial" w:cs="Arial"/>
            <w:sz w:val="20"/>
            <w:szCs w:val="20"/>
          </w:rPr>
          <w:t xml:space="preserve">Nr strony </w:t>
        </w:r>
        <w:r w:rsidRPr="00C95DED">
          <w:rPr>
            <w:rFonts w:ascii="Arial" w:hAnsi="Arial" w:cs="Arial"/>
            <w:sz w:val="20"/>
            <w:szCs w:val="20"/>
          </w:rPr>
          <w:fldChar w:fldCharType="begin"/>
        </w:r>
        <w:r w:rsidRPr="00C95DED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C95DED">
          <w:rPr>
            <w:rFonts w:ascii="Arial" w:hAnsi="Arial" w:cs="Arial"/>
            <w:sz w:val="20"/>
            <w:szCs w:val="20"/>
          </w:rPr>
          <w:fldChar w:fldCharType="separate"/>
        </w:r>
        <w:r w:rsidR="001A0E87">
          <w:rPr>
            <w:rFonts w:ascii="Arial" w:hAnsi="Arial" w:cs="Arial"/>
            <w:noProof/>
            <w:sz w:val="20"/>
            <w:szCs w:val="20"/>
          </w:rPr>
          <w:t>3</w:t>
        </w:r>
        <w:r w:rsidRPr="00C95DED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30BF35DE" w14:textId="77777777" w:rsidR="006C1C06" w:rsidRDefault="006C1C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708D7" w14:textId="77777777" w:rsidR="006C1C06" w:rsidRPr="00C95DED" w:rsidRDefault="006C1C06">
    <w:pPr>
      <w:pStyle w:val="Stopka"/>
      <w:rPr>
        <w:rFonts w:ascii="Arial" w:hAnsi="Arial" w:cs="Arial"/>
        <w:i/>
      </w:rPr>
    </w:pPr>
    <w:r>
      <w:rPr>
        <w:rFonts w:ascii="Arial" w:hAnsi="Arial" w:cs="Arial"/>
        <w:i/>
      </w:rPr>
      <w:t>Przygotował: Stanisław Jastrzębski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E66B43" w14:textId="77777777" w:rsidR="008F1FCB" w:rsidRDefault="008F1FCB" w:rsidP="00C95DED">
      <w:pPr>
        <w:spacing w:after="0" w:line="240" w:lineRule="auto"/>
      </w:pPr>
      <w:r>
        <w:separator/>
      </w:r>
    </w:p>
  </w:footnote>
  <w:footnote w:type="continuationSeparator" w:id="0">
    <w:p w14:paraId="2C69DC3E" w14:textId="77777777" w:rsidR="008F1FCB" w:rsidRDefault="008F1FCB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8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9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3D4F3D67"/>
    <w:multiLevelType w:val="hybridMultilevel"/>
    <w:tmpl w:val="BC326A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40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46D766B1"/>
    <w:multiLevelType w:val="hybridMultilevel"/>
    <w:tmpl w:val="FBCA3066"/>
    <w:lvl w:ilvl="0" w:tplc="391A203A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4039808">
    <w:abstractNumId w:val="0"/>
  </w:num>
  <w:num w:numId="2" w16cid:durableId="1552420407">
    <w:abstractNumId w:val="16"/>
  </w:num>
  <w:num w:numId="3" w16cid:durableId="1962611632">
    <w:abstractNumId w:val="17"/>
  </w:num>
  <w:num w:numId="4" w16cid:durableId="1620989694">
    <w:abstractNumId w:val="28"/>
  </w:num>
  <w:num w:numId="5" w16cid:durableId="239684258">
    <w:abstractNumId w:val="24"/>
  </w:num>
  <w:num w:numId="6" w16cid:durableId="1198618299">
    <w:abstractNumId w:val="43"/>
  </w:num>
  <w:num w:numId="7" w16cid:durableId="740757291">
    <w:abstractNumId w:val="36"/>
  </w:num>
  <w:num w:numId="8" w16cid:durableId="1904873932">
    <w:abstractNumId w:val="34"/>
  </w:num>
  <w:num w:numId="9" w16cid:durableId="462650590">
    <w:abstractNumId w:val="35"/>
  </w:num>
  <w:num w:numId="10" w16cid:durableId="529536833">
    <w:abstractNumId w:val="31"/>
  </w:num>
  <w:num w:numId="11" w16cid:durableId="8821324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78556416">
    <w:abstractNumId w:val="2"/>
  </w:num>
  <w:num w:numId="13" w16cid:durableId="898054033">
    <w:abstractNumId w:val="37"/>
  </w:num>
  <w:num w:numId="14" w16cid:durableId="956840433">
    <w:abstractNumId w:val="25"/>
  </w:num>
  <w:num w:numId="15" w16cid:durableId="89551402">
    <w:abstractNumId w:val="22"/>
  </w:num>
  <w:num w:numId="16" w16cid:durableId="530604460">
    <w:abstractNumId w:val="32"/>
  </w:num>
  <w:num w:numId="17" w16cid:durableId="26104366">
    <w:abstractNumId w:val="29"/>
  </w:num>
  <w:num w:numId="18" w16cid:durableId="1915894717">
    <w:abstractNumId w:val="40"/>
  </w:num>
  <w:num w:numId="19" w16cid:durableId="703944563">
    <w:abstractNumId w:val="27"/>
  </w:num>
  <w:num w:numId="20" w16cid:durableId="1990480078">
    <w:abstractNumId w:val="19"/>
  </w:num>
  <w:num w:numId="21" w16cid:durableId="1938977349">
    <w:abstractNumId w:val="26"/>
  </w:num>
  <w:num w:numId="22" w16cid:durableId="1662466936">
    <w:abstractNumId w:val="9"/>
  </w:num>
  <w:num w:numId="23" w16cid:durableId="2080589470">
    <w:abstractNumId w:val="7"/>
  </w:num>
  <w:num w:numId="24" w16cid:durableId="1534415319">
    <w:abstractNumId w:val="8"/>
  </w:num>
  <w:num w:numId="25" w16cid:durableId="1588883869">
    <w:abstractNumId w:val="11"/>
  </w:num>
  <w:num w:numId="26" w16cid:durableId="90246174">
    <w:abstractNumId w:val="39"/>
  </w:num>
  <w:num w:numId="27" w16cid:durableId="1697854422">
    <w:abstractNumId w:val="30"/>
  </w:num>
  <w:num w:numId="28" w16cid:durableId="2111732210">
    <w:abstractNumId w:val="41"/>
  </w:num>
  <w:num w:numId="29" w16cid:durableId="2093314167">
    <w:abstractNumId w:val="21"/>
  </w:num>
  <w:num w:numId="30" w16cid:durableId="1850749341">
    <w:abstractNumId w:val="6"/>
  </w:num>
  <w:num w:numId="31" w16cid:durableId="1110978325">
    <w:abstractNumId w:val="3"/>
  </w:num>
  <w:num w:numId="32" w16cid:durableId="1164276672">
    <w:abstractNumId w:val="5"/>
  </w:num>
  <w:num w:numId="33" w16cid:durableId="1308894018">
    <w:abstractNumId w:val="4"/>
  </w:num>
  <w:num w:numId="34" w16cid:durableId="1626545398">
    <w:abstractNumId w:val="1"/>
  </w:num>
  <w:num w:numId="35" w16cid:durableId="816146175">
    <w:abstractNumId w:val="12"/>
  </w:num>
  <w:num w:numId="36" w16cid:durableId="1764492424">
    <w:abstractNumId w:val="42"/>
  </w:num>
  <w:num w:numId="37" w16cid:durableId="1885632030">
    <w:abstractNumId w:val="10"/>
  </w:num>
  <w:num w:numId="38" w16cid:durableId="1042094847">
    <w:abstractNumId w:val="13"/>
  </w:num>
  <w:num w:numId="39" w16cid:durableId="1131291876">
    <w:abstractNumId w:val="15"/>
  </w:num>
  <w:num w:numId="40" w16cid:durableId="1410814190">
    <w:abstractNumId w:val="20"/>
  </w:num>
  <w:num w:numId="41" w16cid:durableId="360589875">
    <w:abstractNumId w:val="14"/>
  </w:num>
  <w:num w:numId="42" w16cid:durableId="1256594304">
    <w:abstractNumId w:val="33"/>
  </w:num>
  <w:num w:numId="43" w16cid:durableId="1688629808">
    <w:abstractNumId w:val="38"/>
  </w:num>
  <w:num w:numId="44" w16cid:durableId="171245686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3CA7"/>
    <w:rsid w:val="000053F8"/>
    <w:rsid w:val="00013D2D"/>
    <w:rsid w:val="00015022"/>
    <w:rsid w:val="000152EA"/>
    <w:rsid w:val="0001589E"/>
    <w:rsid w:val="00020F61"/>
    <w:rsid w:val="000214DA"/>
    <w:rsid w:val="00021631"/>
    <w:rsid w:val="00021E31"/>
    <w:rsid w:val="00022EFA"/>
    <w:rsid w:val="00026F19"/>
    <w:rsid w:val="00027C90"/>
    <w:rsid w:val="00031318"/>
    <w:rsid w:val="000316E3"/>
    <w:rsid w:val="00031FFA"/>
    <w:rsid w:val="00032D7F"/>
    <w:rsid w:val="00033FD1"/>
    <w:rsid w:val="00034A5A"/>
    <w:rsid w:val="0003504D"/>
    <w:rsid w:val="00036A7A"/>
    <w:rsid w:val="00037A67"/>
    <w:rsid w:val="00040B1E"/>
    <w:rsid w:val="00041BC5"/>
    <w:rsid w:val="0004239B"/>
    <w:rsid w:val="000428EF"/>
    <w:rsid w:val="00042A0F"/>
    <w:rsid w:val="000438E3"/>
    <w:rsid w:val="0004509B"/>
    <w:rsid w:val="0004627B"/>
    <w:rsid w:val="00046F2B"/>
    <w:rsid w:val="00047987"/>
    <w:rsid w:val="00047F49"/>
    <w:rsid w:val="00051BA4"/>
    <w:rsid w:val="0005401A"/>
    <w:rsid w:val="0005447B"/>
    <w:rsid w:val="00055FB4"/>
    <w:rsid w:val="00057C02"/>
    <w:rsid w:val="00060C98"/>
    <w:rsid w:val="000623A4"/>
    <w:rsid w:val="000637BB"/>
    <w:rsid w:val="00063BF1"/>
    <w:rsid w:val="00063F23"/>
    <w:rsid w:val="00065027"/>
    <w:rsid w:val="00066C7E"/>
    <w:rsid w:val="0007284F"/>
    <w:rsid w:val="00074940"/>
    <w:rsid w:val="00075F0F"/>
    <w:rsid w:val="00081F21"/>
    <w:rsid w:val="00082F74"/>
    <w:rsid w:val="00083FE2"/>
    <w:rsid w:val="0008408C"/>
    <w:rsid w:val="000840AB"/>
    <w:rsid w:val="00085373"/>
    <w:rsid w:val="0009189B"/>
    <w:rsid w:val="00091B14"/>
    <w:rsid w:val="00092E4D"/>
    <w:rsid w:val="00094C55"/>
    <w:rsid w:val="000954F7"/>
    <w:rsid w:val="00096E15"/>
    <w:rsid w:val="00097D6B"/>
    <w:rsid w:val="000A0A53"/>
    <w:rsid w:val="000A0EB9"/>
    <w:rsid w:val="000A1231"/>
    <w:rsid w:val="000A1ADB"/>
    <w:rsid w:val="000A26D0"/>
    <w:rsid w:val="000A50FE"/>
    <w:rsid w:val="000A5644"/>
    <w:rsid w:val="000A71E3"/>
    <w:rsid w:val="000A7A6B"/>
    <w:rsid w:val="000B2074"/>
    <w:rsid w:val="000B3960"/>
    <w:rsid w:val="000B4A7B"/>
    <w:rsid w:val="000B4CFE"/>
    <w:rsid w:val="000B6010"/>
    <w:rsid w:val="000B60B1"/>
    <w:rsid w:val="000B6DB7"/>
    <w:rsid w:val="000B6DF1"/>
    <w:rsid w:val="000B7F24"/>
    <w:rsid w:val="000C05CB"/>
    <w:rsid w:val="000C3F35"/>
    <w:rsid w:val="000C7EC9"/>
    <w:rsid w:val="000D05A5"/>
    <w:rsid w:val="000D1EBD"/>
    <w:rsid w:val="000D292E"/>
    <w:rsid w:val="000D2F90"/>
    <w:rsid w:val="000D4671"/>
    <w:rsid w:val="000D6330"/>
    <w:rsid w:val="000D639F"/>
    <w:rsid w:val="000D74A0"/>
    <w:rsid w:val="000D74E9"/>
    <w:rsid w:val="000E0127"/>
    <w:rsid w:val="000E07F2"/>
    <w:rsid w:val="000E0C98"/>
    <w:rsid w:val="000E2565"/>
    <w:rsid w:val="000E2620"/>
    <w:rsid w:val="000E4BB7"/>
    <w:rsid w:val="000E4F10"/>
    <w:rsid w:val="000E563F"/>
    <w:rsid w:val="000E564C"/>
    <w:rsid w:val="000F24BA"/>
    <w:rsid w:val="000F3BE5"/>
    <w:rsid w:val="000F5F87"/>
    <w:rsid w:val="000F6220"/>
    <w:rsid w:val="000F67F2"/>
    <w:rsid w:val="000F715A"/>
    <w:rsid w:val="00100C98"/>
    <w:rsid w:val="00101C79"/>
    <w:rsid w:val="00101E42"/>
    <w:rsid w:val="001021F6"/>
    <w:rsid w:val="00104952"/>
    <w:rsid w:val="001068CD"/>
    <w:rsid w:val="00106EAE"/>
    <w:rsid w:val="00107C0D"/>
    <w:rsid w:val="001106BC"/>
    <w:rsid w:val="00110C01"/>
    <w:rsid w:val="0011256D"/>
    <w:rsid w:val="0011262A"/>
    <w:rsid w:val="0011504D"/>
    <w:rsid w:val="00115232"/>
    <w:rsid w:val="0011779E"/>
    <w:rsid w:val="00117B57"/>
    <w:rsid w:val="00120461"/>
    <w:rsid w:val="00120F17"/>
    <w:rsid w:val="0012157C"/>
    <w:rsid w:val="00121831"/>
    <w:rsid w:val="00122B7F"/>
    <w:rsid w:val="00123E74"/>
    <w:rsid w:val="001249C7"/>
    <w:rsid w:val="0012511A"/>
    <w:rsid w:val="00127190"/>
    <w:rsid w:val="00127271"/>
    <w:rsid w:val="001302BB"/>
    <w:rsid w:val="00130B21"/>
    <w:rsid w:val="0014023A"/>
    <w:rsid w:val="00140432"/>
    <w:rsid w:val="00142F7B"/>
    <w:rsid w:val="00144190"/>
    <w:rsid w:val="001510A9"/>
    <w:rsid w:val="0015113D"/>
    <w:rsid w:val="001518E4"/>
    <w:rsid w:val="00152C5E"/>
    <w:rsid w:val="0015311C"/>
    <w:rsid w:val="00161D36"/>
    <w:rsid w:val="00162C5C"/>
    <w:rsid w:val="00163E74"/>
    <w:rsid w:val="00170CC9"/>
    <w:rsid w:val="00172D88"/>
    <w:rsid w:val="001754F9"/>
    <w:rsid w:val="001762B8"/>
    <w:rsid w:val="001777E1"/>
    <w:rsid w:val="00177A08"/>
    <w:rsid w:val="001805AF"/>
    <w:rsid w:val="001816B7"/>
    <w:rsid w:val="00181E3E"/>
    <w:rsid w:val="00182DC0"/>
    <w:rsid w:val="00183433"/>
    <w:rsid w:val="00184AF0"/>
    <w:rsid w:val="00184F26"/>
    <w:rsid w:val="00185CC6"/>
    <w:rsid w:val="0018635D"/>
    <w:rsid w:val="00186FF2"/>
    <w:rsid w:val="0018795C"/>
    <w:rsid w:val="0018796D"/>
    <w:rsid w:val="00190325"/>
    <w:rsid w:val="001924E5"/>
    <w:rsid w:val="00193E88"/>
    <w:rsid w:val="0019679D"/>
    <w:rsid w:val="0019767D"/>
    <w:rsid w:val="001A0E87"/>
    <w:rsid w:val="001A15E7"/>
    <w:rsid w:val="001A1B2A"/>
    <w:rsid w:val="001A3493"/>
    <w:rsid w:val="001A38D8"/>
    <w:rsid w:val="001A4F4E"/>
    <w:rsid w:val="001A53C5"/>
    <w:rsid w:val="001A6587"/>
    <w:rsid w:val="001B0844"/>
    <w:rsid w:val="001B27CF"/>
    <w:rsid w:val="001B419A"/>
    <w:rsid w:val="001B4874"/>
    <w:rsid w:val="001B5BD7"/>
    <w:rsid w:val="001C043F"/>
    <w:rsid w:val="001C0759"/>
    <w:rsid w:val="001C0F85"/>
    <w:rsid w:val="001C1AFC"/>
    <w:rsid w:val="001C226A"/>
    <w:rsid w:val="001C271D"/>
    <w:rsid w:val="001C36BC"/>
    <w:rsid w:val="001C4296"/>
    <w:rsid w:val="001C4A3B"/>
    <w:rsid w:val="001C54FB"/>
    <w:rsid w:val="001C55CB"/>
    <w:rsid w:val="001C6267"/>
    <w:rsid w:val="001C6FE2"/>
    <w:rsid w:val="001D1085"/>
    <w:rsid w:val="001D2EE5"/>
    <w:rsid w:val="001D3273"/>
    <w:rsid w:val="001D699D"/>
    <w:rsid w:val="001E0172"/>
    <w:rsid w:val="001E0425"/>
    <w:rsid w:val="001E15D1"/>
    <w:rsid w:val="001E2A62"/>
    <w:rsid w:val="001E2EB3"/>
    <w:rsid w:val="001E38D0"/>
    <w:rsid w:val="001E3CB0"/>
    <w:rsid w:val="001E585D"/>
    <w:rsid w:val="001E5E75"/>
    <w:rsid w:val="001E652D"/>
    <w:rsid w:val="001F2991"/>
    <w:rsid w:val="001F2DCC"/>
    <w:rsid w:val="001F6061"/>
    <w:rsid w:val="002010EC"/>
    <w:rsid w:val="00201CE4"/>
    <w:rsid w:val="002027FA"/>
    <w:rsid w:val="00203100"/>
    <w:rsid w:val="002072C4"/>
    <w:rsid w:val="002075FC"/>
    <w:rsid w:val="00210432"/>
    <w:rsid w:val="00210EAE"/>
    <w:rsid w:val="0021125D"/>
    <w:rsid w:val="002116EF"/>
    <w:rsid w:val="00214E17"/>
    <w:rsid w:val="00214F39"/>
    <w:rsid w:val="00215286"/>
    <w:rsid w:val="0021590F"/>
    <w:rsid w:val="00216372"/>
    <w:rsid w:val="00216411"/>
    <w:rsid w:val="00216CA8"/>
    <w:rsid w:val="00216FF5"/>
    <w:rsid w:val="00224190"/>
    <w:rsid w:val="002258CF"/>
    <w:rsid w:val="00225CB7"/>
    <w:rsid w:val="00225DC4"/>
    <w:rsid w:val="0022611B"/>
    <w:rsid w:val="002274B8"/>
    <w:rsid w:val="002318F7"/>
    <w:rsid w:val="00232603"/>
    <w:rsid w:val="00233DF9"/>
    <w:rsid w:val="00235A14"/>
    <w:rsid w:val="00235EC4"/>
    <w:rsid w:val="00236167"/>
    <w:rsid w:val="00236493"/>
    <w:rsid w:val="00236F1E"/>
    <w:rsid w:val="0023734C"/>
    <w:rsid w:val="0024306A"/>
    <w:rsid w:val="002442E6"/>
    <w:rsid w:val="00246088"/>
    <w:rsid w:val="00246755"/>
    <w:rsid w:val="00246923"/>
    <w:rsid w:val="00250322"/>
    <w:rsid w:val="00250349"/>
    <w:rsid w:val="00250570"/>
    <w:rsid w:val="0025081B"/>
    <w:rsid w:val="00251AD5"/>
    <w:rsid w:val="002520DA"/>
    <w:rsid w:val="00252A78"/>
    <w:rsid w:val="00252B4C"/>
    <w:rsid w:val="00253ED3"/>
    <w:rsid w:val="002545C0"/>
    <w:rsid w:val="00256E50"/>
    <w:rsid w:val="00261554"/>
    <w:rsid w:val="00261C80"/>
    <w:rsid w:val="002633C9"/>
    <w:rsid w:val="00264302"/>
    <w:rsid w:val="00266C41"/>
    <w:rsid w:val="002670C8"/>
    <w:rsid w:val="00267D6D"/>
    <w:rsid w:val="00271FD5"/>
    <w:rsid w:val="002739EF"/>
    <w:rsid w:val="002753B2"/>
    <w:rsid w:val="00275D0F"/>
    <w:rsid w:val="0027643F"/>
    <w:rsid w:val="00277446"/>
    <w:rsid w:val="002819B0"/>
    <w:rsid w:val="00283881"/>
    <w:rsid w:val="00285C64"/>
    <w:rsid w:val="00286585"/>
    <w:rsid w:val="00287E23"/>
    <w:rsid w:val="00287ECF"/>
    <w:rsid w:val="002925E2"/>
    <w:rsid w:val="00292B38"/>
    <w:rsid w:val="002941CB"/>
    <w:rsid w:val="002942A5"/>
    <w:rsid w:val="002942B7"/>
    <w:rsid w:val="0029721F"/>
    <w:rsid w:val="002A12B0"/>
    <w:rsid w:val="002A2A25"/>
    <w:rsid w:val="002A4924"/>
    <w:rsid w:val="002A492E"/>
    <w:rsid w:val="002A4C48"/>
    <w:rsid w:val="002A64DA"/>
    <w:rsid w:val="002B0173"/>
    <w:rsid w:val="002B0C4F"/>
    <w:rsid w:val="002B25C1"/>
    <w:rsid w:val="002B41D5"/>
    <w:rsid w:val="002B7AD6"/>
    <w:rsid w:val="002C175C"/>
    <w:rsid w:val="002C19B0"/>
    <w:rsid w:val="002C25CC"/>
    <w:rsid w:val="002C2AF8"/>
    <w:rsid w:val="002C522C"/>
    <w:rsid w:val="002C6D99"/>
    <w:rsid w:val="002D046F"/>
    <w:rsid w:val="002D1131"/>
    <w:rsid w:val="002D166E"/>
    <w:rsid w:val="002D2BF5"/>
    <w:rsid w:val="002D33C6"/>
    <w:rsid w:val="002D389E"/>
    <w:rsid w:val="002D3B1B"/>
    <w:rsid w:val="002D5197"/>
    <w:rsid w:val="002D6FC5"/>
    <w:rsid w:val="002D7A52"/>
    <w:rsid w:val="002E06B8"/>
    <w:rsid w:val="002E09CA"/>
    <w:rsid w:val="002E172B"/>
    <w:rsid w:val="002E2684"/>
    <w:rsid w:val="002E436B"/>
    <w:rsid w:val="002E652B"/>
    <w:rsid w:val="002E6BA5"/>
    <w:rsid w:val="002E7257"/>
    <w:rsid w:val="002E75F7"/>
    <w:rsid w:val="002F0D4D"/>
    <w:rsid w:val="002F2A49"/>
    <w:rsid w:val="002F2CC2"/>
    <w:rsid w:val="002F2FEE"/>
    <w:rsid w:val="002F57BD"/>
    <w:rsid w:val="002F5A6D"/>
    <w:rsid w:val="002F5AAF"/>
    <w:rsid w:val="002F6A19"/>
    <w:rsid w:val="002F6C7F"/>
    <w:rsid w:val="002F7D8E"/>
    <w:rsid w:val="003000D8"/>
    <w:rsid w:val="00300B17"/>
    <w:rsid w:val="003015D6"/>
    <w:rsid w:val="00304EDE"/>
    <w:rsid w:val="003064F0"/>
    <w:rsid w:val="003065CE"/>
    <w:rsid w:val="003112FD"/>
    <w:rsid w:val="00311DE8"/>
    <w:rsid w:val="00313484"/>
    <w:rsid w:val="00313E29"/>
    <w:rsid w:val="00315009"/>
    <w:rsid w:val="00315256"/>
    <w:rsid w:val="003163AC"/>
    <w:rsid w:val="0031679E"/>
    <w:rsid w:val="00316FD4"/>
    <w:rsid w:val="00317025"/>
    <w:rsid w:val="00317638"/>
    <w:rsid w:val="003179BE"/>
    <w:rsid w:val="00317A99"/>
    <w:rsid w:val="003206A7"/>
    <w:rsid w:val="00320AF7"/>
    <w:rsid w:val="00321405"/>
    <w:rsid w:val="00321421"/>
    <w:rsid w:val="003218F2"/>
    <w:rsid w:val="0032360E"/>
    <w:rsid w:val="00323728"/>
    <w:rsid w:val="0032399F"/>
    <w:rsid w:val="003264C8"/>
    <w:rsid w:val="00326AA0"/>
    <w:rsid w:val="00327E26"/>
    <w:rsid w:val="00327F88"/>
    <w:rsid w:val="00330164"/>
    <w:rsid w:val="00330D63"/>
    <w:rsid w:val="003315D3"/>
    <w:rsid w:val="0033233D"/>
    <w:rsid w:val="003329F2"/>
    <w:rsid w:val="003362ED"/>
    <w:rsid w:val="003370B3"/>
    <w:rsid w:val="0034262B"/>
    <w:rsid w:val="00343558"/>
    <w:rsid w:val="003441E5"/>
    <w:rsid w:val="00344692"/>
    <w:rsid w:val="0034531C"/>
    <w:rsid w:val="00346864"/>
    <w:rsid w:val="0034691F"/>
    <w:rsid w:val="00346EC9"/>
    <w:rsid w:val="003470BC"/>
    <w:rsid w:val="0034749B"/>
    <w:rsid w:val="00347552"/>
    <w:rsid w:val="00352D4D"/>
    <w:rsid w:val="003536DA"/>
    <w:rsid w:val="00353896"/>
    <w:rsid w:val="003545D9"/>
    <w:rsid w:val="0035602E"/>
    <w:rsid w:val="003566F4"/>
    <w:rsid w:val="0036145D"/>
    <w:rsid w:val="003635CC"/>
    <w:rsid w:val="003656AE"/>
    <w:rsid w:val="00366BF3"/>
    <w:rsid w:val="0036772A"/>
    <w:rsid w:val="003710D8"/>
    <w:rsid w:val="00373526"/>
    <w:rsid w:val="003749CD"/>
    <w:rsid w:val="00375483"/>
    <w:rsid w:val="00376FE2"/>
    <w:rsid w:val="003771E9"/>
    <w:rsid w:val="003804B9"/>
    <w:rsid w:val="0038241C"/>
    <w:rsid w:val="00382A7B"/>
    <w:rsid w:val="00383329"/>
    <w:rsid w:val="00384AFA"/>
    <w:rsid w:val="00385EDE"/>
    <w:rsid w:val="00386B28"/>
    <w:rsid w:val="00391DF6"/>
    <w:rsid w:val="00392EB7"/>
    <w:rsid w:val="00392FA4"/>
    <w:rsid w:val="003937F6"/>
    <w:rsid w:val="00394E2A"/>
    <w:rsid w:val="003961AE"/>
    <w:rsid w:val="0039670C"/>
    <w:rsid w:val="003A1270"/>
    <w:rsid w:val="003A14C7"/>
    <w:rsid w:val="003A3E92"/>
    <w:rsid w:val="003A4058"/>
    <w:rsid w:val="003A479F"/>
    <w:rsid w:val="003A61B8"/>
    <w:rsid w:val="003A6F8F"/>
    <w:rsid w:val="003B0FA8"/>
    <w:rsid w:val="003B2971"/>
    <w:rsid w:val="003B3FA9"/>
    <w:rsid w:val="003B6840"/>
    <w:rsid w:val="003C0172"/>
    <w:rsid w:val="003C18EF"/>
    <w:rsid w:val="003C26F7"/>
    <w:rsid w:val="003C2902"/>
    <w:rsid w:val="003C42CC"/>
    <w:rsid w:val="003C609D"/>
    <w:rsid w:val="003C6504"/>
    <w:rsid w:val="003C7324"/>
    <w:rsid w:val="003D0F42"/>
    <w:rsid w:val="003D104B"/>
    <w:rsid w:val="003D1696"/>
    <w:rsid w:val="003D2AB8"/>
    <w:rsid w:val="003D4D50"/>
    <w:rsid w:val="003D517A"/>
    <w:rsid w:val="003D5F3F"/>
    <w:rsid w:val="003D5FC4"/>
    <w:rsid w:val="003D62C8"/>
    <w:rsid w:val="003D76F2"/>
    <w:rsid w:val="003D7E30"/>
    <w:rsid w:val="003E0F91"/>
    <w:rsid w:val="003E1E1A"/>
    <w:rsid w:val="003E30E8"/>
    <w:rsid w:val="003E39E4"/>
    <w:rsid w:val="003E55CF"/>
    <w:rsid w:val="003E56E7"/>
    <w:rsid w:val="003E765B"/>
    <w:rsid w:val="003E78AF"/>
    <w:rsid w:val="003F116F"/>
    <w:rsid w:val="00400AEB"/>
    <w:rsid w:val="0040100D"/>
    <w:rsid w:val="00401914"/>
    <w:rsid w:val="00402727"/>
    <w:rsid w:val="004032C0"/>
    <w:rsid w:val="00405344"/>
    <w:rsid w:val="00405350"/>
    <w:rsid w:val="00405BA9"/>
    <w:rsid w:val="0041062B"/>
    <w:rsid w:val="00410738"/>
    <w:rsid w:val="004124CA"/>
    <w:rsid w:val="0041280C"/>
    <w:rsid w:val="00412989"/>
    <w:rsid w:val="00412C5C"/>
    <w:rsid w:val="00412DB1"/>
    <w:rsid w:val="00413E22"/>
    <w:rsid w:val="004143B8"/>
    <w:rsid w:val="00414F09"/>
    <w:rsid w:val="00415817"/>
    <w:rsid w:val="00415E88"/>
    <w:rsid w:val="004200F4"/>
    <w:rsid w:val="004205CF"/>
    <w:rsid w:val="004217FC"/>
    <w:rsid w:val="00423324"/>
    <w:rsid w:val="00423A93"/>
    <w:rsid w:val="00423CA9"/>
    <w:rsid w:val="00431B93"/>
    <w:rsid w:val="00431BE3"/>
    <w:rsid w:val="00433288"/>
    <w:rsid w:val="00433F84"/>
    <w:rsid w:val="00435A6D"/>
    <w:rsid w:val="0043731A"/>
    <w:rsid w:val="00440BBC"/>
    <w:rsid w:val="00440C25"/>
    <w:rsid w:val="00441BEE"/>
    <w:rsid w:val="00441CE9"/>
    <w:rsid w:val="00443747"/>
    <w:rsid w:val="00443B39"/>
    <w:rsid w:val="0044534C"/>
    <w:rsid w:val="00445CD4"/>
    <w:rsid w:val="00445D55"/>
    <w:rsid w:val="00446B32"/>
    <w:rsid w:val="00447424"/>
    <w:rsid w:val="0044766B"/>
    <w:rsid w:val="00447722"/>
    <w:rsid w:val="00450253"/>
    <w:rsid w:val="00450EA1"/>
    <w:rsid w:val="0045449B"/>
    <w:rsid w:val="00454670"/>
    <w:rsid w:val="0045561F"/>
    <w:rsid w:val="00456AB1"/>
    <w:rsid w:val="00456D35"/>
    <w:rsid w:val="00460C82"/>
    <w:rsid w:val="0046391B"/>
    <w:rsid w:val="00465319"/>
    <w:rsid w:val="004667E3"/>
    <w:rsid w:val="00467195"/>
    <w:rsid w:val="004673B3"/>
    <w:rsid w:val="0047029F"/>
    <w:rsid w:val="00477517"/>
    <w:rsid w:val="0047759E"/>
    <w:rsid w:val="00477F8C"/>
    <w:rsid w:val="0048124B"/>
    <w:rsid w:val="00481D63"/>
    <w:rsid w:val="00483089"/>
    <w:rsid w:val="004846D6"/>
    <w:rsid w:val="00484ED4"/>
    <w:rsid w:val="00485E25"/>
    <w:rsid w:val="004864E4"/>
    <w:rsid w:val="0049066C"/>
    <w:rsid w:val="00493D66"/>
    <w:rsid w:val="00495A2C"/>
    <w:rsid w:val="00495C3E"/>
    <w:rsid w:val="0049756D"/>
    <w:rsid w:val="004A19F1"/>
    <w:rsid w:val="004A1A0D"/>
    <w:rsid w:val="004A1B1D"/>
    <w:rsid w:val="004A271F"/>
    <w:rsid w:val="004A4D31"/>
    <w:rsid w:val="004A582A"/>
    <w:rsid w:val="004A6089"/>
    <w:rsid w:val="004A62D7"/>
    <w:rsid w:val="004A6D93"/>
    <w:rsid w:val="004B08AD"/>
    <w:rsid w:val="004B25F1"/>
    <w:rsid w:val="004B40CB"/>
    <w:rsid w:val="004B6242"/>
    <w:rsid w:val="004C0856"/>
    <w:rsid w:val="004C17F7"/>
    <w:rsid w:val="004C3D59"/>
    <w:rsid w:val="004C4832"/>
    <w:rsid w:val="004C49B9"/>
    <w:rsid w:val="004C57D7"/>
    <w:rsid w:val="004C68E2"/>
    <w:rsid w:val="004C7F40"/>
    <w:rsid w:val="004D19DB"/>
    <w:rsid w:val="004D21BD"/>
    <w:rsid w:val="004D4F2A"/>
    <w:rsid w:val="004D5AB0"/>
    <w:rsid w:val="004D73F4"/>
    <w:rsid w:val="004D7A9A"/>
    <w:rsid w:val="004E096B"/>
    <w:rsid w:val="004E1C46"/>
    <w:rsid w:val="004E62FF"/>
    <w:rsid w:val="004E7FFE"/>
    <w:rsid w:val="004F1103"/>
    <w:rsid w:val="004F241A"/>
    <w:rsid w:val="004F2DBE"/>
    <w:rsid w:val="004F42A1"/>
    <w:rsid w:val="004F44CC"/>
    <w:rsid w:val="004F6891"/>
    <w:rsid w:val="004F78F1"/>
    <w:rsid w:val="004F7ADE"/>
    <w:rsid w:val="00501C86"/>
    <w:rsid w:val="00503386"/>
    <w:rsid w:val="0050482B"/>
    <w:rsid w:val="00507B5E"/>
    <w:rsid w:val="00507D2C"/>
    <w:rsid w:val="0051069F"/>
    <w:rsid w:val="0051267C"/>
    <w:rsid w:val="0051348F"/>
    <w:rsid w:val="00513D8E"/>
    <w:rsid w:val="0051610B"/>
    <w:rsid w:val="00520A5D"/>
    <w:rsid w:val="00520F73"/>
    <w:rsid w:val="0052277B"/>
    <w:rsid w:val="00522F0A"/>
    <w:rsid w:val="00523435"/>
    <w:rsid w:val="00523AC4"/>
    <w:rsid w:val="00526883"/>
    <w:rsid w:val="0052697C"/>
    <w:rsid w:val="005277B1"/>
    <w:rsid w:val="00527E77"/>
    <w:rsid w:val="00531614"/>
    <w:rsid w:val="005332D1"/>
    <w:rsid w:val="005336EA"/>
    <w:rsid w:val="00534DE3"/>
    <w:rsid w:val="00534E0C"/>
    <w:rsid w:val="00536328"/>
    <w:rsid w:val="005364EE"/>
    <w:rsid w:val="00537655"/>
    <w:rsid w:val="005409FF"/>
    <w:rsid w:val="00544638"/>
    <w:rsid w:val="00550432"/>
    <w:rsid w:val="00550B57"/>
    <w:rsid w:val="00550E63"/>
    <w:rsid w:val="00552280"/>
    <w:rsid w:val="005537FC"/>
    <w:rsid w:val="0055414D"/>
    <w:rsid w:val="00554681"/>
    <w:rsid w:val="005568C1"/>
    <w:rsid w:val="005602C5"/>
    <w:rsid w:val="00561F0C"/>
    <w:rsid w:val="005640F7"/>
    <w:rsid w:val="005675C6"/>
    <w:rsid w:val="00570624"/>
    <w:rsid w:val="005720DD"/>
    <w:rsid w:val="00572938"/>
    <w:rsid w:val="00572D6D"/>
    <w:rsid w:val="00573793"/>
    <w:rsid w:val="00576906"/>
    <w:rsid w:val="00577081"/>
    <w:rsid w:val="00581233"/>
    <w:rsid w:val="00582386"/>
    <w:rsid w:val="005837C3"/>
    <w:rsid w:val="00584CB5"/>
    <w:rsid w:val="00586FD0"/>
    <w:rsid w:val="005908B5"/>
    <w:rsid w:val="00590E1A"/>
    <w:rsid w:val="005927DD"/>
    <w:rsid w:val="00592EB3"/>
    <w:rsid w:val="00596BE5"/>
    <w:rsid w:val="00597457"/>
    <w:rsid w:val="00597B5B"/>
    <w:rsid w:val="005A02C5"/>
    <w:rsid w:val="005A1020"/>
    <w:rsid w:val="005A4B43"/>
    <w:rsid w:val="005A4C58"/>
    <w:rsid w:val="005A52A2"/>
    <w:rsid w:val="005A59B5"/>
    <w:rsid w:val="005A5AD2"/>
    <w:rsid w:val="005A721E"/>
    <w:rsid w:val="005B0888"/>
    <w:rsid w:val="005B0F1C"/>
    <w:rsid w:val="005B27DF"/>
    <w:rsid w:val="005B31C8"/>
    <w:rsid w:val="005B3978"/>
    <w:rsid w:val="005B3A61"/>
    <w:rsid w:val="005B5B2C"/>
    <w:rsid w:val="005B5DCC"/>
    <w:rsid w:val="005C05E3"/>
    <w:rsid w:val="005C05F0"/>
    <w:rsid w:val="005C0B78"/>
    <w:rsid w:val="005C0BCA"/>
    <w:rsid w:val="005C6031"/>
    <w:rsid w:val="005C7B47"/>
    <w:rsid w:val="005D1CAF"/>
    <w:rsid w:val="005D35A0"/>
    <w:rsid w:val="005D38C5"/>
    <w:rsid w:val="005D5E1A"/>
    <w:rsid w:val="005D6AED"/>
    <w:rsid w:val="005D6BAF"/>
    <w:rsid w:val="005D71D5"/>
    <w:rsid w:val="005E232D"/>
    <w:rsid w:val="005E448D"/>
    <w:rsid w:val="005E4FF9"/>
    <w:rsid w:val="005E5796"/>
    <w:rsid w:val="005E6025"/>
    <w:rsid w:val="005E6B9D"/>
    <w:rsid w:val="005E771D"/>
    <w:rsid w:val="005E7848"/>
    <w:rsid w:val="005F0B05"/>
    <w:rsid w:val="005F0E24"/>
    <w:rsid w:val="005F145C"/>
    <w:rsid w:val="005F28FD"/>
    <w:rsid w:val="005F2CA4"/>
    <w:rsid w:val="005F2FFA"/>
    <w:rsid w:val="005F44B7"/>
    <w:rsid w:val="005F5C3B"/>
    <w:rsid w:val="005F70FD"/>
    <w:rsid w:val="00600220"/>
    <w:rsid w:val="006007BD"/>
    <w:rsid w:val="00601162"/>
    <w:rsid w:val="0060395D"/>
    <w:rsid w:val="00604CCD"/>
    <w:rsid w:val="00605AF8"/>
    <w:rsid w:val="00605CB9"/>
    <w:rsid w:val="006060E2"/>
    <w:rsid w:val="006071F6"/>
    <w:rsid w:val="00612429"/>
    <w:rsid w:val="00612A5C"/>
    <w:rsid w:val="0061333E"/>
    <w:rsid w:val="0061373E"/>
    <w:rsid w:val="00615B54"/>
    <w:rsid w:val="0061628B"/>
    <w:rsid w:val="00617549"/>
    <w:rsid w:val="00621ED8"/>
    <w:rsid w:val="0062287D"/>
    <w:rsid w:val="006232B3"/>
    <w:rsid w:val="00623A42"/>
    <w:rsid w:val="00626EC7"/>
    <w:rsid w:val="00630A46"/>
    <w:rsid w:val="00631100"/>
    <w:rsid w:val="00631FFA"/>
    <w:rsid w:val="00634957"/>
    <w:rsid w:val="00635848"/>
    <w:rsid w:val="006373DB"/>
    <w:rsid w:val="006404F2"/>
    <w:rsid w:val="00640DAA"/>
    <w:rsid w:val="0064267B"/>
    <w:rsid w:val="00644743"/>
    <w:rsid w:val="006452AA"/>
    <w:rsid w:val="0064573A"/>
    <w:rsid w:val="006457FC"/>
    <w:rsid w:val="00645DCF"/>
    <w:rsid w:val="00647680"/>
    <w:rsid w:val="006533CD"/>
    <w:rsid w:val="00661788"/>
    <w:rsid w:val="00663BD5"/>
    <w:rsid w:val="00663C03"/>
    <w:rsid w:val="00666A52"/>
    <w:rsid w:val="00671108"/>
    <w:rsid w:val="006737BE"/>
    <w:rsid w:val="00674668"/>
    <w:rsid w:val="006750DC"/>
    <w:rsid w:val="006759AC"/>
    <w:rsid w:val="006764B7"/>
    <w:rsid w:val="00677D95"/>
    <w:rsid w:val="0068277E"/>
    <w:rsid w:val="00684974"/>
    <w:rsid w:val="00687DB4"/>
    <w:rsid w:val="00690E32"/>
    <w:rsid w:val="006919F8"/>
    <w:rsid w:val="006921FF"/>
    <w:rsid w:val="00692C40"/>
    <w:rsid w:val="00693890"/>
    <w:rsid w:val="00693A07"/>
    <w:rsid w:val="00693CEA"/>
    <w:rsid w:val="00697BD5"/>
    <w:rsid w:val="006A02B1"/>
    <w:rsid w:val="006A1059"/>
    <w:rsid w:val="006A15DF"/>
    <w:rsid w:val="006A4609"/>
    <w:rsid w:val="006A570B"/>
    <w:rsid w:val="006A6962"/>
    <w:rsid w:val="006B1565"/>
    <w:rsid w:val="006B24D4"/>
    <w:rsid w:val="006B3A22"/>
    <w:rsid w:val="006B4E93"/>
    <w:rsid w:val="006B531C"/>
    <w:rsid w:val="006B5772"/>
    <w:rsid w:val="006B5D84"/>
    <w:rsid w:val="006B60EC"/>
    <w:rsid w:val="006B657E"/>
    <w:rsid w:val="006B7E5A"/>
    <w:rsid w:val="006C0575"/>
    <w:rsid w:val="006C0807"/>
    <w:rsid w:val="006C0C91"/>
    <w:rsid w:val="006C170F"/>
    <w:rsid w:val="006C1787"/>
    <w:rsid w:val="006C1B81"/>
    <w:rsid w:val="006C1C06"/>
    <w:rsid w:val="006C2251"/>
    <w:rsid w:val="006C2953"/>
    <w:rsid w:val="006C41C6"/>
    <w:rsid w:val="006C437C"/>
    <w:rsid w:val="006C54FA"/>
    <w:rsid w:val="006C5810"/>
    <w:rsid w:val="006C6BF5"/>
    <w:rsid w:val="006D11F5"/>
    <w:rsid w:val="006D1963"/>
    <w:rsid w:val="006D2803"/>
    <w:rsid w:val="006D2C20"/>
    <w:rsid w:val="006D71A3"/>
    <w:rsid w:val="006D770F"/>
    <w:rsid w:val="006D7C4A"/>
    <w:rsid w:val="006E03AD"/>
    <w:rsid w:val="006E054B"/>
    <w:rsid w:val="006E0C00"/>
    <w:rsid w:val="006E1AAC"/>
    <w:rsid w:val="006F1CFA"/>
    <w:rsid w:val="006F2FE3"/>
    <w:rsid w:val="006F3553"/>
    <w:rsid w:val="006F4C67"/>
    <w:rsid w:val="007005D8"/>
    <w:rsid w:val="0070068D"/>
    <w:rsid w:val="007050A9"/>
    <w:rsid w:val="00705358"/>
    <w:rsid w:val="007054D2"/>
    <w:rsid w:val="007060E4"/>
    <w:rsid w:val="00706BD7"/>
    <w:rsid w:val="00707546"/>
    <w:rsid w:val="00710111"/>
    <w:rsid w:val="00711041"/>
    <w:rsid w:val="00715610"/>
    <w:rsid w:val="00716E1B"/>
    <w:rsid w:val="007172DD"/>
    <w:rsid w:val="00721A1C"/>
    <w:rsid w:val="00723E8F"/>
    <w:rsid w:val="007278C2"/>
    <w:rsid w:val="007305AC"/>
    <w:rsid w:val="00730EAE"/>
    <w:rsid w:val="00731628"/>
    <w:rsid w:val="00733703"/>
    <w:rsid w:val="0073385F"/>
    <w:rsid w:val="0073448D"/>
    <w:rsid w:val="00734F3E"/>
    <w:rsid w:val="007358BB"/>
    <w:rsid w:val="00735D85"/>
    <w:rsid w:val="007364D4"/>
    <w:rsid w:val="007368D9"/>
    <w:rsid w:val="00736917"/>
    <w:rsid w:val="0073707B"/>
    <w:rsid w:val="00737839"/>
    <w:rsid w:val="0074106F"/>
    <w:rsid w:val="00743F94"/>
    <w:rsid w:val="00744262"/>
    <w:rsid w:val="00744A12"/>
    <w:rsid w:val="00745F20"/>
    <w:rsid w:val="00746334"/>
    <w:rsid w:val="00750122"/>
    <w:rsid w:val="007521B8"/>
    <w:rsid w:val="00752E4D"/>
    <w:rsid w:val="0075341D"/>
    <w:rsid w:val="0075409E"/>
    <w:rsid w:val="007549EB"/>
    <w:rsid w:val="0075587A"/>
    <w:rsid w:val="00755E2A"/>
    <w:rsid w:val="0075732F"/>
    <w:rsid w:val="00761A46"/>
    <w:rsid w:val="00761AD4"/>
    <w:rsid w:val="0076296F"/>
    <w:rsid w:val="00763706"/>
    <w:rsid w:val="00763B9D"/>
    <w:rsid w:val="00767668"/>
    <w:rsid w:val="007752B8"/>
    <w:rsid w:val="00776163"/>
    <w:rsid w:val="0077647A"/>
    <w:rsid w:val="007807D3"/>
    <w:rsid w:val="00780A8B"/>
    <w:rsid w:val="00781231"/>
    <w:rsid w:val="00781775"/>
    <w:rsid w:val="00781BD8"/>
    <w:rsid w:val="00781F19"/>
    <w:rsid w:val="00782381"/>
    <w:rsid w:val="0078350F"/>
    <w:rsid w:val="00784406"/>
    <w:rsid w:val="0078446B"/>
    <w:rsid w:val="00784D78"/>
    <w:rsid w:val="00785E6B"/>
    <w:rsid w:val="007865DD"/>
    <w:rsid w:val="00786694"/>
    <w:rsid w:val="00790526"/>
    <w:rsid w:val="00790F27"/>
    <w:rsid w:val="007916C2"/>
    <w:rsid w:val="00792EE2"/>
    <w:rsid w:val="00793697"/>
    <w:rsid w:val="00793CFE"/>
    <w:rsid w:val="00793E6D"/>
    <w:rsid w:val="0079442A"/>
    <w:rsid w:val="007948C7"/>
    <w:rsid w:val="007961D9"/>
    <w:rsid w:val="007967B1"/>
    <w:rsid w:val="00797731"/>
    <w:rsid w:val="007A090E"/>
    <w:rsid w:val="007A125B"/>
    <w:rsid w:val="007A1F18"/>
    <w:rsid w:val="007A3AC4"/>
    <w:rsid w:val="007A42B8"/>
    <w:rsid w:val="007A46E2"/>
    <w:rsid w:val="007A481F"/>
    <w:rsid w:val="007A4E7C"/>
    <w:rsid w:val="007A60E0"/>
    <w:rsid w:val="007B0686"/>
    <w:rsid w:val="007B07A5"/>
    <w:rsid w:val="007B18D7"/>
    <w:rsid w:val="007B1FC8"/>
    <w:rsid w:val="007B23BF"/>
    <w:rsid w:val="007B2E02"/>
    <w:rsid w:val="007B3045"/>
    <w:rsid w:val="007B305F"/>
    <w:rsid w:val="007B3301"/>
    <w:rsid w:val="007B579E"/>
    <w:rsid w:val="007B5D3C"/>
    <w:rsid w:val="007B7FAD"/>
    <w:rsid w:val="007C1B54"/>
    <w:rsid w:val="007C3535"/>
    <w:rsid w:val="007C4AC6"/>
    <w:rsid w:val="007C4B01"/>
    <w:rsid w:val="007C5007"/>
    <w:rsid w:val="007C688A"/>
    <w:rsid w:val="007D2320"/>
    <w:rsid w:val="007D3A7D"/>
    <w:rsid w:val="007D4463"/>
    <w:rsid w:val="007D5CF7"/>
    <w:rsid w:val="007D6B40"/>
    <w:rsid w:val="007D7148"/>
    <w:rsid w:val="007D75A2"/>
    <w:rsid w:val="007D7D3C"/>
    <w:rsid w:val="007E0E56"/>
    <w:rsid w:val="007E293E"/>
    <w:rsid w:val="007E7D83"/>
    <w:rsid w:val="007F2909"/>
    <w:rsid w:val="007F3E12"/>
    <w:rsid w:val="007F4190"/>
    <w:rsid w:val="007F783E"/>
    <w:rsid w:val="008003A8"/>
    <w:rsid w:val="00801935"/>
    <w:rsid w:val="008072AF"/>
    <w:rsid w:val="008073E3"/>
    <w:rsid w:val="00813970"/>
    <w:rsid w:val="00813A5B"/>
    <w:rsid w:val="00814734"/>
    <w:rsid w:val="00815205"/>
    <w:rsid w:val="00816009"/>
    <w:rsid w:val="00820DDE"/>
    <w:rsid w:val="00821762"/>
    <w:rsid w:val="00821B0E"/>
    <w:rsid w:val="008301A7"/>
    <w:rsid w:val="0083039B"/>
    <w:rsid w:val="00831358"/>
    <w:rsid w:val="0083348C"/>
    <w:rsid w:val="00833E8E"/>
    <w:rsid w:val="00834A1F"/>
    <w:rsid w:val="00837029"/>
    <w:rsid w:val="00841198"/>
    <w:rsid w:val="0084394B"/>
    <w:rsid w:val="008439C3"/>
    <w:rsid w:val="008439CB"/>
    <w:rsid w:val="0084403B"/>
    <w:rsid w:val="00844F54"/>
    <w:rsid w:val="008456B1"/>
    <w:rsid w:val="008476A0"/>
    <w:rsid w:val="00847D22"/>
    <w:rsid w:val="008500AE"/>
    <w:rsid w:val="00850396"/>
    <w:rsid w:val="0085133F"/>
    <w:rsid w:val="0085314A"/>
    <w:rsid w:val="00853358"/>
    <w:rsid w:val="00856C6E"/>
    <w:rsid w:val="0086107B"/>
    <w:rsid w:val="0086114A"/>
    <w:rsid w:val="0086140D"/>
    <w:rsid w:val="00861790"/>
    <w:rsid w:val="00861E13"/>
    <w:rsid w:val="00862891"/>
    <w:rsid w:val="00864B14"/>
    <w:rsid w:val="00866288"/>
    <w:rsid w:val="00867FDA"/>
    <w:rsid w:val="008702BF"/>
    <w:rsid w:val="00870605"/>
    <w:rsid w:val="008708D3"/>
    <w:rsid w:val="00871AE6"/>
    <w:rsid w:val="00872810"/>
    <w:rsid w:val="0087286A"/>
    <w:rsid w:val="00873662"/>
    <w:rsid w:val="00874282"/>
    <w:rsid w:val="0087669B"/>
    <w:rsid w:val="00876AD6"/>
    <w:rsid w:val="00881D9B"/>
    <w:rsid w:val="00882659"/>
    <w:rsid w:val="00882F17"/>
    <w:rsid w:val="00883EA6"/>
    <w:rsid w:val="00883F2A"/>
    <w:rsid w:val="00884AF2"/>
    <w:rsid w:val="00885D6F"/>
    <w:rsid w:val="0088639E"/>
    <w:rsid w:val="0089139B"/>
    <w:rsid w:val="00891D9B"/>
    <w:rsid w:val="00892763"/>
    <w:rsid w:val="00892E86"/>
    <w:rsid w:val="00894670"/>
    <w:rsid w:val="00894A5F"/>
    <w:rsid w:val="00895105"/>
    <w:rsid w:val="008959C5"/>
    <w:rsid w:val="008A07C7"/>
    <w:rsid w:val="008A10FB"/>
    <w:rsid w:val="008A28EB"/>
    <w:rsid w:val="008A3625"/>
    <w:rsid w:val="008B0D9A"/>
    <w:rsid w:val="008B11CB"/>
    <w:rsid w:val="008B1CDA"/>
    <w:rsid w:val="008B31E9"/>
    <w:rsid w:val="008B5A0B"/>
    <w:rsid w:val="008B636B"/>
    <w:rsid w:val="008C1039"/>
    <w:rsid w:val="008C1DEC"/>
    <w:rsid w:val="008C1E1A"/>
    <w:rsid w:val="008C3AEF"/>
    <w:rsid w:val="008C456F"/>
    <w:rsid w:val="008C47A9"/>
    <w:rsid w:val="008C50CE"/>
    <w:rsid w:val="008C5426"/>
    <w:rsid w:val="008C68BA"/>
    <w:rsid w:val="008C6DAB"/>
    <w:rsid w:val="008D21D3"/>
    <w:rsid w:val="008D35B4"/>
    <w:rsid w:val="008D511B"/>
    <w:rsid w:val="008D5491"/>
    <w:rsid w:val="008E38FA"/>
    <w:rsid w:val="008E4F36"/>
    <w:rsid w:val="008E5FD2"/>
    <w:rsid w:val="008E6ABB"/>
    <w:rsid w:val="008E6BB4"/>
    <w:rsid w:val="008E7BF7"/>
    <w:rsid w:val="008F1A48"/>
    <w:rsid w:val="008F1FCB"/>
    <w:rsid w:val="008F529F"/>
    <w:rsid w:val="008F648E"/>
    <w:rsid w:val="008F6C39"/>
    <w:rsid w:val="008F7631"/>
    <w:rsid w:val="009005DD"/>
    <w:rsid w:val="0090193F"/>
    <w:rsid w:val="00901F24"/>
    <w:rsid w:val="009030AF"/>
    <w:rsid w:val="0090536D"/>
    <w:rsid w:val="00905D1F"/>
    <w:rsid w:val="0090731A"/>
    <w:rsid w:val="00910344"/>
    <w:rsid w:val="00912BD5"/>
    <w:rsid w:val="00912CCF"/>
    <w:rsid w:val="00914AFE"/>
    <w:rsid w:val="00917E70"/>
    <w:rsid w:val="00920979"/>
    <w:rsid w:val="00921009"/>
    <w:rsid w:val="009229CC"/>
    <w:rsid w:val="00924F91"/>
    <w:rsid w:val="00926F52"/>
    <w:rsid w:val="00927FA0"/>
    <w:rsid w:val="00932F46"/>
    <w:rsid w:val="00935ADC"/>
    <w:rsid w:val="00941B21"/>
    <w:rsid w:val="009428B8"/>
    <w:rsid w:val="00943892"/>
    <w:rsid w:val="00943B0D"/>
    <w:rsid w:val="009442BA"/>
    <w:rsid w:val="00944700"/>
    <w:rsid w:val="00946F40"/>
    <w:rsid w:val="00947410"/>
    <w:rsid w:val="0095100E"/>
    <w:rsid w:val="0095120E"/>
    <w:rsid w:val="00951E7C"/>
    <w:rsid w:val="00952221"/>
    <w:rsid w:val="00953296"/>
    <w:rsid w:val="00955D38"/>
    <w:rsid w:val="00960F2A"/>
    <w:rsid w:val="009625EF"/>
    <w:rsid w:val="009626AE"/>
    <w:rsid w:val="00964277"/>
    <w:rsid w:val="0096464B"/>
    <w:rsid w:val="009649E9"/>
    <w:rsid w:val="009654C6"/>
    <w:rsid w:val="0096553F"/>
    <w:rsid w:val="009706D5"/>
    <w:rsid w:val="00973932"/>
    <w:rsid w:val="00974D7D"/>
    <w:rsid w:val="00980E0C"/>
    <w:rsid w:val="0098200D"/>
    <w:rsid w:val="009821E8"/>
    <w:rsid w:val="00984A0F"/>
    <w:rsid w:val="00985D19"/>
    <w:rsid w:val="0099070D"/>
    <w:rsid w:val="0099141E"/>
    <w:rsid w:val="0099248E"/>
    <w:rsid w:val="0099285F"/>
    <w:rsid w:val="00992953"/>
    <w:rsid w:val="00993CF9"/>
    <w:rsid w:val="009960D8"/>
    <w:rsid w:val="00996163"/>
    <w:rsid w:val="00997E1A"/>
    <w:rsid w:val="009A075F"/>
    <w:rsid w:val="009A076A"/>
    <w:rsid w:val="009A24FE"/>
    <w:rsid w:val="009A2A36"/>
    <w:rsid w:val="009A3C41"/>
    <w:rsid w:val="009A3C48"/>
    <w:rsid w:val="009A483E"/>
    <w:rsid w:val="009A4CCB"/>
    <w:rsid w:val="009A6D46"/>
    <w:rsid w:val="009B1F12"/>
    <w:rsid w:val="009B217C"/>
    <w:rsid w:val="009B406C"/>
    <w:rsid w:val="009B4A0E"/>
    <w:rsid w:val="009B63AC"/>
    <w:rsid w:val="009B6B5A"/>
    <w:rsid w:val="009C1AEE"/>
    <w:rsid w:val="009C1CD9"/>
    <w:rsid w:val="009C20BA"/>
    <w:rsid w:val="009C4D2A"/>
    <w:rsid w:val="009D0326"/>
    <w:rsid w:val="009D05D1"/>
    <w:rsid w:val="009D0878"/>
    <w:rsid w:val="009D2478"/>
    <w:rsid w:val="009D251C"/>
    <w:rsid w:val="009D34A8"/>
    <w:rsid w:val="009D3B0D"/>
    <w:rsid w:val="009D4AE3"/>
    <w:rsid w:val="009D4F15"/>
    <w:rsid w:val="009D584C"/>
    <w:rsid w:val="009D5DFA"/>
    <w:rsid w:val="009E00C8"/>
    <w:rsid w:val="009E02AF"/>
    <w:rsid w:val="009E0F56"/>
    <w:rsid w:val="009E2D2B"/>
    <w:rsid w:val="009E36C7"/>
    <w:rsid w:val="009E4779"/>
    <w:rsid w:val="009E4DBD"/>
    <w:rsid w:val="009E4EA9"/>
    <w:rsid w:val="009E557C"/>
    <w:rsid w:val="009E57DF"/>
    <w:rsid w:val="009E627B"/>
    <w:rsid w:val="009E637B"/>
    <w:rsid w:val="009E764E"/>
    <w:rsid w:val="009E7E2D"/>
    <w:rsid w:val="009F159E"/>
    <w:rsid w:val="009F1B09"/>
    <w:rsid w:val="009F24B5"/>
    <w:rsid w:val="009F384D"/>
    <w:rsid w:val="009F40C8"/>
    <w:rsid w:val="009F4C71"/>
    <w:rsid w:val="009F6C97"/>
    <w:rsid w:val="00A00C16"/>
    <w:rsid w:val="00A02064"/>
    <w:rsid w:val="00A02E23"/>
    <w:rsid w:val="00A037C0"/>
    <w:rsid w:val="00A03AA2"/>
    <w:rsid w:val="00A03D92"/>
    <w:rsid w:val="00A04C3C"/>
    <w:rsid w:val="00A05116"/>
    <w:rsid w:val="00A069D0"/>
    <w:rsid w:val="00A06FED"/>
    <w:rsid w:val="00A07AB6"/>
    <w:rsid w:val="00A07C27"/>
    <w:rsid w:val="00A10476"/>
    <w:rsid w:val="00A11606"/>
    <w:rsid w:val="00A12FD4"/>
    <w:rsid w:val="00A131C1"/>
    <w:rsid w:val="00A13A77"/>
    <w:rsid w:val="00A14EC0"/>
    <w:rsid w:val="00A16DA1"/>
    <w:rsid w:val="00A16EF7"/>
    <w:rsid w:val="00A16EF8"/>
    <w:rsid w:val="00A23E64"/>
    <w:rsid w:val="00A25C57"/>
    <w:rsid w:val="00A260D1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10AF"/>
    <w:rsid w:val="00A413A5"/>
    <w:rsid w:val="00A41565"/>
    <w:rsid w:val="00A41CE8"/>
    <w:rsid w:val="00A422C5"/>
    <w:rsid w:val="00A46257"/>
    <w:rsid w:val="00A47010"/>
    <w:rsid w:val="00A52709"/>
    <w:rsid w:val="00A569F2"/>
    <w:rsid w:val="00A57C8C"/>
    <w:rsid w:val="00A602BD"/>
    <w:rsid w:val="00A64C75"/>
    <w:rsid w:val="00A653D0"/>
    <w:rsid w:val="00A65553"/>
    <w:rsid w:val="00A65A9E"/>
    <w:rsid w:val="00A668BA"/>
    <w:rsid w:val="00A66FDD"/>
    <w:rsid w:val="00A6755F"/>
    <w:rsid w:val="00A677E7"/>
    <w:rsid w:val="00A67E24"/>
    <w:rsid w:val="00A723F3"/>
    <w:rsid w:val="00A73903"/>
    <w:rsid w:val="00A769DD"/>
    <w:rsid w:val="00A76E6A"/>
    <w:rsid w:val="00A803C8"/>
    <w:rsid w:val="00A81322"/>
    <w:rsid w:val="00A81815"/>
    <w:rsid w:val="00A81EDE"/>
    <w:rsid w:val="00A8247B"/>
    <w:rsid w:val="00A82A39"/>
    <w:rsid w:val="00A82A70"/>
    <w:rsid w:val="00A82EDD"/>
    <w:rsid w:val="00A832C5"/>
    <w:rsid w:val="00A843E5"/>
    <w:rsid w:val="00A876CF"/>
    <w:rsid w:val="00A91C47"/>
    <w:rsid w:val="00A93B20"/>
    <w:rsid w:val="00AA0D93"/>
    <w:rsid w:val="00AA1561"/>
    <w:rsid w:val="00AA22E9"/>
    <w:rsid w:val="00AA4F25"/>
    <w:rsid w:val="00AA6789"/>
    <w:rsid w:val="00AA75B7"/>
    <w:rsid w:val="00AB4402"/>
    <w:rsid w:val="00AB4592"/>
    <w:rsid w:val="00AB4979"/>
    <w:rsid w:val="00AB606D"/>
    <w:rsid w:val="00AC0675"/>
    <w:rsid w:val="00AC0742"/>
    <w:rsid w:val="00AC0DD5"/>
    <w:rsid w:val="00AC2C46"/>
    <w:rsid w:val="00AC3A6D"/>
    <w:rsid w:val="00AC4D46"/>
    <w:rsid w:val="00AC5357"/>
    <w:rsid w:val="00AC54BF"/>
    <w:rsid w:val="00AC625A"/>
    <w:rsid w:val="00AD0079"/>
    <w:rsid w:val="00AD259B"/>
    <w:rsid w:val="00AD60EC"/>
    <w:rsid w:val="00AD63A3"/>
    <w:rsid w:val="00AD658B"/>
    <w:rsid w:val="00AD75B0"/>
    <w:rsid w:val="00AD7955"/>
    <w:rsid w:val="00AD7E7B"/>
    <w:rsid w:val="00AE0385"/>
    <w:rsid w:val="00AE1075"/>
    <w:rsid w:val="00AE11BE"/>
    <w:rsid w:val="00AE3BDC"/>
    <w:rsid w:val="00AE3E1C"/>
    <w:rsid w:val="00AE3E91"/>
    <w:rsid w:val="00AE417B"/>
    <w:rsid w:val="00AE4C81"/>
    <w:rsid w:val="00AE6AC8"/>
    <w:rsid w:val="00AF1372"/>
    <w:rsid w:val="00AF25E5"/>
    <w:rsid w:val="00AF298F"/>
    <w:rsid w:val="00AF5261"/>
    <w:rsid w:val="00AF5BE0"/>
    <w:rsid w:val="00AF66BE"/>
    <w:rsid w:val="00AF7CC7"/>
    <w:rsid w:val="00B005D6"/>
    <w:rsid w:val="00B0300F"/>
    <w:rsid w:val="00B043C2"/>
    <w:rsid w:val="00B04704"/>
    <w:rsid w:val="00B06F97"/>
    <w:rsid w:val="00B10EF5"/>
    <w:rsid w:val="00B12DBC"/>
    <w:rsid w:val="00B13FDA"/>
    <w:rsid w:val="00B143E4"/>
    <w:rsid w:val="00B14629"/>
    <w:rsid w:val="00B1577A"/>
    <w:rsid w:val="00B15B8F"/>
    <w:rsid w:val="00B1761F"/>
    <w:rsid w:val="00B1796A"/>
    <w:rsid w:val="00B200AF"/>
    <w:rsid w:val="00B21113"/>
    <w:rsid w:val="00B21A09"/>
    <w:rsid w:val="00B226EC"/>
    <w:rsid w:val="00B22D1A"/>
    <w:rsid w:val="00B23128"/>
    <w:rsid w:val="00B252AF"/>
    <w:rsid w:val="00B26DB8"/>
    <w:rsid w:val="00B26FF3"/>
    <w:rsid w:val="00B30F76"/>
    <w:rsid w:val="00B31CF0"/>
    <w:rsid w:val="00B35205"/>
    <w:rsid w:val="00B41A31"/>
    <w:rsid w:val="00B41BA7"/>
    <w:rsid w:val="00B42508"/>
    <w:rsid w:val="00B42D54"/>
    <w:rsid w:val="00B435FD"/>
    <w:rsid w:val="00B447B4"/>
    <w:rsid w:val="00B4480F"/>
    <w:rsid w:val="00B45F15"/>
    <w:rsid w:val="00B462BF"/>
    <w:rsid w:val="00B46901"/>
    <w:rsid w:val="00B46B98"/>
    <w:rsid w:val="00B47F2D"/>
    <w:rsid w:val="00B50809"/>
    <w:rsid w:val="00B51694"/>
    <w:rsid w:val="00B54B87"/>
    <w:rsid w:val="00B5763C"/>
    <w:rsid w:val="00B60287"/>
    <w:rsid w:val="00B61702"/>
    <w:rsid w:val="00B629A6"/>
    <w:rsid w:val="00B65797"/>
    <w:rsid w:val="00B666C3"/>
    <w:rsid w:val="00B7187D"/>
    <w:rsid w:val="00B80DBE"/>
    <w:rsid w:val="00B82E5C"/>
    <w:rsid w:val="00B85A16"/>
    <w:rsid w:val="00B8779D"/>
    <w:rsid w:val="00B909AA"/>
    <w:rsid w:val="00B90AC8"/>
    <w:rsid w:val="00B91DCF"/>
    <w:rsid w:val="00B92052"/>
    <w:rsid w:val="00B936D9"/>
    <w:rsid w:val="00B941FA"/>
    <w:rsid w:val="00B9609E"/>
    <w:rsid w:val="00B96A1B"/>
    <w:rsid w:val="00B973A6"/>
    <w:rsid w:val="00B97E4F"/>
    <w:rsid w:val="00BA1CB1"/>
    <w:rsid w:val="00BA21E1"/>
    <w:rsid w:val="00BA3075"/>
    <w:rsid w:val="00BA36EA"/>
    <w:rsid w:val="00BA38C9"/>
    <w:rsid w:val="00BA3E14"/>
    <w:rsid w:val="00BA4908"/>
    <w:rsid w:val="00BA5106"/>
    <w:rsid w:val="00BA526D"/>
    <w:rsid w:val="00BA5CFB"/>
    <w:rsid w:val="00BA5DD2"/>
    <w:rsid w:val="00BB2144"/>
    <w:rsid w:val="00BB3152"/>
    <w:rsid w:val="00BB4844"/>
    <w:rsid w:val="00BB556F"/>
    <w:rsid w:val="00BB5B7C"/>
    <w:rsid w:val="00BC0B49"/>
    <w:rsid w:val="00BC0BED"/>
    <w:rsid w:val="00BC1924"/>
    <w:rsid w:val="00BC1C6B"/>
    <w:rsid w:val="00BC20AA"/>
    <w:rsid w:val="00BC325B"/>
    <w:rsid w:val="00BC53A1"/>
    <w:rsid w:val="00BC5860"/>
    <w:rsid w:val="00BC66A9"/>
    <w:rsid w:val="00BD10AD"/>
    <w:rsid w:val="00BD3F7E"/>
    <w:rsid w:val="00BE0211"/>
    <w:rsid w:val="00BE255F"/>
    <w:rsid w:val="00BE279D"/>
    <w:rsid w:val="00BE47A3"/>
    <w:rsid w:val="00BE51F9"/>
    <w:rsid w:val="00BE63E9"/>
    <w:rsid w:val="00BF0523"/>
    <w:rsid w:val="00BF2574"/>
    <w:rsid w:val="00BF583B"/>
    <w:rsid w:val="00BF58AD"/>
    <w:rsid w:val="00BF72D6"/>
    <w:rsid w:val="00C02F1C"/>
    <w:rsid w:val="00C0385D"/>
    <w:rsid w:val="00C04158"/>
    <w:rsid w:val="00C043F4"/>
    <w:rsid w:val="00C0454D"/>
    <w:rsid w:val="00C065D1"/>
    <w:rsid w:val="00C11A60"/>
    <w:rsid w:val="00C11CA9"/>
    <w:rsid w:val="00C13393"/>
    <w:rsid w:val="00C137A0"/>
    <w:rsid w:val="00C14361"/>
    <w:rsid w:val="00C15EC2"/>
    <w:rsid w:val="00C1749C"/>
    <w:rsid w:val="00C17727"/>
    <w:rsid w:val="00C201E8"/>
    <w:rsid w:val="00C25D53"/>
    <w:rsid w:val="00C30895"/>
    <w:rsid w:val="00C30FDC"/>
    <w:rsid w:val="00C3202C"/>
    <w:rsid w:val="00C32AA9"/>
    <w:rsid w:val="00C353F6"/>
    <w:rsid w:val="00C35E48"/>
    <w:rsid w:val="00C40B6E"/>
    <w:rsid w:val="00C40C96"/>
    <w:rsid w:val="00C413BA"/>
    <w:rsid w:val="00C41507"/>
    <w:rsid w:val="00C4258A"/>
    <w:rsid w:val="00C42AF0"/>
    <w:rsid w:val="00C461B9"/>
    <w:rsid w:val="00C47E55"/>
    <w:rsid w:val="00C51C9A"/>
    <w:rsid w:val="00C524A2"/>
    <w:rsid w:val="00C5353E"/>
    <w:rsid w:val="00C539AE"/>
    <w:rsid w:val="00C542DC"/>
    <w:rsid w:val="00C544F2"/>
    <w:rsid w:val="00C55434"/>
    <w:rsid w:val="00C55A79"/>
    <w:rsid w:val="00C57B91"/>
    <w:rsid w:val="00C57D74"/>
    <w:rsid w:val="00C60C40"/>
    <w:rsid w:val="00C62A46"/>
    <w:rsid w:val="00C6325D"/>
    <w:rsid w:val="00C6369B"/>
    <w:rsid w:val="00C66474"/>
    <w:rsid w:val="00C67D58"/>
    <w:rsid w:val="00C70098"/>
    <w:rsid w:val="00C72C9A"/>
    <w:rsid w:val="00C74673"/>
    <w:rsid w:val="00C7479F"/>
    <w:rsid w:val="00C74D52"/>
    <w:rsid w:val="00C74F4F"/>
    <w:rsid w:val="00C75EB4"/>
    <w:rsid w:val="00C762D4"/>
    <w:rsid w:val="00C7650A"/>
    <w:rsid w:val="00C82AC8"/>
    <w:rsid w:val="00C84020"/>
    <w:rsid w:val="00C84370"/>
    <w:rsid w:val="00C872DB"/>
    <w:rsid w:val="00C87DB1"/>
    <w:rsid w:val="00C9114E"/>
    <w:rsid w:val="00C95619"/>
    <w:rsid w:val="00C95DED"/>
    <w:rsid w:val="00CA224C"/>
    <w:rsid w:val="00CA3305"/>
    <w:rsid w:val="00CA3DE8"/>
    <w:rsid w:val="00CA63C8"/>
    <w:rsid w:val="00CA6501"/>
    <w:rsid w:val="00CB0A99"/>
    <w:rsid w:val="00CB12D7"/>
    <w:rsid w:val="00CB35B6"/>
    <w:rsid w:val="00CB6A19"/>
    <w:rsid w:val="00CB6EE9"/>
    <w:rsid w:val="00CC4416"/>
    <w:rsid w:val="00CC50DD"/>
    <w:rsid w:val="00CC5256"/>
    <w:rsid w:val="00CC5F31"/>
    <w:rsid w:val="00CC669A"/>
    <w:rsid w:val="00CC6791"/>
    <w:rsid w:val="00CC731F"/>
    <w:rsid w:val="00CC7ED1"/>
    <w:rsid w:val="00CC7FCA"/>
    <w:rsid w:val="00CD022E"/>
    <w:rsid w:val="00CD0783"/>
    <w:rsid w:val="00CD1619"/>
    <w:rsid w:val="00CD1860"/>
    <w:rsid w:val="00CD2FF6"/>
    <w:rsid w:val="00CD4DD6"/>
    <w:rsid w:val="00CD5DCD"/>
    <w:rsid w:val="00CD6A00"/>
    <w:rsid w:val="00CE0824"/>
    <w:rsid w:val="00CE1741"/>
    <w:rsid w:val="00CE178B"/>
    <w:rsid w:val="00CE2855"/>
    <w:rsid w:val="00CE48F2"/>
    <w:rsid w:val="00CE4C09"/>
    <w:rsid w:val="00CE6A0F"/>
    <w:rsid w:val="00CE7238"/>
    <w:rsid w:val="00CE7954"/>
    <w:rsid w:val="00CF19EA"/>
    <w:rsid w:val="00CF27D0"/>
    <w:rsid w:val="00CF2B5D"/>
    <w:rsid w:val="00CF2DF7"/>
    <w:rsid w:val="00CF60F7"/>
    <w:rsid w:val="00CF6EDE"/>
    <w:rsid w:val="00D01AA5"/>
    <w:rsid w:val="00D01AF7"/>
    <w:rsid w:val="00D02555"/>
    <w:rsid w:val="00D02D7A"/>
    <w:rsid w:val="00D02F28"/>
    <w:rsid w:val="00D03322"/>
    <w:rsid w:val="00D05B65"/>
    <w:rsid w:val="00D06D05"/>
    <w:rsid w:val="00D113C9"/>
    <w:rsid w:val="00D1421D"/>
    <w:rsid w:val="00D149DD"/>
    <w:rsid w:val="00D14D70"/>
    <w:rsid w:val="00D16EB3"/>
    <w:rsid w:val="00D21C06"/>
    <w:rsid w:val="00D21F4F"/>
    <w:rsid w:val="00D25095"/>
    <w:rsid w:val="00D253B5"/>
    <w:rsid w:val="00D255F3"/>
    <w:rsid w:val="00D25E61"/>
    <w:rsid w:val="00D25F29"/>
    <w:rsid w:val="00D301A5"/>
    <w:rsid w:val="00D327D0"/>
    <w:rsid w:val="00D32C39"/>
    <w:rsid w:val="00D35189"/>
    <w:rsid w:val="00D35BDB"/>
    <w:rsid w:val="00D360BA"/>
    <w:rsid w:val="00D40E79"/>
    <w:rsid w:val="00D413BC"/>
    <w:rsid w:val="00D42FB9"/>
    <w:rsid w:val="00D4369D"/>
    <w:rsid w:val="00D448C6"/>
    <w:rsid w:val="00D44C10"/>
    <w:rsid w:val="00D4547D"/>
    <w:rsid w:val="00D45F0C"/>
    <w:rsid w:val="00D45F48"/>
    <w:rsid w:val="00D46CD2"/>
    <w:rsid w:val="00D46D8E"/>
    <w:rsid w:val="00D47CE6"/>
    <w:rsid w:val="00D52568"/>
    <w:rsid w:val="00D52A86"/>
    <w:rsid w:val="00D53998"/>
    <w:rsid w:val="00D55101"/>
    <w:rsid w:val="00D56086"/>
    <w:rsid w:val="00D56420"/>
    <w:rsid w:val="00D5699B"/>
    <w:rsid w:val="00D56BFB"/>
    <w:rsid w:val="00D57411"/>
    <w:rsid w:val="00D57BDF"/>
    <w:rsid w:val="00D61ABD"/>
    <w:rsid w:val="00D637D7"/>
    <w:rsid w:val="00D67102"/>
    <w:rsid w:val="00D67440"/>
    <w:rsid w:val="00D67676"/>
    <w:rsid w:val="00D70674"/>
    <w:rsid w:val="00D768E8"/>
    <w:rsid w:val="00D76C15"/>
    <w:rsid w:val="00D80A54"/>
    <w:rsid w:val="00D81F32"/>
    <w:rsid w:val="00D83754"/>
    <w:rsid w:val="00D83B77"/>
    <w:rsid w:val="00D83C10"/>
    <w:rsid w:val="00D841C1"/>
    <w:rsid w:val="00D851E6"/>
    <w:rsid w:val="00D90FFC"/>
    <w:rsid w:val="00D9105F"/>
    <w:rsid w:val="00D91BAB"/>
    <w:rsid w:val="00D974C8"/>
    <w:rsid w:val="00DA1C34"/>
    <w:rsid w:val="00DA215C"/>
    <w:rsid w:val="00DA3EC4"/>
    <w:rsid w:val="00DA5F2C"/>
    <w:rsid w:val="00DB12C5"/>
    <w:rsid w:val="00DB25B5"/>
    <w:rsid w:val="00DB37EE"/>
    <w:rsid w:val="00DB3F99"/>
    <w:rsid w:val="00DB3FC0"/>
    <w:rsid w:val="00DB51AD"/>
    <w:rsid w:val="00DB6A3E"/>
    <w:rsid w:val="00DC15AF"/>
    <w:rsid w:val="00DC1BB8"/>
    <w:rsid w:val="00DC5291"/>
    <w:rsid w:val="00DC5716"/>
    <w:rsid w:val="00DD0E50"/>
    <w:rsid w:val="00DD0F06"/>
    <w:rsid w:val="00DD1C72"/>
    <w:rsid w:val="00DD2DC1"/>
    <w:rsid w:val="00DD3EA9"/>
    <w:rsid w:val="00DD461C"/>
    <w:rsid w:val="00DE04F2"/>
    <w:rsid w:val="00DE1B8E"/>
    <w:rsid w:val="00DE49A8"/>
    <w:rsid w:val="00DE6149"/>
    <w:rsid w:val="00DE64A6"/>
    <w:rsid w:val="00DE6994"/>
    <w:rsid w:val="00DF08DE"/>
    <w:rsid w:val="00DF20D6"/>
    <w:rsid w:val="00DF2FD1"/>
    <w:rsid w:val="00DF451E"/>
    <w:rsid w:val="00DF565C"/>
    <w:rsid w:val="00DF5792"/>
    <w:rsid w:val="00E00943"/>
    <w:rsid w:val="00E02F72"/>
    <w:rsid w:val="00E06462"/>
    <w:rsid w:val="00E06541"/>
    <w:rsid w:val="00E06C4D"/>
    <w:rsid w:val="00E1072A"/>
    <w:rsid w:val="00E112A1"/>
    <w:rsid w:val="00E11764"/>
    <w:rsid w:val="00E1177D"/>
    <w:rsid w:val="00E11FC2"/>
    <w:rsid w:val="00E126B7"/>
    <w:rsid w:val="00E1382C"/>
    <w:rsid w:val="00E13FC5"/>
    <w:rsid w:val="00E14584"/>
    <w:rsid w:val="00E14F26"/>
    <w:rsid w:val="00E1567D"/>
    <w:rsid w:val="00E16413"/>
    <w:rsid w:val="00E1788B"/>
    <w:rsid w:val="00E2230A"/>
    <w:rsid w:val="00E25D6E"/>
    <w:rsid w:val="00E268F1"/>
    <w:rsid w:val="00E27C3A"/>
    <w:rsid w:val="00E3021C"/>
    <w:rsid w:val="00E32C65"/>
    <w:rsid w:val="00E33200"/>
    <w:rsid w:val="00E33A39"/>
    <w:rsid w:val="00E354C5"/>
    <w:rsid w:val="00E35FB6"/>
    <w:rsid w:val="00E37201"/>
    <w:rsid w:val="00E37DC3"/>
    <w:rsid w:val="00E400AA"/>
    <w:rsid w:val="00E43B85"/>
    <w:rsid w:val="00E44530"/>
    <w:rsid w:val="00E453D9"/>
    <w:rsid w:val="00E4604D"/>
    <w:rsid w:val="00E47113"/>
    <w:rsid w:val="00E52CC8"/>
    <w:rsid w:val="00E53B98"/>
    <w:rsid w:val="00E53E2A"/>
    <w:rsid w:val="00E54262"/>
    <w:rsid w:val="00E61C10"/>
    <w:rsid w:val="00E628F6"/>
    <w:rsid w:val="00E63EEE"/>
    <w:rsid w:val="00E653A0"/>
    <w:rsid w:val="00E71DCE"/>
    <w:rsid w:val="00E733AE"/>
    <w:rsid w:val="00E74107"/>
    <w:rsid w:val="00E74125"/>
    <w:rsid w:val="00E74376"/>
    <w:rsid w:val="00E8015A"/>
    <w:rsid w:val="00E818FA"/>
    <w:rsid w:val="00E852A7"/>
    <w:rsid w:val="00E859F2"/>
    <w:rsid w:val="00E8712C"/>
    <w:rsid w:val="00E874CD"/>
    <w:rsid w:val="00E90047"/>
    <w:rsid w:val="00E904B4"/>
    <w:rsid w:val="00E921F1"/>
    <w:rsid w:val="00E948F3"/>
    <w:rsid w:val="00E94924"/>
    <w:rsid w:val="00E96D42"/>
    <w:rsid w:val="00EA04F8"/>
    <w:rsid w:val="00EA1CBC"/>
    <w:rsid w:val="00EA1DD6"/>
    <w:rsid w:val="00EA20F6"/>
    <w:rsid w:val="00EA3059"/>
    <w:rsid w:val="00EA3E4F"/>
    <w:rsid w:val="00EA3F6C"/>
    <w:rsid w:val="00EA4392"/>
    <w:rsid w:val="00EA47C3"/>
    <w:rsid w:val="00EA76B6"/>
    <w:rsid w:val="00EA7F79"/>
    <w:rsid w:val="00EB0200"/>
    <w:rsid w:val="00EB2A2D"/>
    <w:rsid w:val="00EC0FED"/>
    <w:rsid w:val="00EC1EEF"/>
    <w:rsid w:val="00EC2B4D"/>
    <w:rsid w:val="00ED1A9A"/>
    <w:rsid w:val="00ED2515"/>
    <w:rsid w:val="00ED2D84"/>
    <w:rsid w:val="00ED3112"/>
    <w:rsid w:val="00EE0E19"/>
    <w:rsid w:val="00EE10E4"/>
    <w:rsid w:val="00EE2347"/>
    <w:rsid w:val="00EE45AB"/>
    <w:rsid w:val="00EE4B07"/>
    <w:rsid w:val="00EE6DE9"/>
    <w:rsid w:val="00EE72EB"/>
    <w:rsid w:val="00EF0A16"/>
    <w:rsid w:val="00EF1908"/>
    <w:rsid w:val="00EF458E"/>
    <w:rsid w:val="00EF4D96"/>
    <w:rsid w:val="00F068D7"/>
    <w:rsid w:val="00F07030"/>
    <w:rsid w:val="00F07FC1"/>
    <w:rsid w:val="00F104E3"/>
    <w:rsid w:val="00F10744"/>
    <w:rsid w:val="00F12936"/>
    <w:rsid w:val="00F12F5C"/>
    <w:rsid w:val="00F1388A"/>
    <w:rsid w:val="00F16297"/>
    <w:rsid w:val="00F16DF0"/>
    <w:rsid w:val="00F17A1D"/>
    <w:rsid w:val="00F20623"/>
    <w:rsid w:val="00F255C6"/>
    <w:rsid w:val="00F256FB"/>
    <w:rsid w:val="00F25793"/>
    <w:rsid w:val="00F25EA2"/>
    <w:rsid w:val="00F2625B"/>
    <w:rsid w:val="00F27EEE"/>
    <w:rsid w:val="00F32BFF"/>
    <w:rsid w:val="00F32EC6"/>
    <w:rsid w:val="00F340F2"/>
    <w:rsid w:val="00F34C21"/>
    <w:rsid w:val="00F3594C"/>
    <w:rsid w:val="00F40242"/>
    <w:rsid w:val="00F40BCE"/>
    <w:rsid w:val="00F4199F"/>
    <w:rsid w:val="00F4376F"/>
    <w:rsid w:val="00F43A50"/>
    <w:rsid w:val="00F44E6D"/>
    <w:rsid w:val="00F45F8D"/>
    <w:rsid w:val="00F46680"/>
    <w:rsid w:val="00F50729"/>
    <w:rsid w:val="00F516BF"/>
    <w:rsid w:val="00F54020"/>
    <w:rsid w:val="00F56B8B"/>
    <w:rsid w:val="00F57246"/>
    <w:rsid w:val="00F57F88"/>
    <w:rsid w:val="00F60D7F"/>
    <w:rsid w:val="00F60EF0"/>
    <w:rsid w:val="00F60F6C"/>
    <w:rsid w:val="00F612A6"/>
    <w:rsid w:val="00F627FC"/>
    <w:rsid w:val="00F63E84"/>
    <w:rsid w:val="00F66F21"/>
    <w:rsid w:val="00F70FA8"/>
    <w:rsid w:val="00F71D1F"/>
    <w:rsid w:val="00F71ED0"/>
    <w:rsid w:val="00F73C5D"/>
    <w:rsid w:val="00F73CA2"/>
    <w:rsid w:val="00F741DB"/>
    <w:rsid w:val="00F74962"/>
    <w:rsid w:val="00F751C7"/>
    <w:rsid w:val="00F75E42"/>
    <w:rsid w:val="00F75E4B"/>
    <w:rsid w:val="00F76C5D"/>
    <w:rsid w:val="00F76FE4"/>
    <w:rsid w:val="00F77570"/>
    <w:rsid w:val="00F77691"/>
    <w:rsid w:val="00F77C8F"/>
    <w:rsid w:val="00F805E6"/>
    <w:rsid w:val="00F8132A"/>
    <w:rsid w:val="00F82908"/>
    <w:rsid w:val="00F8489A"/>
    <w:rsid w:val="00F84E63"/>
    <w:rsid w:val="00F86240"/>
    <w:rsid w:val="00F868A6"/>
    <w:rsid w:val="00F91BF9"/>
    <w:rsid w:val="00F91C17"/>
    <w:rsid w:val="00F92606"/>
    <w:rsid w:val="00F9272C"/>
    <w:rsid w:val="00F943CB"/>
    <w:rsid w:val="00F957DE"/>
    <w:rsid w:val="00F97606"/>
    <w:rsid w:val="00F97C73"/>
    <w:rsid w:val="00FA12F4"/>
    <w:rsid w:val="00FA39FA"/>
    <w:rsid w:val="00FA5160"/>
    <w:rsid w:val="00FA7B61"/>
    <w:rsid w:val="00FB0A79"/>
    <w:rsid w:val="00FB1CE4"/>
    <w:rsid w:val="00FB6C56"/>
    <w:rsid w:val="00FB7A59"/>
    <w:rsid w:val="00FB7D54"/>
    <w:rsid w:val="00FC0B0E"/>
    <w:rsid w:val="00FC19BC"/>
    <w:rsid w:val="00FC23A3"/>
    <w:rsid w:val="00FC3D56"/>
    <w:rsid w:val="00FC5259"/>
    <w:rsid w:val="00FC683C"/>
    <w:rsid w:val="00FC693A"/>
    <w:rsid w:val="00FD1292"/>
    <w:rsid w:val="00FD59DB"/>
    <w:rsid w:val="00FE186E"/>
    <w:rsid w:val="00FE226B"/>
    <w:rsid w:val="00FE2C05"/>
    <w:rsid w:val="00FE366A"/>
    <w:rsid w:val="00FE4B43"/>
    <w:rsid w:val="00FE5573"/>
    <w:rsid w:val="00FE6044"/>
    <w:rsid w:val="00FE6D7B"/>
    <w:rsid w:val="00FE7C4F"/>
    <w:rsid w:val="00FF049A"/>
    <w:rsid w:val="00FF07D0"/>
    <w:rsid w:val="00FF28E9"/>
    <w:rsid w:val="00FF2C8E"/>
    <w:rsid w:val="00FF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2CA90"/>
  <w15:docId w15:val="{4B8CD882-0F6B-482D-B357-5E55A8BCD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A0A5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A0A5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markedcontent">
    <w:name w:val="markedcontent"/>
    <w:basedOn w:val="Domylnaczcionkaakapitu"/>
    <w:rsid w:val="00394E2A"/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F957DE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rle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EAD8C0-7205-436D-B29A-FFC2F3DA9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9316</TotalTime>
  <Pages>3</Pages>
  <Words>1064</Words>
  <Characters>6388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651</cp:revision>
  <cp:lastPrinted>2018-09-11T09:18:00Z</cp:lastPrinted>
  <dcterms:created xsi:type="dcterms:W3CDTF">2015-03-05T11:30:00Z</dcterms:created>
  <dcterms:modified xsi:type="dcterms:W3CDTF">2026-05-05T06:58:00Z</dcterms:modified>
</cp:coreProperties>
</file>