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F85EA" w14:textId="77777777" w:rsidR="00C830AB" w:rsidRPr="009F40C8" w:rsidRDefault="00C830AB" w:rsidP="00C830AB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9E637B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327A9E">
        <w:rPr>
          <w:rFonts w:ascii="Arial" w:hAnsi="Arial" w:cs="Arial"/>
          <w:i/>
          <w:color w:val="auto"/>
          <w:sz w:val="18"/>
          <w:szCs w:val="18"/>
        </w:rPr>
        <w:t>KPTS-Z-65/U/OM/1/25/434</w:t>
      </w:r>
      <w:r w:rsidRPr="00CC30CA">
        <w:rPr>
          <w:rFonts w:ascii="Arial" w:hAnsi="Arial"/>
          <w:i/>
          <w:color w:val="FF0000"/>
          <w:sz w:val="18"/>
          <w:szCs w:val="18"/>
        </w:rPr>
        <w:t xml:space="preserve"> </w:t>
      </w:r>
      <w:r w:rsidRPr="00132B34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          </w:t>
      </w:r>
      <w:r>
        <w:rPr>
          <w:rFonts w:ascii="Arial" w:hAnsi="Arial"/>
          <w:i/>
          <w:color w:val="auto"/>
          <w:sz w:val="18"/>
          <w:szCs w:val="18"/>
        </w:rPr>
        <w:t xml:space="preserve"> </w:t>
      </w:r>
      <w:r w:rsidRPr="00132B34">
        <w:rPr>
          <w:rFonts w:ascii="Arial" w:hAnsi="Arial"/>
          <w:i/>
          <w:color w:val="auto"/>
          <w:sz w:val="18"/>
          <w:szCs w:val="18"/>
        </w:rPr>
        <w:t xml:space="preserve">     </w:t>
      </w:r>
      <w:r w:rsidRPr="00C61D07">
        <w:rPr>
          <w:rFonts w:ascii="Arial" w:hAnsi="Arial"/>
          <w:i/>
          <w:color w:val="auto"/>
          <w:sz w:val="18"/>
          <w:szCs w:val="18"/>
        </w:rPr>
        <w:t xml:space="preserve">Załącznik nr </w:t>
      </w:r>
      <w:r>
        <w:rPr>
          <w:rFonts w:ascii="Arial" w:hAnsi="Arial"/>
          <w:i/>
          <w:color w:val="auto"/>
          <w:sz w:val="18"/>
          <w:szCs w:val="18"/>
        </w:rPr>
        <w:t>7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</w:p>
    <w:p w14:paraId="506126F1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034CCA">
        <w:rPr>
          <w:rFonts w:ascii="Arial" w:hAnsi="Arial"/>
          <w:i/>
          <w:sz w:val="18"/>
          <w:szCs w:val="18"/>
        </w:rPr>
        <w:t>do SWZ</w:t>
      </w:r>
    </w:p>
    <w:p w14:paraId="3A1FD517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723E93F1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65BE746B" w14:textId="77777777" w:rsidR="00C830AB" w:rsidRPr="00EF3B40" w:rsidRDefault="00C830AB" w:rsidP="00C830AB">
      <w:pPr>
        <w:spacing w:after="0" w:line="240" w:lineRule="auto"/>
        <w:rPr>
          <w:rFonts w:ascii="Arial" w:hAnsi="Arial"/>
          <w:b/>
          <w:sz w:val="20"/>
          <w:szCs w:val="20"/>
        </w:rPr>
      </w:pPr>
      <w:r w:rsidRPr="00EF3B40">
        <w:rPr>
          <w:rFonts w:ascii="Arial" w:hAnsi="Arial"/>
          <w:b/>
          <w:sz w:val="20"/>
          <w:szCs w:val="20"/>
        </w:rPr>
        <w:t>Dane W</w:t>
      </w:r>
      <w:r>
        <w:rPr>
          <w:rFonts w:ascii="Arial" w:hAnsi="Arial"/>
          <w:b/>
          <w:sz w:val="20"/>
          <w:szCs w:val="20"/>
        </w:rPr>
        <w:t>ykonawcy (wnioskodawcy)</w:t>
      </w:r>
      <w:r w:rsidRPr="00EF3B40">
        <w:rPr>
          <w:rFonts w:ascii="Arial" w:hAnsi="Arial"/>
          <w:b/>
          <w:sz w:val="20"/>
          <w:szCs w:val="20"/>
        </w:rPr>
        <w:t>:</w:t>
      </w:r>
    </w:p>
    <w:p w14:paraId="56850E0D" w14:textId="77777777" w:rsidR="00C830AB" w:rsidRDefault="00C830AB" w:rsidP="00C830AB">
      <w:pPr>
        <w:spacing w:after="0" w:line="240" w:lineRule="auto"/>
        <w:rPr>
          <w:rFonts w:ascii="Arial" w:hAnsi="Arial"/>
          <w:sz w:val="20"/>
          <w:szCs w:val="20"/>
        </w:rPr>
      </w:pPr>
    </w:p>
    <w:p w14:paraId="4978F91D" w14:textId="77777777" w:rsidR="00C830AB" w:rsidRDefault="00C830AB" w:rsidP="00C830AB">
      <w:pPr>
        <w:spacing w:after="0" w:line="24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………………………………………………………………</w:t>
      </w:r>
    </w:p>
    <w:p w14:paraId="40F9B90F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</w:t>
      </w:r>
      <w:r w:rsidRPr="00C34C0C">
        <w:rPr>
          <w:rFonts w:ascii="Arial" w:hAnsi="Arial"/>
          <w:i/>
          <w:sz w:val="18"/>
          <w:szCs w:val="18"/>
        </w:rPr>
        <w:t xml:space="preserve">Imię i nazwisko </w:t>
      </w:r>
      <w:r>
        <w:rPr>
          <w:rFonts w:ascii="Arial" w:hAnsi="Arial"/>
          <w:i/>
          <w:sz w:val="18"/>
          <w:szCs w:val="18"/>
        </w:rPr>
        <w:t xml:space="preserve">Wykonawcy </w:t>
      </w:r>
      <w:r w:rsidRPr="00C34C0C">
        <w:rPr>
          <w:rFonts w:ascii="Arial" w:hAnsi="Arial"/>
          <w:i/>
          <w:sz w:val="18"/>
          <w:szCs w:val="18"/>
        </w:rPr>
        <w:t xml:space="preserve">lub nazwa </w:t>
      </w:r>
      <w:r>
        <w:rPr>
          <w:rFonts w:ascii="Arial" w:hAnsi="Arial"/>
          <w:i/>
          <w:sz w:val="18"/>
          <w:szCs w:val="18"/>
        </w:rPr>
        <w:t>firmy</w:t>
      </w:r>
    </w:p>
    <w:p w14:paraId="473D4107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13F47573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………………………………………………………………………</w:t>
      </w:r>
    </w:p>
    <w:p w14:paraId="244A7054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Adres: miejscowość, ulica, numer</w:t>
      </w:r>
    </w:p>
    <w:p w14:paraId="56C41F28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3CEC16CD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……………………………………………………………………..</w:t>
      </w:r>
    </w:p>
    <w:p w14:paraId="48338512" w14:textId="49C42440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Nr tel.                  Adres e-mail</w:t>
      </w:r>
    </w:p>
    <w:p w14:paraId="7B84F221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3649E016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…………………………………………………………………….</w:t>
      </w:r>
    </w:p>
    <w:p w14:paraId="4B268ED2" w14:textId="77777777" w:rsidR="00C830AB" w:rsidRPr="00C34C0C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                     Nr koncesji</w:t>
      </w:r>
    </w:p>
    <w:p w14:paraId="2141FE89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</w:p>
    <w:p w14:paraId="7BCE84FD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…………………………………………………………………….</w:t>
      </w:r>
    </w:p>
    <w:p w14:paraId="3CD0D918" w14:textId="77777777" w:rsidR="00C830AB" w:rsidRDefault="00C830AB" w:rsidP="00C830AB">
      <w:pPr>
        <w:spacing w:after="0" w:line="240" w:lineRule="auto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        NIP;                              REGON</w:t>
      </w:r>
    </w:p>
    <w:p w14:paraId="332538DF" w14:textId="77777777" w:rsidR="00C830AB" w:rsidRDefault="00C830AB" w:rsidP="00C830AB">
      <w:pPr>
        <w:spacing w:after="0" w:line="240" w:lineRule="auto"/>
        <w:rPr>
          <w:rFonts w:ascii="Arial" w:hAnsi="Arial"/>
          <w:sz w:val="18"/>
          <w:szCs w:val="18"/>
        </w:rPr>
      </w:pPr>
    </w:p>
    <w:p w14:paraId="3603A3F8" w14:textId="77777777" w:rsidR="00C830AB" w:rsidRDefault="00C830AB" w:rsidP="00C830AB">
      <w:pPr>
        <w:spacing w:after="0"/>
        <w:rPr>
          <w:rFonts w:ascii="Arial" w:hAnsi="Arial"/>
          <w:b/>
          <w:sz w:val="18"/>
          <w:szCs w:val="18"/>
        </w:rPr>
      </w:pPr>
      <w:r w:rsidRPr="00435A95">
        <w:rPr>
          <w:rFonts w:ascii="Arial" w:hAnsi="Arial"/>
          <w:b/>
          <w:sz w:val="18"/>
          <w:szCs w:val="18"/>
        </w:rPr>
        <w:t xml:space="preserve">                                                                                                        </w:t>
      </w:r>
    </w:p>
    <w:p w14:paraId="44B63C95" w14:textId="77777777" w:rsidR="00C830AB" w:rsidRPr="00435A95" w:rsidRDefault="00C830AB" w:rsidP="00C830AB">
      <w:pPr>
        <w:spacing w:after="0"/>
        <w:rPr>
          <w:rFonts w:ascii="Arial" w:hAnsi="Arial"/>
          <w:b/>
          <w:sz w:val="18"/>
          <w:szCs w:val="18"/>
        </w:rPr>
      </w:pPr>
      <w:r>
        <w:rPr>
          <w:rFonts w:ascii="Arial" w:hAnsi="Arial"/>
          <w:b/>
          <w:sz w:val="18"/>
          <w:szCs w:val="18"/>
        </w:rPr>
        <w:t xml:space="preserve">                                                                                                     </w:t>
      </w:r>
      <w:r w:rsidRPr="00435A95">
        <w:rPr>
          <w:rFonts w:ascii="Arial" w:hAnsi="Arial"/>
          <w:b/>
          <w:sz w:val="18"/>
          <w:szCs w:val="18"/>
        </w:rPr>
        <w:t xml:space="preserve"> </w:t>
      </w:r>
      <w:r>
        <w:rPr>
          <w:rFonts w:ascii="Arial" w:hAnsi="Arial"/>
          <w:b/>
          <w:sz w:val="18"/>
          <w:szCs w:val="18"/>
        </w:rPr>
        <w:t xml:space="preserve">  </w:t>
      </w:r>
      <w:r w:rsidRPr="00435A95">
        <w:rPr>
          <w:rFonts w:ascii="Arial" w:hAnsi="Arial"/>
          <w:b/>
          <w:sz w:val="18"/>
          <w:szCs w:val="18"/>
        </w:rPr>
        <w:t xml:space="preserve"> </w:t>
      </w:r>
      <w:r w:rsidRPr="00435A95">
        <w:rPr>
          <w:rFonts w:ascii="Arial" w:hAnsi="Arial"/>
          <w:b/>
          <w:sz w:val="20"/>
          <w:szCs w:val="20"/>
        </w:rPr>
        <w:t>Kujawsko-Pomorski Transport Samochodowy</w:t>
      </w:r>
    </w:p>
    <w:p w14:paraId="1E3EF1A7" w14:textId="77777777" w:rsidR="00C830AB" w:rsidRPr="00435A95" w:rsidRDefault="00C830AB" w:rsidP="00C830AB">
      <w:pPr>
        <w:spacing w:after="0"/>
        <w:rPr>
          <w:rFonts w:ascii="Arial" w:hAnsi="Arial"/>
          <w:b/>
          <w:sz w:val="20"/>
          <w:szCs w:val="20"/>
        </w:rPr>
      </w:pPr>
      <w:r w:rsidRPr="00435A95">
        <w:rPr>
          <w:rFonts w:ascii="Arial" w:hAnsi="Arial"/>
          <w:b/>
          <w:sz w:val="20"/>
          <w:szCs w:val="20"/>
        </w:rPr>
        <w:t xml:space="preserve">                                                                                                       </w:t>
      </w:r>
      <w:r>
        <w:rPr>
          <w:rFonts w:ascii="Arial" w:hAnsi="Arial"/>
          <w:b/>
          <w:sz w:val="20"/>
          <w:szCs w:val="20"/>
        </w:rPr>
        <w:t xml:space="preserve">   </w:t>
      </w:r>
      <w:r w:rsidRPr="00435A95">
        <w:rPr>
          <w:rFonts w:ascii="Arial" w:hAnsi="Arial"/>
          <w:b/>
          <w:sz w:val="20"/>
          <w:szCs w:val="20"/>
        </w:rPr>
        <w:t xml:space="preserve"> Spółka Akcyjna we Włocławku</w:t>
      </w:r>
    </w:p>
    <w:p w14:paraId="6FC95F1E" w14:textId="77777777" w:rsidR="00C830AB" w:rsidRPr="00435A95" w:rsidRDefault="00C830AB" w:rsidP="00C830AB">
      <w:pPr>
        <w:spacing w:after="0"/>
        <w:rPr>
          <w:rFonts w:ascii="Arial" w:hAnsi="Arial"/>
          <w:sz w:val="18"/>
          <w:szCs w:val="18"/>
        </w:rPr>
      </w:pPr>
      <w:r>
        <w:rPr>
          <w:rFonts w:ascii="Arial" w:hAnsi="Arial"/>
          <w:sz w:val="20"/>
          <w:szCs w:val="20"/>
        </w:rPr>
        <w:t xml:space="preserve">                                                                                                            </w:t>
      </w:r>
      <w:r w:rsidRPr="00435A95">
        <w:rPr>
          <w:rFonts w:ascii="Arial" w:hAnsi="Arial"/>
          <w:sz w:val="18"/>
          <w:szCs w:val="18"/>
        </w:rPr>
        <w:t xml:space="preserve">e-mail: </w:t>
      </w:r>
      <w:hyperlink r:id="rId8" w:history="1">
        <w:r w:rsidRPr="00A44250">
          <w:rPr>
            <w:rStyle w:val="Hipercze"/>
            <w:rFonts w:ascii="Arial" w:hAnsi="Arial"/>
            <w:sz w:val="18"/>
            <w:szCs w:val="18"/>
          </w:rPr>
          <w:t>kamila.dyksa@kpts.com.pl</w:t>
        </w:r>
      </w:hyperlink>
      <w:r w:rsidRPr="00435A95">
        <w:rPr>
          <w:rFonts w:ascii="Arial" w:hAnsi="Arial"/>
          <w:sz w:val="18"/>
          <w:szCs w:val="18"/>
        </w:rPr>
        <w:t xml:space="preserve"> </w:t>
      </w:r>
    </w:p>
    <w:p w14:paraId="1B52FEBB" w14:textId="77777777" w:rsidR="00C830AB" w:rsidRDefault="00C830AB" w:rsidP="00C830AB">
      <w:pPr>
        <w:spacing w:after="0" w:line="240" w:lineRule="auto"/>
        <w:rPr>
          <w:rFonts w:ascii="Arial" w:hAnsi="Arial"/>
          <w:sz w:val="18"/>
          <w:szCs w:val="18"/>
        </w:rPr>
      </w:pPr>
    </w:p>
    <w:p w14:paraId="5A031716" w14:textId="77777777" w:rsidR="00C830AB" w:rsidRDefault="00C830AB" w:rsidP="00C830AB">
      <w:pPr>
        <w:spacing w:after="0" w:line="240" w:lineRule="auto"/>
        <w:rPr>
          <w:rFonts w:ascii="Arial" w:hAnsi="Arial"/>
          <w:sz w:val="18"/>
          <w:szCs w:val="18"/>
        </w:rPr>
      </w:pPr>
    </w:p>
    <w:p w14:paraId="439987F3" w14:textId="77777777" w:rsidR="00C830AB" w:rsidRDefault="00C830AB" w:rsidP="00C830AB">
      <w:pPr>
        <w:spacing w:after="0" w:line="240" w:lineRule="auto"/>
        <w:rPr>
          <w:rFonts w:ascii="Arial" w:hAnsi="Arial"/>
          <w:sz w:val="18"/>
          <w:szCs w:val="18"/>
        </w:rPr>
      </w:pPr>
    </w:p>
    <w:p w14:paraId="740150C3" w14:textId="77777777" w:rsidR="00C830AB" w:rsidRPr="00C34C0C" w:rsidRDefault="00C830AB" w:rsidP="00C830AB">
      <w:pPr>
        <w:spacing w:after="0" w:line="240" w:lineRule="auto"/>
        <w:rPr>
          <w:rFonts w:ascii="Arial" w:hAnsi="Arial"/>
          <w:sz w:val="18"/>
          <w:szCs w:val="18"/>
        </w:rPr>
      </w:pPr>
    </w:p>
    <w:p w14:paraId="718440B9" w14:textId="77777777" w:rsidR="00C830AB" w:rsidRDefault="00C830AB" w:rsidP="00C830AB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</w:p>
    <w:p w14:paraId="79B3EB05" w14:textId="77777777" w:rsidR="00C830AB" w:rsidRDefault="00C830AB" w:rsidP="00C830AB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  <w:r w:rsidRPr="0068229A">
        <w:rPr>
          <w:rFonts w:ascii="Arial" w:hAnsi="Arial"/>
          <w:b/>
          <w:sz w:val="20"/>
          <w:szCs w:val="20"/>
        </w:rPr>
        <w:t>WNIOSEK</w:t>
      </w:r>
    </w:p>
    <w:p w14:paraId="064C1BBA" w14:textId="77777777" w:rsidR="00C830AB" w:rsidRDefault="00C830AB" w:rsidP="00C830AB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30D05A41" w14:textId="77777777" w:rsidR="00C830AB" w:rsidRDefault="00C830AB" w:rsidP="00C830AB">
      <w:pPr>
        <w:spacing w:after="0" w:line="240" w:lineRule="auto"/>
        <w:jc w:val="center"/>
        <w:rPr>
          <w:rFonts w:ascii="Arial" w:hAnsi="Arial"/>
          <w:b/>
          <w:sz w:val="20"/>
          <w:szCs w:val="20"/>
        </w:rPr>
      </w:pPr>
    </w:p>
    <w:p w14:paraId="4423457B" w14:textId="77777777" w:rsidR="00C830AB" w:rsidRPr="00C74505" w:rsidRDefault="00C830AB" w:rsidP="00C830AB">
      <w:pPr>
        <w:spacing w:after="0" w:line="240" w:lineRule="auto"/>
        <w:ind w:left="851" w:hanging="851"/>
        <w:jc w:val="both"/>
        <w:rPr>
          <w:rFonts w:ascii="Arial" w:hAnsi="Arial"/>
          <w:color w:val="FF0000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Dotyczy: postępowania o udzielenie zamówienia na usługi ochrony osób i mienia pn.: „Ochrona fizyczna osób i mienia”, znak postępowania: </w:t>
      </w:r>
      <w:r w:rsidRPr="00327A9E">
        <w:rPr>
          <w:rFonts w:ascii="Arial" w:hAnsi="Arial"/>
          <w:sz w:val="20"/>
          <w:szCs w:val="20"/>
        </w:rPr>
        <w:t>KPTS-Z-65/U/OM/1/25/434</w:t>
      </w:r>
      <w:r>
        <w:rPr>
          <w:rFonts w:ascii="Arial" w:hAnsi="Arial"/>
          <w:sz w:val="20"/>
          <w:szCs w:val="20"/>
        </w:rPr>
        <w:t>.</w:t>
      </w:r>
    </w:p>
    <w:p w14:paraId="182D5FAB" w14:textId="77777777" w:rsidR="00C830AB" w:rsidRDefault="00C830AB" w:rsidP="00C830AB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FBBF0C0" w14:textId="77777777" w:rsidR="00C830AB" w:rsidRDefault="00C830AB" w:rsidP="00C830AB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80FB01F" w14:textId="77777777" w:rsidR="00C830AB" w:rsidRDefault="00C830AB" w:rsidP="00C830AB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Stosownie do postanowień rozdziału III, pkt 3 Specyfikacji Warunków Zamówienia wnioskuję o przekazanie załącznika o symbolu „B”, dotyczącego przedmiotowego postępowania.</w:t>
      </w:r>
    </w:p>
    <w:p w14:paraId="5CE45BD8" w14:textId="77777777" w:rsidR="00C830AB" w:rsidRDefault="00C830AB" w:rsidP="00C830AB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</w:p>
    <w:p w14:paraId="3FA44B5B" w14:textId="77777777" w:rsidR="00C830AB" w:rsidRDefault="00C830AB" w:rsidP="00C830AB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Załącznik</w:t>
      </w:r>
      <w:r w:rsidRPr="00132B34">
        <w:rPr>
          <w:rFonts w:ascii="Arial" w:hAnsi="Arial"/>
          <w:sz w:val="20"/>
          <w:szCs w:val="20"/>
        </w:rPr>
        <w:t xml:space="preserve"> proszę</w:t>
      </w:r>
      <w:r>
        <w:rPr>
          <w:rFonts w:ascii="Arial" w:hAnsi="Arial"/>
          <w:sz w:val="20"/>
          <w:szCs w:val="20"/>
        </w:rPr>
        <w:t xml:space="preserve"> przesłać w formie elektronicznej na adres e-mail: ………………….………………… </w:t>
      </w:r>
    </w:p>
    <w:p w14:paraId="1CEBAC64" w14:textId="77777777" w:rsidR="00C830AB" w:rsidRDefault="00C830AB" w:rsidP="00C830AB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18413300" w14:textId="77777777" w:rsidR="00C830AB" w:rsidRDefault="00C830AB" w:rsidP="00C830AB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Osoba do kontaktu </w:t>
      </w:r>
      <w:r w:rsidRPr="00F4478E">
        <w:rPr>
          <w:rFonts w:ascii="Arial" w:hAnsi="Arial"/>
          <w:sz w:val="18"/>
          <w:szCs w:val="18"/>
        </w:rPr>
        <w:t>(ze strony Wykonawcy)</w:t>
      </w:r>
      <w:r>
        <w:rPr>
          <w:rFonts w:ascii="Arial" w:hAnsi="Arial"/>
          <w:sz w:val="20"/>
          <w:szCs w:val="20"/>
        </w:rPr>
        <w:t>: …………………..…………………………….., tel. ……………….……..</w:t>
      </w:r>
    </w:p>
    <w:p w14:paraId="184E4318" w14:textId="77777777" w:rsidR="00C830AB" w:rsidRDefault="00C830AB" w:rsidP="00C830AB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</w:p>
    <w:p w14:paraId="0D70BD20" w14:textId="77777777" w:rsidR="00C830AB" w:rsidRDefault="00C830AB" w:rsidP="00C830AB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</w:p>
    <w:p w14:paraId="39141A17" w14:textId="77777777" w:rsidR="00C830AB" w:rsidRDefault="00C830AB" w:rsidP="00C830AB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5339B74D" w14:textId="77777777" w:rsidR="00C830AB" w:rsidRDefault="00C830AB" w:rsidP="00C830AB">
      <w:pPr>
        <w:spacing w:after="0" w:line="240" w:lineRule="auto"/>
        <w:ind w:firstLine="708"/>
        <w:jc w:val="both"/>
        <w:rPr>
          <w:rFonts w:ascii="Arial" w:hAnsi="Arial"/>
          <w:sz w:val="20"/>
          <w:szCs w:val="20"/>
        </w:rPr>
      </w:pPr>
    </w:p>
    <w:p w14:paraId="6839E1BB" w14:textId="77777777" w:rsidR="00C830AB" w:rsidRPr="0068229A" w:rsidRDefault="00C830AB" w:rsidP="00C830AB">
      <w:pPr>
        <w:spacing w:after="0" w:line="240" w:lineRule="auto"/>
        <w:ind w:firstLine="708"/>
        <w:jc w:val="both"/>
        <w:rPr>
          <w:rFonts w:ascii="Arial" w:hAnsi="Arial"/>
          <w:b/>
          <w:sz w:val="20"/>
          <w:szCs w:val="20"/>
        </w:rPr>
      </w:pPr>
    </w:p>
    <w:p w14:paraId="0F95BE32" w14:textId="77777777" w:rsidR="00C830AB" w:rsidRPr="0089139B" w:rsidRDefault="00C830AB" w:rsidP="00C830AB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7EAE2FEB" w14:textId="77777777" w:rsidR="00C830AB" w:rsidRPr="00DB6A3E" w:rsidRDefault="00C830AB" w:rsidP="00C830AB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 w:rsidRPr="00435A95">
        <w:rPr>
          <w:rFonts w:ascii="Arial" w:hAnsi="Arial"/>
          <w:i/>
          <w:sz w:val="18"/>
          <w:szCs w:val="18"/>
        </w:rPr>
        <w:t xml:space="preserve">                                                                                                               /imię i nazwisko lub pieczęć i podpis Wykonawcy</w:t>
      </w:r>
    </w:p>
    <w:p w14:paraId="7B714D91" w14:textId="77777777" w:rsidR="00C830AB" w:rsidRPr="005F41DA" w:rsidRDefault="00C830AB" w:rsidP="00C830AB">
      <w:pPr>
        <w:spacing w:after="0" w:line="240" w:lineRule="auto"/>
        <w:jc w:val="both"/>
        <w:rPr>
          <w:rFonts w:ascii="Arial" w:hAnsi="Arial"/>
          <w:i/>
          <w:sz w:val="16"/>
          <w:szCs w:val="16"/>
        </w:rPr>
      </w:pPr>
      <w:r>
        <w:rPr>
          <w:rFonts w:ascii="Arial" w:hAnsi="Arial"/>
          <w:b/>
          <w:sz w:val="18"/>
          <w:szCs w:val="18"/>
        </w:rPr>
        <w:tab/>
      </w:r>
      <w:r w:rsidRPr="005F41DA">
        <w:rPr>
          <w:rFonts w:ascii="Arial" w:hAnsi="Arial"/>
          <w:i/>
          <w:sz w:val="16"/>
          <w:szCs w:val="16"/>
        </w:rPr>
        <w:t xml:space="preserve">                                                                                      </w:t>
      </w:r>
      <w:r>
        <w:rPr>
          <w:rFonts w:ascii="Arial" w:hAnsi="Arial"/>
          <w:i/>
          <w:sz w:val="16"/>
          <w:szCs w:val="16"/>
        </w:rPr>
        <w:t xml:space="preserve">                                    </w:t>
      </w:r>
      <w:r w:rsidRPr="005F41DA">
        <w:rPr>
          <w:rFonts w:ascii="Arial" w:hAnsi="Arial"/>
          <w:i/>
          <w:sz w:val="16"/>
          <w:szCs w:val="16"/>
        </w:rPr>
        <w:t xml:space="preserve"> lub „</w:t>
      </w:r>
      <w:r w:rsidRPr="005F41DA">
        <w:rPr>
          <w:rFonts w:ascii="Arial" w:hAnsi="Arial" w:cs="Arial"/>
          <w:i/>
          <w:sz w:val="16"/>
          <w:szCs w:val="16"/>
        </w:rPr>
        <w:t xml:space="preserve">symbol” podpisu elektronicznego </w:t>
      </w:r>
      <w:r w:rsidRPr="005F41DA">
        <w:rPr>
          <w:rFonts w:ascii="Arial" w:hAnsi="Arial"/>
          <w:i/>
          <w:sz w:val="16"/>
          <w:szCs w:val="16"/>
        </w:rPr>
        <w:t>/</w:t>
      </w:r>
    </w:p>
    <w:p w14:paraId="44B9B5FA" w14:textId="77777777" w:rsidR="00C830AB" w:rsidRDefault="00C830AB" w:rsidP="00C830AB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23870CDE" w14:textId="77777777" w:rsidR="00C830AB" w:rsidRDefault="00C830AB" w:rsidP="00C830AB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0F055A59" w14:textId="77777777" w:rsidR="00C830AB" w:rsidRDefault="00C830AB" w:rsidP="00C830AB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5B67B690" w14:textId="77777777" w:rsidR="00C830AB" w:rsidRDefault="00C830AB" w:rsidP="00C830AB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34D38EED" w14:textId="77777777" w:rsidR="00C830AB" w:rsidRDefault="00C830AB" w:rsidP="00C830AB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436C957E" w14:textId="77777777" w:rsidR="00841DD1" w:rsidRDefault="00841DD1" w:rsidP="00841DD1">
      <w:pPr>
        <w:pStyle w:val="WW-Tekstpodstawowy2"/>
        <w:tabs>
          <w:tab w:val="left" w:pos="1134"/>
          <w:tab w:val="left" w:pos="4253"/>
        </w:tabs>
        <w:spacing w:line="240" w:lineRule="auto"/>
        <w:jc w:val="right"/>
        <w:rPr>
          <w:rFonts w:ascii="Arial" w:hAnsi="Arial"/>
          <w:color w:val="auto"/>
          <w:sz w:val="20"/>
          <w:szCs w:val="20"/>
        </w:rPr>
      </w:pPr>
    </w:p>
    <w:p w14:paraId="69AFEB91" w14:textId="77777777" w:rsidR="001510A9" w:rsidRPr="00841DD1" w:rsidRDefault="001510A9" w:rsidP="00841DD1"/>
    <w:sectPr w:rsidR="001510A9" w:rsidRPr="00841DD1" w:rsidSect="003E765B">
      <w:footerReference w:type="first" r:id="rId9"/>
      <w:pgSz w:w="11906" w:h="16838"/>
      <w:pgMar w:top="851" w:right="1021" w:bottom="1134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F873EB" w14:textId="77777777" w:rsidR="004B1A36" w:rsidRDefault="004B1A36" w:rsidP="00C95DED">
      <w:pPr>
        <w:spacing w:after="0" w:line="240" w:lineRule="auto"/>
      </w:pPr>
      <w:r>
        <w:separator/>
      </w:r>
    </w:p>
  </w:endnote>
  <w:endnote w:type="continuationSeparator" w:id="0">
    <w:p w14:paraId="7B604676" w14:textId="77777777" w:rsidR="004B1A36" w:rsidRDefault="004B1A36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4D75C" w14:textId="77777777" w:rsidR="006C1C06" w:rsidRPr="00C95DED" w:rsidRDefault="006C1C06">
    <w:pPr>
      <w:pStyle w:val="Stopka"/>
      <w:rPr>
        <w:rFonts w:ascii="Arial" w:hAnsi="Arial" w:cs="Arial"/>
        <w:i/>
      </w:rPr>
    </w:pPr>
    <w:r>
      <w:rPr>
        <w:rFonts w:ascii="Arial" w:hAnsi="Arial" w:cs="Arial"/>
        <w:i/>
      </w:rPr>
      <w:t>Przygotował: Stanisław Jastrzębski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20E38A" w14:textId="77777777" w:rsidR="004B1A36" w:rsidRDefault="004B1A36" w:rsidP="00C95DED">
      <w:pPr>
        <w:spacing w:after="0" w:line="240" w:lineRule="auto"/>
      </w:pPr>
      <w:r>
        <w:separator/>
      </w:r>
    </w:p>
  </w:footnote>
  <w:footnote w:type="continuationSeparator" w:id="0">
    <w:p w14:paraId="143DEEDB" w14:textId="77777777" w:rsidR="004B1A36" w:rsidRDefault="004B1A36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2" w15:restartNumberingAfterBreak="0">
    <w:nsid w:val="0000000D"/>
    <w:multiLevelType w:val="singleLevel"/>
    <w:tmpl w:val="866C3E22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color w:val="FF0000"/>
      </w:rPr>
    </w:lvl>
  </w:abstractNum>
  <w:abstractNum w:abstractNumId="3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5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A"/>
    <w:multiLevelType w:val="multilevel"/>
    <w:tmpl w:val="0000001A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7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8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000001E"/>
    <w:multiLevelType w:val="multilevel"/>
    <w:tmpl w:val="0000001E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0" w15:restartNumberingAfterBreak="0">
    <w:nsid w:val="00000021"/>
    <w:multiLevelType w:val="singleLevel"/>
    <w:tmpl w:val="74CA0BD2"/>
    <w:lvl w:ilvl="0">
      <w:start w:val="1"/>
      <w:numFmt w:val="lowerLetter"/>
      <w:lvlText w:val="%1)"/>
      <w:lvlJc w:val="left"/>
      <w:pPr>
        <w:ind w:left="644" w:hanging="360"/>
      </w:pPr>
      <w:rPr>
        <w:i w:val="0"/>
        <w:sz w:val="20"/>
        <w:szCs w:val="20"/>
      </w:rPr>
    </w:lvl>
  </w:abstractNum>
  <w:abstractNum w:abstractNumId="11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12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3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4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5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7" w15:restartNumberingAfterBreak="0">
    <w:nsid w:val="00000040"/>
    <w:multiLevelType w:val="multilevel"/>
    <w:tmpl w:val="00000040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8" w15:restartNumberingAfterBreak="0">
    <w:nsid w:val="00000046"/>
    <w:multiLevelType w:val="multilevel"/>
    <w:tmpl w:val="00000046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6"/>
        </w:tabs>
        <w:ind w:left="566" w:hanging="283"/>
      </w:pPr>
    </w:lvl>
    <w:lvl w:ilvl="2">
      <w:start w:val="1"/>
      <w:numFmt w:val="decimal"/>
      <w:lvlText w:val="%3."/>
      <w:lvlJc w:val="left"/>
      <w:pPr>
        <w:tabs>
          <w:tab w:val="num" w:pos="849"/>
        </w:tabs>
        <w:ind w:left="849" w:hanging="283"/>
      </w:pPr>
    </w:lvl>
    <w:lvl w:ilvl="3">
      <w:start w:val="1"/>
      <w:numFmt w:val="decimal"/>
      <w:lvlText w:val="%4."/>
      <w:lvlJc w:val="left"/>
      <w:pPr>
        <w:tabs>
          <w:tab w:val="num" w:pos="1132"/>
        </w:tabs>
        <w:ind w:left="1132" w:hanging="283"/>
      </w:pPr>
    </w:lvl>
    <w:lvl w:ilvl="4">
      <w:start w:val="1"/>
      <w:numFmt w:val="decimal"/>
      <w:lvlText w:val="%5."/>
      <w:lvlJc w:val="left"/>
      <w:pPr>
        <w:tabs>
          <w:tab w:val="num" w:pos="1415"/>
        </w:tabs>
        <w:ind w:left="1415" w:hanging="283"/>
      </w:pPr>
    </w:lvl>
    <w:lvl w:ilvl="5">
      <w:start w:val="1"/>
      <w:numFmt w:val="decimal"/>
      <w:lvlText w:val="%6."/>
      <w:lvlJc w:val="left"/>
      <w:pPr>
        <w:tabs>
          <w:tab w:val="num" w:pos="1698"/>
        </w:tabs>
        <w:ind w:left="1698" w:hanging="283"/>
      </w:pPr>
    </w:lvl>
    <w:lvl w:ilvl="6">
      <w:start w:val="1"/>
      <w:numFmt w:val="decimal"/>
      <w:lvlText w:val="%7."/>
      <w:lvlJc w:val="left"/>
      <w:pPr>
        <w:tabs>
          <w:tab w:val="num" w:pos="1981"/>
        </w:tabs>
        <w:ind w:left="1981" w:hanging="283"/>
      </w:pPr>
    </w:lvl>
    <w:lvl w:ilvl="7">
      <w:start w:val="1"/>
      <w:numFmt w:val="decimal"/>
      <w:lvlText w:val="%8."/>
      <w:lvlJc w:val="left"/>
      <w:pPr>
        <w:tabs>
          <w:tab w:val="num" w:pos="2264"/>
        </w:tabs>
        <w:ind w:left="2264" w:hanging="283"/>
      </w:pPr>
    </w:lvl>
    <w:lvl w:ilvl="8">
      <w:start w:val="1"/>
      <w:numFmt w:val="decimal"/>
      <w:lvlText w:val="%9."/>
      <w:lvlJc w:val="left"/>
      <w:pPr>
        <w:tabs>
          <w:tab w:val="num" w:pos="2547"/>
        </w:tabs>
        <w:ind w:left="2547" w:hanging="283"/>
      </w:pPr>
    </w:lvl>
  </w:abstractNum>
  <w:abstractNum w:abstractNumId="19" w15:restartNumberingAfterBreak="0">
    <w:nsid w:val="03FA2A1C"/>
    <w:multiLevelType w:val="hybridMultilevel"/>
    <w:tmpl w:val="6FF6D0FC"/>
    <w:lvl w:ilvl="0" w:tplc="04150019">
      <w:start w:val="1"/>
      <w:numFmt w:val="lowerLetter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0" w15:restartNumberingAfterBreak="0">
    <w:nsid w:val="044509D7"/>
    <w:multiLevelType w:val="hybridMultilevel"/>
    <w:tmpl w:val="E49AA92C"/>
    <w:lvl w:ilvl="0" w:tplc="A56CA4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B3349B0"/>
    <w:multiLevelType w:val="hybridMultilevel"/>
    <w:tmpl w:val="80E41430"/>
    <w:lvl w:ilvl="0" w:tplc="0415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0E8777F3"/>
    <w:multiLevelType w:val="hybridMultilevel"/>
    <w:tmpl w:val="E722C1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EA04661"/>
    <w:multiLevelType w:val="hybridMultilevel"/>
    <w:tmpl w:val="9046323C"/>
    <w:lvl w:ilvl="0" w:tplc="630C43D4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0FB43048"/>
    <w:multiLevelType w:val="hybridMultilevel"/>
    <w:tmpl w:val="F580D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343206A"/>
    <w:multiLevelType w:val="hybridMultilevel"/>
    <w:tmpl w:val="90BC10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17E859A4"/>
    <w:multiLevelType w:val="hybridMultilevel"/>
    <w:tmpl w:val="D6FAD43C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CDE2D9E"/>
    <w:multiLevelType w:val="hybridMultilevel"/>
    <w:tmpl w:val="A83C936A"/>
    <w:lvl w:ilvl="0" w:tplc="04150017">
      <w:start w:val="1"/>
      <w:numFmt w:val="lowerLetter"/>
      <w:lvlText w:val="%1)"/>
      <w:lvlJc w:val="left"/>
      <w:pPr>
        <w:ind w:left="2062" w:hanging="360"/>
      </w:pPr>
    </w:lvl>
    <w:lvl w:ilvl="1" w:tplc="04150019" w:tentative="1">
      <w:start w:val="1"/>
      <w:numFmt w:val="lowerLetter"/>
      <w:lvlText w:val="%2."/>
      <w:lvlJc w:val="left"/>
      <w:pPr>
        <w:ind w:left="2782" w:hanging="360"/>
      </w:pPr>
    </w:lvl>
    <w:lvl w:ilvl="2" w:tplc="0415001B" w:tentative="1">
      <w:start w:val="1"/>
      <w:numFmt w:val="lowerRoman"/>
      <w:lvlText w:val="%3."/>
      <w:lvlJc w:val="right"/>
      <w:pPr>
        <w:ind w:left="3502" w:hanging="180"/>
      </w:pPr>
    </w:lvl>
    <w:lvl w:ilvl="3" w:tplc="0415000F" w:tentative="1">
      <w:start w:val="1"/>
      <w:numFmt w:val="decimal"/>
      <w:lvlText w:val="%4."/>
      <w:lvlJc w:val="left"/>
      <w:pPr>
        <w:ind w:left="4222" w:hanging="360"/>
      </w:pPr>
    </w:lvl>
    <w:lvl w:ilvl="4" w:tplc="04150019" w:tentative="1">
      <w:start w:val="1"/>
      <w:numFmt w:val="lowerLetter"/>
      <w:lvlText w:val="%5."/>
      <w:lvlJc w:val="left"/>
      <w:pPr>
        <w:ind w:left="4942" w:hanging="360"/>
      </w:pPr>
    </w:lvl>
    <w:lvl w:ilvl="5" w:tplc="0415001B" w:tentative="1">
      <w:start w:val="1"/>
      <w:numFmt w:val="lowerRoman"/>
      <w:lvlText w:val="%6."/>
      <w:lvlJc w:val="right"/>
      <w:pPr>
        <w:ind w:left="5662" w:hanging="180"/>
      </w:pPr>
    </w:lvl>
    <w:lvl w:ilvl="6" w:tplc="0415000F" w:tentative="1">
      <w:start w:val="1"/>
      <w:numFmt w:val="decimal"/>
      <w:lvlText w:val="%7."/>
      <w:lvlJc w:val="left"/>
      <w:pPr>
        <w:ind w:left="6382" w:hanging="360"/>
      </w:pPr>
    </w:lvl>
    <w:lvl w:ilvl="7" w:tplc="04150019" w:tentative="1">
      <w:start w:val="1"/>
      <w:numFmt w:val="lowerLetter"/>
      <w:lvlText w:val="%8."/>
      <w:lvlJc w:val="left"/>
      <w:pPr>
        <w:ind w:left="7102" w:hanging="360"/>
      </w:pPr>
    </w:lvl>
    <w:lvl w:ilvl="8" w:tplc="0415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29" w15:restartNumberingAfterBreak="0">
    <w:nsid w:val="21585EDD"/>
    <w:multiLevelType w:val="hybridMultilevel"/>
    <w:tmpl w:val="11EA86E0"/>
    <w:lvl w:ilvl="0" w:tplc="0415000F">
      <w:start w:val="1"/>
      <w:numFmt w:val="decimal"/>
      <w:lvlText w:val="%1."/>
      <w:lvlJc w:val="left"/>
      <w:pPr>
        <w:ind w:left="460" w:hanging="360"/>
      </w:pPr>
    </w:lvl>
    <w:lvl w:ilvl="1" w:tplc="04150019" w:tentative="1">
      <w:start w:val="1"/>
      <w:numFmt w:val="lowerLetter"/>
      <w:lvlText w:val="%2."/>
      <w:lvlJc w:val="left"/>
      <w:pPr>
        <w:ind w:left="1180" w:hanging="360"/>
      </w:pPr>
    </w:lvl>
    <w:lvl w:ilvl="2" w:tplc="0415001B" w:tentative="1">
      <w:start w:val="1"/>
      <w:numFmt w:val="lowerRoman"/>
      <w:lvlText w:val="%3."/>
      <w:lvlJc w:val="right"/>
      <w:pPr>
        <w:ind w:left="1900" w:hanging="180"/>
      </w:pPr>
    </w:lvl>
    <w:lvl w:ilvl="3" w:tplc="0415000F" w:tentative="1">
      <w:start w:val="1"/>
      <w:numFmt w:val="decimal"/>
      <w:lvlText w:val="%4."/>
      <w:lvlJc w:val="left"/>
      <w:pPr>
        <w:ind w:left="2620" w:hanging="360"/>
      </w:pPr>
    </w:lvl>
    <w:lvl w:ilvl="4" w:tplc="04150019" w:tentative="1">
      <w:start w:val="1"/>
      <w:numFmt w:val="lowerLetter"/>
      <w:lvlText w:val="%5."/>
      <w:lvlJc w:val="left"/>
      <w:pPr>
        <w:ind w:left="3340" w:hanging="360"/>
      </w:pPr>
    </w:lvl>
    <w:lvl w:ilvl="5" w:tplc="0415001B" w:tentative="1">
      <w:start w:val="1"/>
      <w:numFmt w:val="lowerRoman"/>
      <w:lvlText w:val="%6."/>
      <w:lvlJc w:val="right"/>
      <w:pPr>
        <w:ind w:left="4060" w:hanging="180"/>
      </w:pPr>
    </w:lvl>
    <w:lvl w:ilvl="6" w:tplc="0415000F" w:tentative="1">
      <w:start w:val="1"/>
      <w:numFmt w:val="decimal"/>
      <w:lvlText w:val="%7."/>
      <w:lvlJc w:val="left"/>
      <w:pPr>
        <w:ind w:left="4780" w:hanging="360"/>
      </w:pPr>
    </w:lvl>
    <w:lvl w:ilvl="7" w:tplc="04150019" w:tentative="1">
      <w:start w:val="1"/>
      <w:numFmt w:val="lowerLetter"/>
      <w:lvlText w:val="%8."/>
      <w:lvlJc w:val="left"/>
      <w:pPr>
        <w:ind w:left="5500" w:hanging="360"/>
      </w:pPr>
    </w:lvl>
    <w:lvl w:ilvl="8" w:tplc="0415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30" w15:restartNumberingAfterBreak="0">
    <w:nsid w:val="24F44F70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DB23A9"/>
    <w:multiLevelType w:val="hybridMultilevel"/>
    <w:tmpl w:val="A30C7684"/>
    <w:lvl w:ilvl="0" w:tplc="26E6A3FC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280D3B7D"/>
    <w:multiLevelType w:val="hybridMultilevel"/>
    <w:tmpl w:val="615093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290D19C8"/>
    <w:multiLevelType w:val="hybridMultilevel"/>
    <w:tmpl w:val="9A02A3D0"/>
    <w:lvl w:ilvl="0" w:tplc="0415000F">
      <w:start w:val="1"/>
      <w:numFmt w:val="decimal"/>
      <w:lvlText w:val="%1."/>
      <w:lvlJc w:val="left"/>
      <w:pPr>
        <w:ind w:left="928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368F4A7B"/>
    <w:multiLevelType w:val="hybridMultilevel"/>
    <w:tmpl w:val="3514BCA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A3002EB"/>
    <w:multiLevelType w:val="hybridMultilevel"/>
    <w:tmpl w:val="2876C3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A476271"/>
    <w:multiLevelType w:val="hybridMultilevel"/>
    <w:tmpl w:val="BD82D63A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8" w15:restartNumberingAfterBreak="0">
    <w:nsid w:val="3B51540A"/>
    <w:multiLevelType w:val="hybridMultilevel"/>
    <w:tmpl w:val="85CEC292"/>
    <w:lvl w:ilvl="0" w:tplc="FFFFFFFF">
      <w:start w:val="1"/>
      <w:numFmt w:val="lowerLetter"/>
      <w:lvlText w:val="%1."/>
      <w:lvlJc w:val="left"/>
      <w:pPr>
        <w:tabs>
          <w:tab w:val="num" w:pos="1065"/>
        </w:tabs>
        <w:ind w:left="1065" w:hanging="705"/>
      </w:pPr>
      <w:rPr>
        <w:rFonts w:hint="default"/>
        <w:b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3D4F3D67"/>
    <w:multiLevelType w:val="hybridMultilevel"/>
    <w:tmpl w:val="BC326AE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0" w15:restartNumberingAfterBreak="0">
    <w:nsid w:val="40A41254"/>
    <w:multiLevelType w:val="multilevel"/>
    <w:tmpl w:val="B8AE65C0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567"/>
      </w:pPr>
    </w:lvl>
    <w:lvl w:ilvl="1">
      <w:start w:val="1"/>
      <w:numFmt w:val="decimal"/>
      <w:lvlText w:val="%2)"/>
      <w:lvlJc w:val="left"/>
      <w:pPr>
        <w:tabs>
          <w:tab w:val="num" w:pos="624"/>
        </w:tabs>
        <w:ind w:left="624" w:hanging="340"/>
      </w:pPr>
      <w:rPr>
        <w:rFonts w:ascii="Arial" w:eastAsia="Times New Roman" w:hAnsi="Arial" w:cs="Arial"/>
      </w:r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41" w15:restartNumberingAfterBreak="0">
    <w:nsid w:val="440D59A5"/>
    <w:multiLevelType w:val="hybridMultilevel"/>
    <w:tmpl w:val="B9FA1C4E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2" w15:restartNumberingAfterBreak="0">
    <w:nsid w:val="46D766B1"/>
    <w:multiLevelType w:val="hybridMultilevel"/>
    <w:tmpl w:val="FBCA3066"/>
    <w:lvl w:ilvl="0" w:tplc="391A203A">
      <w:start w:val="1"/>
      <w:numFmt w:val="lowerLetter"/>
      <w:lvlText w:val="%1)"/>
      <w:lvlJc w:val="left"/>
      <w:pPr>
        <w:ind w:left="720" w:hanging="360"/>
      </w:pPr>
      <w:rPr>
        <w:rFonts w:ascii="Arial" w:eastAsiaTheme="minorEastAsia" w:hAnsi="Arial" w:cs="Arial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2B04689"/>
    <w:multiLevelType w:val="hybridMultilevel"/>
    <w:tmpl w:val="F9501FAE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B14852"/>
    <w:multiLevelType w:val="hybridMultilevel"/>
    <w:tmpl w:val="8EF2434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15908361">
    <w:abstractNumId w:val="0"/>
  </w:num>
  <w:num w:numId="2" w16cid:durableId="1762333075">
    <w:abstractNumId w:val="16"/>
  </w:num>
  <w:num w:numId="3" w16cid:durableId="26149134">
    <w:abstractNumId w:val="17"/>
  </w:num>
  <w:num w:numId="4" w16cid:durableId="603727917">
    <w:abstractNumId w:val="29"/>
  </w:num>
  <w:num w:numId="5" w16cid:durableId="839197816">
    <w:abstractNumId w:val="25"/>
  </w:num>
  <w:num w:numId="6" w16cid:durableId="1075274720">
    <w:abstractNumId w:val="44"/>
  </w:num>
  <w:num w:numId="7" w16cid:durableId="326325626">
    <w:abstractNumId w:val="37"/>
  </w:num>
  <w:num w:numId="8" w16cid:durableId="1356619697">
    <w:abstractNumId w:val="35"/>
  </w:num>
  <w:num w:numId="9" w16cid:durableId="103698356">
    <w:abstractNumId w:val="36"/>
  </w:num>
  <w:num w:numId="10" w16cid:durableId="389617839">
    <w:abstractNumId w:val="32"/>
  </w:num>
  <w:num w:numId="11" w16cid:durableId="157963413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40549011">
    <w:abstractNumId w:val="2"/>
  </w:num>
  <w:num w:numId="13" w16cid:durableId="1148286480">
    <w:abstractNumId w:val="38"/>
  </w:num>
  <w:num w:numId="14" w16cid:durableId="845555154">
    <w:abstractNumId w:val="26"/>
  </w:num>
  <w:num w:numId="15" w16cid:durableId="683018621">
    <w:abstractNumId w:val="23"/>
  </w:num>
  <w:num w:numId="16" w16cid:durableId="2141457963">
    <w:abstractNumId w:val="33"/>
  </w:num>
  <w:num w:numId="17" w16cid:durableId="1318264610">
    <w:abstractNumId w:val="30"/>
  </w:num>
  <w:num w:numId="18" w16cid:durableId="1852646399">
    <w:abstractNumId w:val="41"/>
  </w:num>
  <w:num w:numId="19" w16cid:durableId="992955326">
    <w:abstractNumId w:val="28"/>
  </w:num>
  <w:num w:numId="20" w16cid:durableId="1506440553">
    <w:abstractNumId w:val="19"/>
  </w:num>
  <w:num w:numId="21" w16cid:durableId="979269763">
    <w:abstractNumId w:val="27"/>
  </w:num>
  <w:num w:numId="22" w16cid:durableId="383649282">
    <w:abstractNumId w:val="9"/>
  </w:num>
  <w:num w:numId="23" w16cid:durableId="277874343">
    <w:abstractNumId w:val="7"/>
  </w:num>
  <w:num w:numId="24" w16cid:durableId="1659992010">
    <w:abstractNumId w:val="8"/>
  </w:num>
  <w:num w:numId="25" w16cid:durableId="1540436386">
    <w:abstractNumId w:val="11"/>
  </w:num>
  <w:num w:numId="26" w16cid:durableId="1968046656">
    <w:abstractNumId w:val="40"/>
  </w:num>
  <w:num w:numId="27" w16cid:durableId="1884321191">
    <w:abstractNumId w:val="31"/>
  </w:num>
  <w:num w:numId="28" w16cid:durableId="1530724696">
    <w:abstractNumId w:val="42"/>
  </w:num>
  <w:num w:numId="29" w16cid:durableId="1862087227">
    <w:abstractNumId w:val="21"/>
  </w:num>
  <w:num w:numId="30" w16cid:durableId="1751583717">
    <w:abstractNumId w:val="6"/>
  </w:num>
  <w:num w:numId="31" w16cid:durableId="42950380">
    <w:abstractNumId w:val="3"/>
  </w:num>
  <w:num w:numId="32" w16cid:durableId="795294892">
    <w:abstractNumId w:val="5"/>
  </w:num>
  <w:num w:numId="33" w16cid:durableId="759955760">
    <w:abstractNumId w:val="4"/>
  </w:num>
  <w:num w:numId="34" w16cid:durableId="1629701017">
    <w:abstractNumId w:val="1"/>
  </w:num>
  <w:num w:numId="35" w16cid:durableId="1892375221">
    <w:abstractNumId w:val="12"/>
  </w:num>
  <w:num w:numId="36" w16cid:durableId="936181847">
    <w:abstractNumId w:val="43"/>
  </w:num>
  <w:num w:numId="37" w16cid:durableId="1286159497">
    <w:abstractNumId w:val="10"/>
  </w:num>
  <w:num w:numId="38" w16cid:durableId="501743899">
    <w:abstractNumId w:val="13"/>
  </w:num>
  <w:num w:numId="39" w16cid:durableId="1973438392">
    <w:abstractNumId w:val="15"/>
  </w:num>
  <w:num w:numId="40" w16cid:durableId="1552495788">
    <w:abstractNumId w:val="20"/>
  </w:num>
  <w:num w:numId="41" w16cid:durableId="749738368">
    <w:abstractNumId w:val="14"/>
  </w:num>
  <w:num w:numId="42" w16cid:durableId="1278291982">
    <w:abstractNumId w:val="34"/>
  </w:num>
  <w:num w:numId="43" w16cid:durableId="937564017">
    <w:abstractNumId w:val="39"/>
  </w:num>
  <w:num w:numId="44" w16cid:durableId="241450813">
    <w:abstractNumId w:val="24"/>
  </w:num>
  <w:num w:numId="45" w16cid:durableId="114793427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3CA7"/>
    <w:rsid w:val="000053F8"/>
    <w:rsid w:val="00013D2D"/>
    <w:rsid w:val="00015022"/>
    <w:rsid w:val="000152EA"/>
    <w:rsid w:val="0001589E"/>
    <w:rsid w:val="00020F61"/>
    <w:rsid w:val="000214DA"/>
    <w:rsid w:val="00021631"/>
    <w:rsid w:val="00021E31"/>
    <w:rsid w:val="00022EFA"/>
    <w:rsid w:val="00026F19"/>
    <w:rsid w:val="00027C90"/>
    <w:rsid w:val="00031318"/>
    <w:rsid w:val="000316E3"/>
    <w:rsid w:val="00031FFA"/>
    <w:rsid w:val="00032D7F"/>
    <w:rsid w:val="00033FD1"/>
    <w:rsid w:val="00034A5A"/>
    <w:rsid w:val="0003504D"/>
    <w:rsid w:val="00036A7A"/>
    <w:rsid w:val="00037A67"/>
    <w:rsid w:val="00040B1E"/>
    <w:rsid w:val="00041BC5"/>
    <w:rsid w:val="0004239B"/>
    <w:rsid w:val="000428EF"/>
    <w:rsid w:val="00042A0F"/>
    <w:rsid w:val="000438E3"/>
    <w:rsid w:val="0004509B"/>
    <w:rsid w:val="0004627B"/>
    <w:rsid w:val="00046F2B"/>
    <w:rsid w:val="00047987"/>
    <w:rsid w:val="00047F49"/>
    <w:rsid w:val="00051BA4"/>
    <w:rsid w:val="0005401A"/>
    <w:rsid w:val="0005447B"/>
    <w:rsid w:val="00055FB4"/>
    <w:rsid w:val="00057C02"/>
    <w:rsid w:val="00060C98"/>
    <w:rsid w:val="000623A4"/>
    <w:rsid w:val="000637BB"/>
    <w:rsid w:val="00063BF1"/>
    <w:rsid w:val="00063F23"/>
    <w:rsid w:val="00065027"/>
    <w:rsid w:val="00066C7E"/>
    <w:rsid w:val="0007284F"/>
    <w:rsid w:val="00074940"/>
    <w:rsid w:val="00075F0F"/>
    <w:rsid w:val="00081F21"/>
    <w:rsid w:val="00082F74"/>
    <w:rsid w:val="00083FE2"/>
    <w:rsid w:val="0008408C"/>
    <w:rsid w:val="000840AB"/>
    <w:rsid w:val="00085373"/>
    <w:rsid w:val="0009189B"/>
    <w:rsid w:val="00091B14"/>
    <w:rsid w:val="00092E4D"/>
    <w:rsid w:val="00094C55"/>
    <w:rsid w:val="000954F7"/>
    <w:rsid w:val="00096E15"/>
    <w:rsid w:val="00097D6B"/>
    <w:rsid w:val="000A0A53"/>
    <w:rsid w:val="000A0EB9"/>
    <w:rsid w:val="000A1231"/>
    <w:rsid w:val="000A1ADB"/>
    <w:rsid w:val="000A26D0"/>
    <w:rsid w:val="000A50FE"/>
    <w:rsid w:val="000A5644"/>
    <w:rsid w:val="000A71E3"/>
    <w:rsid w:val="000A7A6B"/>
    <w:rsid w:val="000B2074"/>
    <w:rsid w:val="000B3960"/>
    <w:rsid w:val="000B4A7B"/>
    <w:rsid w:val="000B4CFE"/>
    <w:rsid w:val="000B6010"/>
    <w:rsid w:val="000B60B1"/>
    <w:rsid w:val="000B6DB7"/>
    <w:rsid w:val="000B6DF1"/>
    <w:rsid w:val="000B7F24"/>
    <w:rsid w:val="000C05CB"/>
    <w:rsid w:val="000C3F35"/>
    <w:rsid w:val="000C7EC9"/>
    <w:rsid w:val="000D05A5"/>
    <w:rsid w:val="000D1EBD"/>
    <w:rsid w:val="000D292E"/>
    <w:rsid w:val="000D2F90"/>
    <w:rsid w:val="000D4671"/>
    <w:rsid w:val="000D6330"/>
    <w:rsid w:val="000D639F"/>
    <w:rsid w:val="000D74A0"/>
    <w:rsid w:val="000D74E9"/>
    <w:rsid w:val="000E0127"/>
    <w:rsid w:val="000E07F2"/>
    <w:rsid w:val="000E0C98"/>
    <w:rsid w:val="000E2565"/>
    <w:rsid w:val="000E2620"/>
    <w:rsid w:val="000E4BB7"/>
    <w:rsid w:val="000E4F10"/>
    <w:rsid w:val="000E563F"/>
    <w:rsid w:val="000E564C"/>
    <w:rsid w:val="000F24BA"/>
    <w:rsid w:val="000F3BE5"/>
    <w:rsid w:val="000F5F87"/>
    <w:rsid w:val="000F6220"/>
    <w:rsid w:val="000F67F2"/>
    <w:rsid w:val="000F715A"/>
    <w:rsid w:val="00100C98"/>
    <w:rsid w:val="00101C79"/>
    <w:rsid w:val="00101E42"/>
    <w:rsid w:val="001021F6"/>
    <w:rsid w:val="00104952"/>
    <w:rsid w:val="001068CD"/>
    <w:rsid w:val="00106EAE"/>
    <w:rsid w:val="00107C0D"/>
    <w:rsid w:val="001106BC"/>
    <w:rsid w:val="00110C01"/>
    <w:rsid w:val="0011256D"/>
    <w:rsid w:val="0011262A"/>
    <w:rsid w:val="00114D8E"/>
    <w:rsid w:val="0011504D"/>
    <w:rsid w:val="00115232"/>
    <w:rsid w:val="0011779E"/>
    <w:rsid w:val="00117B57"/>
    <w:rsid w:val="00120461"/>
    <w:rsid w:val="00120F17"/>
    <w:rsid w:val="0012157C"/>
    <w:rsid w:val="00121831"/>
    <w:rsid w:val="00122B7F"/>
    <w:rsid w:val="00123E74"/>
    <w:rsid w:val="001249C7"/>
    <w:rsid w:val="0012511A"/>
    <w:rsid w:val="00127190"/>
    <w:rsid w:val="00127271"/>
    <w:rsid w:val="001302BB"/>
    <w:rsid w:val="00130B21"/>
    <w:rsid w:val="0014023A"/>
    <w:rsid w:val="00140432"/>
    <w:rsid w:val="00142F7B"/>
    <w:rsid w:val="00144190"/>
    <w:rsid w:val="001510A9"/>
    <w:rsid w:val="0015113D"/>
    <w:rsid w:val="001518E4"/>
    <w:rsid w:val="00152C5E"/>
    <w:rsid w:val="0015311C"/>
    <w:rsid w:val="00161D36"/>
    <w:rsid w:val="00162C5C"/>
    <w:rsid w:val="00163E74"/>
    <w:rsid w:val="00170CC9"/>
    <w:rsid w:val="00172D88"/>
    <w:rsid w:val="001754F9"/>
    <w:rsid w:val="001762B8"/>
    <w:rsid w:val="001777E1"/>
    <w:rsid w:val="00177A08"/>
    <w:rsid w:val="001805AF"/>
    <w:rsid w:val="001816B7"/>
    <w:rsid w:val="00181E3E"/>
    <w:rsid w:val="00183433"/>
    <w:rsid w:val="00184AF0"/>
    <w:rsid w:val="00184F26"/>
    <w:rsid w:val="00185CC6"/>
    <w:rsid w:val="0018635D"/>
    <w:rsid w:val="00186FF2"/>
    <w:rsid w:val="0018795C"/>
    <w:rsid w:val="0018796D"/>
    <w:rsid w:val="00190325"/>
    <w:rsid w:val="001924E5"/>
    <w:rsid w:val="001929AD"/>
    <w:rsid w:val="00193E88"/>
    <w:rsid w:val="0019679D"/>
    <w:rsid w:val="0019767D"/>
    <w:rsid w:val="001A15E7"/>
    <w:rsid w:val="001A1B2A"/>
    <w:rsid w:val="001A3493"/>
    <w:rsid w:val="001A38D8"/>
    <w:rsid w:val="001A4F4E"/>
    <w:rsid w:val="001A53C5"/>
    <w:rsid w:val="001A6587"/>
    <w:rsid w:val="001B0844"/>
    <w:rsid w:val="001B27CF"/>
    <w:rsid w:val="001B419A"/>
    <w:rsid w:val="001B4874"/>
    <w:rsid w:val="001B5BD7"/>
    <w:rsid w:val="001C043F"/>
    <w:rsid w:val="001C0759"/>
    <w:rsid w:val="001C0F85"/>
    <w:rsid w:val="001C1AFC"/>
    <w:rsid w:val="001C226A"/>
    <w:rsid w:val="001C271D"/>
    <w:rsid w:val="001C36BC"/>
    <w:rsid w:val="001C4296"/>
    <w:rsid w:val="001C4A3B"/>
    <w:rsid w:val="001C54FB"/>
    <w:rsid w:val="001C55CB"/>
    <w:rsid w:val="001C6267"/>
    <w:rsid w:val="001C6FE2"/>
    <w:rsid w:val="001D1085"/>
    <w:rsid w:val="001D2EE5"/>
    <w:rsid w:val="001D3273"/>
    <w:rsid w:val="001D699D"/>
    <w:rsid w:val="001E0172"/>
    <w:rsid w:val="001E0425"/>
    <w:rsid w:val="001E15D1"/>
    <w:rsid w:val="001E2A62"/>
    <w:rsid w:val="001E2EB3"/>
    <w:rsid w:val="001E38D0"/>
    <w:rsid w:val="001E3CB0"/>
    <w:rsid w:val="001E585D"/>
    <w:rsid w:val="001E5E75"/>
    <w:rsid w:val="001E652D"/>
    <w:rsid w:val="001F2991"/>
    <w:rsid w:val="001F2DCC"/>
    <w:rsid w:val="001F6061"/>
    <w:rsid w:val="002010EC"/>
    <w:rsid w:val="00201CE4"/>
    <w:rsid w:val="002027FA"/>
    <w:rsid w:val="00203100"/>
    <w:rsid w:val="002072C4"/>
    <w:rsid w:val="002075FC"/>
    <w:rsid w:val="00210432"/>
    <w:rsid w:val="00210EAE"/>
    <w:rsid w:val="0021125D"/>
    <w:rsid w:val="002116EF"/>
    <w:rsid w:val="00214E17"/>
    <w:rsid w:val="00214F39"/>
    <w:rsid w:val="00215286"/>
    <w:rsid w:val="0021590F"/>
    <w:rsid w:val="00216372"/>
    <w:rsid w:val="00216411"/>
    <w:rsid w:val="00216CA8"/>
    <w:rsid w:val="00216FF5"/>
    <w:rsid w:val="00224190"/>
    <w:rsid w:val="002258CF"/>
    <w:rsid w:val="00225CB7"/>
    <w:rsid w:val="00225DC4"/>
    <w:rsid w:val="0022611B"/>
    <w:rsid w:val="002274B8"/>
    <w:rsid w:val="002318F7"/>
    <w:rsid w:val="00232603"/>
    <w:rsid w:val="00233DF9"/>
    <w:rsid w:val="00235A14"/>
    <w:rsid w:val="00235EC4"/>
    <w:rsid w:val="00236167"/>
    <w:rsid w:val="00236493"/>
    <w:rsid w:val="00236F1E"/>
    <w:rsid w:val="0023734C"/>
    <w:rsid w:val="0024306A"/>
    <w:rsid w:val="002442E6"/>
    <w:rsid w:val="00246088"/>
    <w:rsid w:val="00246755"/>
    <w:rsid w:val="00246923"/>
    <w:rsid w:val="00250322"/>
    <w:rsid w:val="00250349"/>
    <w:rsid w:val="00250570"/>
    <w:rsid w:val="0025081B"/>
    <w:rsid w:val="00251AD5"/>
    <w:rsid w:val="002520DA"/>
    <w:rsid w:val="00252A78"/>
    <w:rsid w:val="00252B4C"/>
    <w:rsid w:val="00253ED3"/>
    <w:rsid w:val="002545C0"/>
    <w:rsid w:val="00256E50"/>
    <w:rsid w:val="00261554"/>
    <w:rsid w:val="00261C80"/>
    <w:rsid w:val="002633C9"/>
    <w:rsid w:val="00264302"/>
    <w:rsid w:val="00266C41"/>
    <w:rsid w:val="002670C8"/>
    <w:rsid w:val="00267D6D"/>
    <w:rsid w:val="00271FD5"/>
    <w:rsid w:val="002739EF"/>
    <w:rsid w:val="002753B2"/>
    <w:rsid w:val="00275D0F"/>
    <w:rsid w:val="0027643F"/>
    <w:rsid w:val="00277446"/>
    <w:rsid w:val="002819B0"/>
    <w:rsid w:val="00283881"/>
    <w:rsid w:val="00285C64"/>
    <w:rsid w:val="00286585"/>
    <w:rsid w:val="00287E23"/>
    <w:rsid w:val="00287ECF"/>
    <w:rsid w:val="002925E2"/>
    <w:rsid w:val="00292B38"/>
    <w:rsid w:val="002941CB"/>
    <w:rsid w:val="002942A5"/>
    <w:rsid w:val="002942B7"/>
    <w:rsid w:val="0029721F"/>
    <w:rsid w:val="002A12B0"/>
    <w:rsid w:val="002A2A25"/>
    <w:rsid w:val="002A4924"/>
    <w:rsid w:val="002A492E"/>
    <w:rsid w:val="002A4C48"/>
    <w:rsid w:val="002A64DA"/>
    <w:rsid w:val="002B0173"/>
    <w:rsid w:val="002B0C4F"/>
    <w:rsid w:val="002B41D5"/>
    <w:rsid w:val="002B7AD6"/>
    <w:rsid w:val="002C0DB0"/>
    <w:rsid w:val="002C175C"/>
    <w:rsid w:val="002C19B0"/>
    <w:rsid w:val="002C25CC"/>
    <w:rsid w:val="002C2AF8"/>
    <w:rsid w:val="002C522C"/>
    <w:rsid w:val="002C6D99"/>
    <w:rsid w:val="002D046F"/>
    <w:rsid w:val="002D1131"/>
    <w:rsid w:val="002D166E"/>
    <w:rsid w:val="002D2BF5"/>
    <w:rsid w:val="002D33C6"/>
    <w:rsid w:val="002D389E"/>
    <w:rsid w:val="002D3B1B"/>
    <w:rsid w:val="002D5197"/>
    <w:rsid w:val="002D6FC5"/>
    <w:rsid w:val="002D7A52"/>
    <w:rsid w:val="002E06B8"/>
    <w:rsid w:val="002E09CA"/>
    <w:rsid w:val="002E2684"/>
    <w:rsid w:val="002E436B"/>
    <w:rsid w:val="002E652B"/>
    <w:rsid w:val="002E6BA5"/>
    <w:rsid w:val="002E7257"/>
    <w:rsid w:val="002E75F7"/>
    <w:rsid w:val="002F0D4D"/>
    <w:rsid w:val="002F2A49"/>
    <w:rsid w:val="002F2CC2"/>
    <w:rsid w:val="002F2FEE"/>
    <w:rsid w:val="002F57BD"/>
    <w:rsid w:val="002F5A6D"/>
    <w:rsid w:val="002F5AAF"/>
    <w:rsid w:val="002F6A19"/>
    <w:rsid w:val="002F6C7F"/>
    <w:rsid w:val="002F7D8E"/>
    <w:rsid w:val="003000D8"/>
    <w:rsid w:val="00300B17"/>
    <w:rsid w:val="003015D6"/>
    <w:rsid w:val="00304EDE"/>
    <w:rsid w:val="003064F0"/>
    <w:rsid w:val="003065CE"/>
    <w:rsid w:val="003112FD"/>
    <w:rsid w:val="00311DE8"/>
    <w:rsid w:val="00313484"/>
    <w:rsid w:val="00313E29"/>
    <w:rsid w:val="00315009"/>
    <w:rsid w:val="00315256"/>
    <w:rsid w:val="003163AC"/>
    <w:rsid w:val="0031679E"/>
    <w:rsid w:val="00316FD4"/>
    <w:rsid w:val="00317025"/>
    <w:rsid w:val="00317638"/>
    <w:rsid w:val="003179BE"/>
    <w:rsid w:val="00317A99"/>
    <w:rsid w:val="003206A7"/>
    <w:rsid w:val="00320AF7"/>
    <w:rsid w:val="00321405"/>
    <w:rsid w:val="00321421"/>
    <w:rsid w:val="003218F2"/>
    <w:rsid w:val="0032360E"/>
    <w:rsid w:val="00323728"/>
    <w:rsid w:val="0032399F"/>
    <w:rsid w:val="003264C8"/>
    <w:rsid w:val="00326AA0"/>
    <w:rsid w:val="00327E26"/>
    <w:rsid w:val="00327F88"/>
    <w:rsid w:val="00330164"/>
    <w:rsid w:val="00330D63"/>
    <w:rsid w:val="003315D3"/>
    <w:rsid w:val="0033233D"/>
    <w:rsid w:val="003329F2"/>
    <w:rsid w:val="003362ED"/>
    <w:rsid w:val="003370B3"/>
    <w:rsid w:val="0034262B"/>
    <w:rsid w:val="00343558"/>
    <w:rsid w:val="003441E5"/>
    <w:rsid w:val="00344692"/>
    <w:rsid w:val="0034531C"/>
    <w:rsid w:val="00346864"/>
    <w:rsid w:val="0034691F"/>
    <w:rsid w:val="00346EC9"/>
    <w:rsid w:val="003470BC"/>
    <w:rsid w:val="0034749B"/>
    <w:rsid w:val="00347552"/>
    <w:rsid w:val="00352D4D"/>
    <w:rsid w:val="003536DA"/>
    <w:rsid w:val="00353896"/>
    <w:rsid w:val="003545D9"/>
    <w:rsid w:val="0035602E"/>
    <w:rsid w:val="003566F4"/>
    <w:rsid w:val="0036145D"/>
    <w:rsid w:val="003635CC"/>
    <w:rsid w:val="003656AE"/>
    <w:rsid w:val="00366BF3"/>
    <w:rsid w:val="0036772A"/>
    <w:rsid w:val="003710D8"/>
    <w:rsid w:val="00373526"/>
    <w:rsid w:val="003749CD"/>
    <w:rsid w:val="00375483"/>
    <w:rsid w:val="00376FE2"/>
    <w:rsid w:val="003771E9"/>
    <w:rsid w:val="003804B9"/>
    <w:rsid w:val="0038241C"/>
    <w:rsid w:val="00382A7B"/>
    <w:rsid w:val="00383329"/>
    <w:rsid w:val="00384AFA"/>
    <w:rsid w:val="00385EDE"/>
    <w:rsid w:val="00386B28"/>
    <w:rsid w:val="00391DF6"/>
    <w:rsid w:val="00392EB7"/>
    <w:rsid w:val="00392FA4"/>
    <w:rsid w:val="003937F6"/>
    <w:rsid w:val="00394E2A"/>
    <w:rsid w:val="003961AE"/>
    <w:rsid w:val="0039670C"/>
    <w:rsid w:val="003A1270"/>
    <w:rsid w:val="003A14C7"/>
    <w:rsid w:val="003A3E92"/>
    <w:rsid w:val="003A4058"/>
    <w:rsid w:val="003A479F"/>
    <w:rsid w:val="003A61B8"/>
    <w:rsid w:val="003A6F8F"/>
    <w:rsid w:val="003B0FA8"/>
    <w:rsid w:val="003B2971"/>
    <w:rsid w:val="003B3FA9"/>
    <w:rsid w:val="003B6840"/>
    <w:rsid w:val="003C0172"/>
    <w:rsid w:val="003C18EF"/>
    <w:rsid w:val="003C26F7"/>
    <w:rsid w:val="003C2902"/>
    <w:rsid w:val="003C42CC"/>
    <w:rsid w:val="003C609D"/>
    <w:rsid w:val="003C6504"/>
    <w:rsid w:val="003C7324"/>
    <w:rsid w:val="003D0F42"/>
    <w:rsid w:val="003D104B"/>
    <w:rsid w:val="003D1696"/>
    <w:rsid w:val="003D2AB8"/>
    <w:rsid w:val="003D4D50"/>
    <w:rsid w:val="003D517A"/>
    <w:rsid w:val="003D5F3F"/>
    <w:rsid w:val="003D5FC4"/>
    <w:rsid w:val="003D62C8"/>
    <w:rsid w:val="003D76F2"/>
    <w:rsid w:val="003D7E30"/>
    <w:rsid w:val="003E0F91"/>
    <w:rsid w:val="003E1E1A"/>
    <w:rsid w:val="003E30E8"/>
    <w:rsid w:val="003E441F"/>
    <w:rsid w:val="003E55CF"/>
    <w:rsid w:val="003E56E7"/>
    <w:rsid w:val="003E765B"/>
    <w:rsid w:val="003E78AF"/>
    <w:rsid w:val="003F116F"/>
    <w:rsid w:val="00400AEB"/>
    <w:rsid w:val="0040100D"/>
    <w:rsid w:val="00402727"/>
    <w:rsid w:val="00405344"/>
    <w:rsid w:val="00405350"/>
    <w:rsid w:val="00405BA9"/>
    <w:rsid w:val="0041062B"/>
    <w:rsid w:val="00410738"/>
    <w:rsid w:val="004124CA"/>
    <w:rsid w:val="0041280C"/>
    <w:rsid w:val="00412989"/>
    <w:rsid w:val="00412C5C"/>
    <w:rsid w:val="00412DB1"/>
    <w:rsid w:val="00413E22"/>
    <w:rsid w:val="004143B8"/>
    <w:rsid w:val="00414F09"/>
    <w:rsid w:val="00415817"/>
    <w:rsid w:val="00415E88"/>
    <w:rsid w:val="004200F4"/>
    <w:rsid w:val="004205CF"/>
    <w:rsid w:val="004217FC"/>
    <w:rsid w:val="00423324"/>
    <w:rsid w:val="00423A93"/>
    <w:rsid w:val="00423CA9"/>
    <w:rsid w:val="004318AF"/>
    <w:rsid w:val="00431B93"/>
    <w:rsid w:val="00431BE3"/>
    <w:rsid w:val="00433288"/>
    <w:rsid w:val="00433F84"/>
    <w:rsid w:val="00435A6D"/>
    <w:rsid w:val="0043731A"/>
    <w:rsid w:val="00440BBC"/>
    <w:rsid w:val="00440C25"/>
    <w:rsid w:val="00441BEE"/>
    <w:rsid w:val="00441CE9"/>
    <w:rsid w:val="00443747"/>
    <w:rsid w:val="00443B39"/>
    <w:rsid w:val="0044534C"/>
    <w:rsid w:val="00445CD4"/>
    <w:rsid w:val="00445D55"/>
    <w:rsid w:val="00446B32"/>
    <w:rsid w:val="00447424"/>
    <w:rsid w:val="0044766B"/>
    <w:rsid w:val="00447722"/>
    <w:rsid w:val="00450253"/>
    <w:rsid w:val="00450EA1"/>
    <w:rsid w:val="0045449B"/>
    <w:rsid w:val="00454670"/>
    <w:rsid w:val="0045561F"/>
    <w:rsid w:val="00456AB1"/>
    <w:rsid w:val="00456D35"/>
    <w:rsid w:val="0045726E"/>
    <w:rsid w:val="00460C82"/>
    <w:rsid w:val="0046391B"/>
    <w:rsid w:val="00465319"/>
    <w:rsid w:val="004667E3"/>
    <w:rsid w:val="00467195"/>
    <w:rsid w:val="004673B3"/>
    <w:rsid w:val="00467DB6"/>
    <w:rsid w:val="0047029F"/>
    <w:rsid w:val="00477517"/>
    <w:rsid w:val="0047759E"/>
    <w:rsid w:val="00477F8C"/>
    <w:rsid w:val="0048124B"/>
    <w:rsid w:val="00481D63"/>
    <w:rsid w:val="00483089"/>
    <w:rsid w:val="004846D6"/>
    <w:rsid w:val="00484ED4"/>
    <w:rsid w:val="00485E25"/>
    <w:rsid w:val="004864E4"/>
    <w:rsid w:val="0049066C"/>
    <w:rsid w:val="00493D66"/>
    <w:rsid w:val="00495A2C"/>
    <w:rsid w:val="00495C3E"/>
    <w:rsid w:val="0049756D"/>
    <w:rsid w:val="004A19F1"/>
    <w:rsid w:val="004A1A0D"/>
    <w:rsid w:val="004A1B1D"/>
    <w:rsid w:val="004A271F"/>
    <w:rsid w:val="004A4D31"/>
    <w:rsid w:val="004A582A"/>
    <w:rsid w:val="004A6089"/>
    <w:rsid w:val="004A62D7"/>
    <w:rsid w:val="004A6D93"/>
    <w:rsid w:val="004B08AD"/>
    <w:rsid w:val="004B1A36"/>
    <w:rsid w:val="004B25F1"/>
    <w:rsid w:val="004B40CB"/>
    <w:rsid w:val="004B6242"/>
    <w:rsid w:val="004C0856"/>
    <w:rsid w:val="004C17F7"/>
    <w:rsid w:val="004C3D59"/>
    <w:rsid w:val="004C4832"/>
    <w:rsid w:val="004C49B9"/>
    <w:rsid w:val="004C57D7"/>
    <w:rsid w:val="004C68E2"/>
    <w:rsid w:val="004C7F40"/>
    <w:rsid w:val="004D19DB"/>
    <w:rsid w:val="004D21BD"/>
    <w:rsid w:val="004D4F2A"/>
    <w:rsid w:val="004D5AB0"/>
    <w:rsid w:val="004D73F4"/>
    <w:rsid w:val="004D7A9A"/>
    <w:rsid w:val="004E096B"/>
    <w:rsid w:val="004E1C46"/>
    <w:rsid w:val="004E62FF"/>
    <w:rsid w:val="004E7FFE"/>
    <w:rsid w:val="004F1103"/>
    <w:rsid w:val="004F241A"/>
    <w:rsid w:val="004F2DBE"/>
    <w:rsid w:val="004F42A1"/>
    <w:rsid w:val="004F44CC"/>
    <w:rsid w:val="004F6891"/>
    <w:rsid w:val="004F78F1"/>
    <w:rsid w:val="004F7ADE"/>
    <w:rsid w:val="00501C86"/>
    <w:rsid w:val="00503386"/>
    <w:rsid w:val="0050482B"/>
    <w:rsid w:val="00507B5E"/>
    <w:rsid w:val="00507D2C"/>
    <w:rsid w:val="0051069F"/>
    <w:rsid w:val="0051267C"/>
    <w:rsid w:val="0051348F"/>
    <w:rsid w:val="00513D8E"/>
    <w:rsid w:val="0051610B"/>
    <w:rsid w:val="00520A5D"/>
    <w:rsid w:val="00520F73"/>
    <w:rsid w:val="0052277B"/>
    <w:rsid w:val="00522F0A"/>
    <w:rsid w:val="00523435"/>
    <w:rsid w:val="00523AC4"/>
    <w:rsid w:val="00526883"/>
    <w:rsid w:val="0052697C"/>
    <w:rsid w:val="005277B1"/>
    <w:rsid w:val="00527E77"/>
    <w:rsid w:val="00531614"/>
    <w:rsid w:val="005332D1"/>
    <w:rsid w:val="005336EA"/>
    <w:rsid w:val="00534DE3"/>
    <w:rsid w:val="00534E0C"/>
    <w:rsid w:val="00536328"/>
    <w:rsid w:val="005364EE"/>
    <w:rsid w:val="00537655"/>
    <w:rsid w:val="005409FF"/>
    <w:rsid w:val="00544638"/>
    <w:rsid w:val="00550432"/>
    <w:rsid w:val="00550B57"/>
    <w:rsid w:val="00550E63"/>
    <w:rsid w:val="00552280"/>
    <w:rsid w:val="005537FC"/>
    <w:rsid w:val="0055414D"/>
    <w:rsid w:val="00554681"/>
    <w:rsid w:val="005568C1"/>
    <w:rsid w:val="005602C5"/>
    <w:rsid w:val="00561F0C"/>
    <w:rsid w:val="005640F7"/>
    <w:rsid w:val="005675C6"/>
    <w:rsid w:val="00570624"/>
    <w:rsid w:val="005720DD"/>
    <w:rsid w:val="00572938"/>
    <w:rsid w:val="00572D6D"/>
    <w:rsid w:val="00573793"/>
    <w:rsid w:val="00576906"/>
    <w:rsid w:val="00577081"/>
    <w:rsid w:val="00581233"/>
    <w:rsid w:val="00582386"/>
    <w:rsid w:val="005837C3"/>
    <w:rsid w:val="005908B5"/>
    <w:rsid w:val="00590DDA"/>
    <w:rsid w:val="00590E1A"/>
    <w:rsid w:val="005927DD"/>
    <w:rsid w:val="00592EB3"/>
    <w:rsid w:val="00596BE5"/>
    <w:rsid w:val="00597457"/>
    <w:rsid w:val="00597B5B"/>
    <w:rsid w:val="005A02C5"/>
    <w:rsid w:val="005A1020"/>
    <w:rsid w:val="005A4B43"/>
    <w:rsid w:val="005A4C58"/>
    <w:rsid w:val="005A52A2"/>
    <w:rsid w:val="005A59B5"/>
    <w:rsid w:val="005A5AD2"/>
    <w:rsid w:val="005A721E"/>
    <w:rsid w:val="005B0888"/>
    <w:rsid w:val="005B0F1C"/>
    <w:rsid w:val="005B27DF"/>
    <w:rsid w:val="005B31C8"/>
    <w:rsid w:val="005B3978"/>
    <w:rsid w:val="005B3A61"/>
    <w:rsid w:val="005B5B2C"/>
    <w:rsid w:val="005B5DCC"/>
    <w:rsid w:val="005C05E3"/>
    <w:rsid w:val="005C05F0"/>
    <w:rsid w:val="005C0B78"/>
    <w:rsid w:val="005C0BCA"/>
    <w:rsid w:val="005C6031"/>
    <w:rsid w:val="005C7B47"/>
    <w:rsid w:val="005D1CAF"/>
    <w:rsid w:val="005D35A0"/>
    <w:rsid w:val="005D38C5"/>
    <w:rsid w:val="005D5E1A"/>
    <w:rsid w:val="005D6AED"/>
    <w:rsid w:val="005D6BAF"/>
    <w:rsid w:val="005D71D5"/>
    <w:rsid w:val="005E232D"/>
    <w:rsid w:val="005E448D"/>
    <w:rsid w:val="005E4FF9"/>
    <w:rsid w:val="005E5796"/>
    <w:rsid w:val="005E6025"/>
    <w:rsid w:val="005E6B9D"/>
    <w:rsid w:val="005E771D"/>
    <w:rsid w:val="005E7848"/>
    <w:rsid w:val="005F0B05"/>
    <w:rsid w:val="005F0E24"/>
    <w:rsid w:val="005F145C"/>
    <w:rsid w:val="005F28FD"/>
    <w:rsid w:val="005F2CA4"/>
    <w:rsid w:val="005F2FFA"/>
    <w:rsid w:val="005F44B7"/>
    <w:rsid w:val="005F5C3B"/>
    <w:rsid w:val="005F70FD"/>
    <w:rsid w:val="00600220"/>
    <w:rsid w:val="006007BD"/>
    <w:rsid w:val="00601162"/>
    <w:rsid w:val="0060395D"/>
    <w:rsid w:val="00604CCD"/>
    <w:rsid w:val="00605AF8"/>
    <w:rsid w:val="00605CB9"/>
    <w:rsid w:val="006060E2"/>
    <w:rsid w:val="006071F6"/>
    <w:rsid w:val="00612429"/>
    <w:rsid w:val="00612A5C"/>
    <w:rsid w:val="0061333E"/>
    <w:rsid w:val="0061373E"/>
    <w:rsid w:val="00615B54"/>
    <w:rsid w:val="0061628B"/>
    <w:rsid w:val="00617549"/>
    <w:rsid w:val="00621ED8"/>
    <w:rsid w:val="0062287D"/>
    <w:rsid w:val="006232B3"/>
    <w:rsid w:val="00623A42"/>
    <w:rsid w:val="00626EC7"/>
    <w:rsid w:val="00630A46"/>
    <w:rsid w:val="00631100"/>
    <w:rsid w:val="00631FFA"/>
    <w:rsid w:val="00634957"/>
    <w:rsid w:val="00635848"/>
    <w:rsid w:val="006373DB"/>
    <w:rsid w:val="006404F2"/>
    <w:rsid w:val="00640DAA"/>
    <w:rsid w:val="0064267B"/>
    <w:rsid w:val="00644743"/>
    <w:rsid w:val="006452AA"/>
    <w:rsid w:val="0064573A"/>
    <w:rsid w:val="006457FC"/>
    <w:rsid w:val="00645DCF"/>
    <w:rsid w:val="00647680"/>
    <w:rsid w:val="006533CD"/>
    <w:rsid w:val="00661788"/>
    <w:rsid w:val="00663BD5"/>
    <w:rsid w:val="00663C03"/>
    <w:rsid w:val="00666A52"/>
    <w:rsid w:val="00671108"/>
    <w:rsid w:val="006737BE"/>
    <w:rsid w:val="00674668"/>
    <w:rsid w:val="006750DC"/>
    <w:rsid w:val="006759AC"/>
    <w:rsid w:val="006764B7"/>
    <w:rsid w:val="00677D95"/>
    <w:rsid w:val="0068277E"/>
    <w:rsid w:val="00684974"/>
    <w:rsid w:val="00687DB4"/>
    <w:rsid w:val="00690E32"/>
    <w:rsid w:val="006919F8"/>
    <w:rsid w:val="006921FF"/>
    <w:rsid w:val="00692C40"/>
    <w:rsid w:val="00693890"/>
    <w:rsid w:val="00693A07"/>
    <w:rsid w:val="00693CEA"/>
    <w:rsid w:val="00697BD5"/>
    <w:rsid w:val="006A02B1"/>
    <w:rsid w:val="006A1059"/>
    <w:rsid w:val="006A15DF"/>
    <w:rsid w:val="006A4609"/>
    <w:rsid w:val="006A570B"/>
    <w:rsid w:val="006A6962"/>
    <w:rsid w:val="006B1565"/>
    <w:rsid w:val="006B24D4"/>
    <w:rsid w:val="006B3A22"/>
    <w:rsid w:val="006B4E93"/>
    <w:rsid w:val="006B531C"/>
    <w:rsid w:val="006B5772"/>
    <w:rsid w:val="006B5D84"/>
    <w:rsid w:val="006B60EC"/>
    <w:rsid w:val="006B657E"/>
    <w:rsid w:val="006B7E5A"/>
    <w:rsid w:val="006C0575"/>
    <w:rsid w:val="006C0807"/>
    <w:rsid w:val="006C0C91"/>
    <w:rsid w:val="006C170F"/>
    <w:rsid w:val="006C1787"/>
    <w:rsid w:val="006C1B81"/>
    <w:rsid w:val="006C1C06"/>
    <w:rsid w:val="006C2251"/>
    <w:rsid w:val="006C2953"/>
    <w:rsid w:val="006C41C6"/>
    <w:rsid w:val="006C437C"/>
    <w:rsid w:val="006C54FA"/>
    <w:rsid w:val="006C5810"/>
    <w:rsid w:val="006C6BF5"/>
    <w:rsid w:val="006D11F5"/>
    <w:rsid w:val="006D1963"/>
    <w:rsid w:val="006D2803"/>
    <w:rsid w:val="006D2C20"/>
    <w:rsid w:val="006D71A3"/>
    <w:rsid w:val="006D770F"/>
    <w:rsid w:val="006D7C4A"/>
    <w:rsid w:val="006E03AD"/>
    <w:rsid w:val="006E054B"/>
    <w:rsid w:val="006E0C00"/>
    <w:rsid w:val="006E1AAC"/>
    <w:rsid w:val="006E2325"/>
    <w:rsid w:val="006F1CFA"/>
    <w:rsid w:val="006F2FE3"/>
    <w:rsid w:val="006F3553"/>
    <w:rsid w:val="006F4C67"/>
    <w:rsid w:val="007005D8"/>
    <w:rsid w:val="0070068D"/>
    <w:rsid w:val="007050A9"/>
    <w:rsid w:val="00705358"/>
    <w:rsid w:val="007054D2"/>
    <w:rsid w:val="007060E4"/>
    <w:rsid w:val="00706BD7"/>
    <w:rsid w:val="00707546"/>
    <w:rsid w:val="00710111"/>
    <w:rsid w:val="00711041"/>
    <w:rsid w:val="00715610"/>
    <w:rsid w:val="00716E1B"/>
    <w:rsid w:val="007172DD"/>
    <w:rsid w:val="00721A1C"/>
    <w:rsid w:val="00723E8F"/>
    <w:rsid w:val="0072487A"/>
    <w:rsid w:val="007278C2"/>
    <w:rsid w:val="007305AC"/>
    <w:rsid w:val="00730EAE"/>
    <w:rsid w:val="00731628"/>
    <w:rsid w:val="00733703"/>
    <w:rsid w:val="0073385F"/>
    <w:rsid w:val="0073448D"/>
    <w:rsid w:val="00734F3E"/>
    <w:rsid w:val="007358BB"/>
    <w:rsid w:val="00735D85"/>
    <w:rsid w:val="007364D4"/>
    <w:rsid w:val="007368D9"/>
    <w:rsid w:val="00736917"/>
    <w:rsid w:val="00736DA1"/>
    <w:rsid w:val="0073707B"/>
    <w:rsid w:val="00737839"/>
    <w:rsid w:val="0074106F"/>
    <w:rsid w:val="00743F94"/>
    <w:rsid w:val="00744262"/>
    <w:rsid w:val="00744A12"/>
    <w:rsid w:val="00745F20"/>
    <w:rsid w:val="00746334"/>
    <w:rsid w:val="00750122"/>
    <w:rsid w:val="007521B8"/>
    <w:rsid w:val="00752E4D"/>
    <w:rsid w:val="0075341D"/>
    <w:rsid w:val="0075409E"/>
    <w:rsid w:val="007549EB"/>
    <w:rsid w:val="0075587A"/>
    <w:rsid w:val="00755E2A"/>
    <w:rsid w:val="0075732F"/>
    <w:rsid w:val="00761A46"/>
    <w:rsid w:val="00761AD4"/>
    <w:rsid w:val="0076296F"/>
    <w:rsid w:val="00763706"/>
    <w:rsid w:val="00763B9D"/>
    <w:rsid w:val="00767668"/>
    <w:rsid w:val="007752B8"/>
    <w:rsid w:val="00776163"/>
    <w:rsid w:val="0077647A"/>
    <w:rsid w:val="007807D3"/>
    <w:rsid w:val="00780A8B"/>
    <w:rsid w:val="00781231"/>
    <w:rsid w:val="00781775"/>
    <w:rsid w:val="00781BD8"/>
    <w:rsid w:val="00781F19"/>
    <w:rsid w:val="00782381"/>
    <w:rsid w:val="0078350F"/>
    <w:rsid w:val="00784406"/>
    <w:rsid w:val="0078446B"/>
    <w:rsid w:val="00784D78"/>
    <w:rsid w:val="00785E6B"/>
    <w:rsid w:val="007865DD"/>
    <w:rsid w:val="00786694"/>
    <w:rsid w:val="00790526"/>
    <w:rsid w:val="00790F27"/>
    <w:rsid w:val="007916C2"/>
    <w:rsid w:val="00792EE2"/>
    <w:rsid w:val="00793697"/>
    <w:rsid w:val="00793CFE"/>
    <w:rsid w:val="00793E6D"/>
    <w:rsid w:val="0079442A"/>
    <w:rsid w:val="007948C7"/>
    <w:rsid w:val="007961D9"/>
    <w:rsid w:val="007967B1"/>
    <w:rsid w:val="00797731"/>
    <w:rsid w:val="007A090E"/>
    <w:rsid w:val="007A125B"/>
    <w:rsid w:val="007A1F18"/>
    <w:rsid w:val="007A3AC4"/>
    <w:rsid w:val="007A42B8"/>
    <w:rsid w:val="007A46E2"/>
    <w:rsid w:val="007A481F"/>
    <w:rsid w:val="007A4E7C"/>
    <w:rsid w:val="007A60E0"/>
    <w:rsid w:val="007B0686"/>
    <w:rsid w:val="007B07A5"/>
    <w:rsid w:val="007B18D7"/>
    <w:rsid w:val="007B1FC8"/>
    <w:rsid w:val="007B23BF"/>
    <w:rsid w:val="007B2E02"/>
    <w:rsid w:val="007B3045"/>
    <w:rsid w:val="007B305F"/>
    <w:rsid w:val="007B3301"/>
    <w:rsid w:val="007B579E"/>
    <w:rsid w:val="007B5D3C"/>
    <w:rsid w:val="007B7FAD"/>
    <w:rsid w:val="007C1B54"/>
    <w:rsid w:val="007C3535"/>
    <w:rsid w:val="007C4AC6"/>
    <w:rsid w:val="007C4B01"/>
    <w:rsid w:val="007C5007"/>
    <w:rsid w:val="007C688A"/>
    <w:rsid w:val="007D2320"/>
    <w:rsid w:val="007D3A7D"/>
    <w:rsid w:val="007D4463"/>
    <w:rsid w:val="007D5CF7"/>
    <w:rsid w:val="007D6B40"/>
    <w:rsid w:val="007D7148"/>
    <w:rsid w:val="007D75A2"/>
    <w:rsid w:val="007D7D3C"/>
    <w:rsid w:val="007E0E56"/>
    <w:rsid w:val="007E293E"/>
    <w:rsid w:val="007E7D83"/>
    <w:rsid w:val="007F2909"/>
    <w:rsid w:val="007F3E12"/>
    <w:rsid w:val="007F4190"/>
    <w:rsid w:val="007F783E"/>
    <w:rsid w:val="008003A8"/>
    <w:rsid w:val="00801935"/>
    <w:rsid w:val="008072AF"/>
    <w:rsid w:val="008073E3"/>
    <w:rsid w:val="00813970"/>
    <w:rsid w:val="00813A5B"/>
    <w:rsid w:val="00814734"/>
    <w:rsid w:val="00815205"/>
    <w:rsid w:val="00816009"/>
    <w:rsid w:val="00820DDE"/>
    <w:rsid w:val="00821762"/>
    <w:rsid w:val="00821B0E"/>
    <w:rsid w:val="008301A7"/>
    <w:rsid w:val="0083039B"/>
    <w:rsid w:val="00831358"/>
    <w:rsid w:val="0083348C"/>
    <w:rsid w:val="00833E8E"/>
    <w:rsid w:val="00834A1F"/>
    <w:rsid w:val="00837029"/>
    <w:rsid w:val="00841198"/>
    <w:rsid w:val="00841DD1"/>
    <w:rsid w:val="0084394B"/>
    <w:rsid w:val="008439C3"/>
    <w:rsid w:val="008439CB"/>
    <w:rsid w:val="0084403B"/>
    <w:rsid w:val="00844F54"/>
    <w:rsid w:val="008456B1"/>
    <w:rsid w:val="008476A0"/>
    <w:rsid w:val="00847D22"/>
    <w:rsid w:val="008500AE"/>
    <w:rsid w:val="00850396"/>
    <w:rsid w:val="0085133F"/>
    <w:rsid w:val="0085314A"/>
    <w:rsid w:val="00853358"/>
    <w:rsid w:val="00856C6E"/>
    <w:rsid w:val="0086107B"/>
    <w:rsid w:val="0086114A"/>
    <w:rsid w:val="0086140D"/>
    <w:rsid w:val="00861790"/>
    <w:rsid w:val="00861E13"/>
    <w:rsid w:val="00862891"/>
    <w:rsid w:val="00864B14"/>
    <w:rsid w:val="00866288"/>
    <w:rsid w:val="00867FDA"/>
    <w:rsid w:val="008702BF"/>
    <w:rsid w:val="00870605"/>
    <w:rsid w:val="008708D3"/>
    <w:rsid w:val="00871AE6"/>
    <w:rsid w:val="00872810"/>
    <w:rsid w:val="0087286A"/>
    <w:rsid w:val="00873662"/>
    <w:rsid w:val="00874282"/>
    <w:rsid w:val="0087669B"/>
    <w:rsid w:val="00876AD6"/>
    <w:rsid w:val="00881D9B"/>
    <w:rsid w:val="00882659"/>
    <w:rsid w:val="00882F17"/>
    <w:rsid w:val="00883EA6"/>
    <w:rsid w:val="00883F2A"/>
    <w:rsid w:val="00884AF2"/>
    <w:rsid w:val="00885D6F"/>
    <w:rsid w:val="0088639E"/>
    <w:rsid w:val="0089139B"/>
    <w:rsid w:val="00891D9B"/>
    <w:rsid w:val="00892763"/>
    <w:rsid w:val="00892E86"/>
    <w:rsid w:val="00894670"/>
    <w:rsid w:val="00894A5F"/>
    <w:rsid w:val="00895105"/>
    <w:rsid w:val="008959C5"/>
    <w:rsid w:val="008A07C7"/>
    <w:rsid w:val="008A10FB"/>
    <w:rsid w:val="008A28EB"/>
    <w:rsid w:val="008A3625"/>
    <w:rsid w:val="008B0D9A"/>
    <w:rsid w:val="008B11CB"/>
    <w:rsid w:val="008B1CDA"/>
    <w:rsid w:val="008B31E9"/>
    <w:rsid w:val="008B636B"/>
    <w:rsid w:val="008C1039"/>
    <w:rsid w:val="008C1DEC"/>
    <w:rsid w:val="008C1E1A"/>
    <w:rsid w:val="008C3AEF"/>
    <w:rsid w:val="008C456F"/>
    <w:rsid w:val="008C47A9"/>
    <w:rsid w:val="008C50CE"/>
    <w:rsid w:val="008C5426"/>
    <w:rsid w:val="008C68BA"/>
    <w:rsid w:val="008C6DAB"/>
    <w:rsid w:val="008D35B4"/>
    <w:rsid w:val="008D511B"/>
    <w:rsid w:val="008D5491"/>
    <w:rsid w:val="008E1479"/>
    <w:rsid w:val="008E38FA"/>
    <w:rsid w:val="008E4F36"/>
    <w:rsid w:val="008E5FD2"/>
    <w:rsid w:val="008E6ABB"/>
    <w:rsid w:val="008E6BB4"/>
    <w:rsid w:val="008E7BF7"/>
    <w:rsid w:val="008F1A48"/>
    <w:rsid w:val="008F529F"/>
    <w:rsid w:val="008F648E"/>
    <w:rsid w:val="008F6C39"/>
    <w:rsid w:val="008F7631"/>
    <w:rsid w:val="009005DD"/>
    <w:rsid w:val="0090193F"/>
    <w:rsid w:val="00901F24"/>
    <w:rsid w:val="009030AF"/>
    <w:rsid w:val="0090536D"/>
    <w:rsid w:val="00905D1F"/>
    <w:rsid w:val="0090731A"/>
    <w:rsid w:val="00910344"/>
    <w:rsid w:val="00912BD5"/>
    <w:rsid w:val="00912CCF"/>
    <w:rsid w:val="00914AFE"/>
    <w:rsid w:val="00917E70"/>
    <w:rsid w:val="00920979"/>
    <w:rsid w:val="00921009"/>
    <w:rsid w:val="009229CC"/>
    <w:rsid w:val="00924F91"/>
    <w:rsid w:val="00926F52"/>
    <w:rsid w:val="00927FA0"/>
    <w:rsid w:val="00932F46"/>
    <w:rsid w:val="0093316C"/>
    <w:rsid w:val="00935ADC"/>
    <w:rsid w:val="00941B21"/>
    <w:rsid w:val="009428B8"/>
    <w:rsid w:val="00943892"/>
    <w:rsid w:val="00943B0D"/>
    <w:rsid w:val="009442BA"/>
    <w:rsid w:val="00944700"/>
    <w:rsid w:val="00946F40"/>
    <w:rsid w:val="00947410"/>
    <w:rsid w:val="0095100E"/>
    <w:rsid w:val="0095120E"/>
    <w:rsid w:val="00951E7C"/>
    <w:rsid w:val="00952221"/>
    <w:rsid w:val="00953296"/>
    <w:rsid w:val="00955D38"/>
    <w:rsid w:val="00960F2A"/>
    <w:rsid w:val="009625EF"/>
    <w:rsid w:val="009626AE"/>
    <w:rsid w:val="00964277"/>
    <w:rsid w:val="0096464B"/>
    <w:rsid w:val="009649E9"/>
    <w:rsid w:val="009654C6"/>
    <w:rsid w:val="0096553F"/>
    <w:rsid w:val="009706D5"/>
    <w:rsid w:val="00973932"/>
    <w:rsid w:val="00974D7D"/>
    <w:rsid w:val="00980E0C"/>
    <w:rsid w:val="0098200D"/>
    <w:rsid w:val="009821E8"/>
    <w:rsid w:val="00984A0F"/>
    <w:rsid w:val="00985D19"/>
    <w:rsid w:val="0099070D"/>
    <w:rsid w:val="0099141E"/>
    <w:rsid w:val="0099248E"/>
    <w:rsid w:val="0099285F"/>
    <w:rsid w:val="00992953"/>
    <w:rsid w:val="00993CF9"/>
    <w:rsid w:val="009960D8"/>
    <w:rsid w:val="00996163"/>
    <w:rsid w:val="00997E1A"/>
    <w:rsid w:val="009A075F"/>
    <w:rsid w:val="009A076A"/>
    <w:rsid w:val="009A24FE"/>
    <w:rsid w:val="009A2A36"/>
    <w:rsid w:val="009A3C41"/>
    <w:rsid w:val="009A3C48"/>
    <w:rsid w:val="009A483E"/>
    <w:rsid w:val="009A4CCB"/>
    <w:rsid w:val="009A6D46"/>
    <w:rsid w:val="009B1F12"/>
    <w:rsid w:val="009B217C"/>
    <w:rsid w:val="009B406C"/>
    <w:rsid w:val="009B4A0E"/>
    <w:rsid w:val="009B63AC"/>
    <w:rsid w:val="009B6B5A"/>
    <w:rsid w:val="009C1AEE"/>
    <w:rsid w:val="009C1CD9"/>
    <w:rsid w:val="009C20BA"/>
    <w:rsid w:val="009C4D2A"/>
    <w:rsid w:val="009C6CB4"/>
    <w:rsid w:val="009D0326"/>
    <w:rsid w:val="009D05D1"/>
    <w:rsid w:val="009D2478"/>
    <w:rsid w:val="009D251C"/>
    <w:rsid w:val="009D34A8"/>
    <w:rsid w:val="009D3B0D"/>
    <w:rsid w:val="009D4AE3"/>
    <w:rsid w:val="009D4F15"/>
    <w:rsid w:val="009D584C"/>
    <w:rsid w:val="009D5DFA"/>
    <w:rsid w:val="009E00C8"/>
    <w:rsid w:val="009E02AF"/>
    <w:rsid w:val="009E0F56"/>
    <w:rsid w:val="009E2D2B"/>
    <w:rsid w:val="009E36C7"/>
    <w:rsid w:val="009E4779"/>
    <w:rsid w:val="009E4DBD"/>
    <w:rsid w:val="009E4EA9"/>
    <w:rsid w:val="009E557C"/>
    <w:rsid w:val="009E57DF"/>
    <w:rsid w:val="009E627B"/>
    <w:rsid w:val="009E637B"/>
    <w:rsid w:val="009E764E"/>
    <w:rsid w:val="009E7E2D"/>
    <w:rsid w:val="009F159E"/>
    <w:rsid w:val="009F1B09"/>
    <w:rsid w:val="009F24B5"/>
    <w:rsid w:val="009F384D"/>
    <w:rsid w:val="009F40C8"/>
    <w:rsid w:val="009F4C71"/>
    <w:rsid w:val="009F6C97"/>
    <w:rsid w:val="00A00C16"/>
    <w:rsid w:val="00A02064"/>
    <w:rsid w:val="00A02E23"/>
    <w:rsid w:val="00A037C0"/>
    <w:rsid w:val="00A03AA2"/>
    <w:rsid w:val="00A03D92"/>
    <w:rsid w:val="00A04C3C"/>
    <w:rsid w:val="00A05116"/>
    <w:rsid w:val="00A069D0"/>
    <w:rsid w:val="00A06FED"/>
    <w:rsid w:val="00A07AB6"/>
    <w:rsid w:val="00A07C27"/>
    <w:rsid w:val="00A10476"/>
    <w:rsid w:val="00A11606"/>
    <w:rsid w:val="00A12FD4"/>
    <w:rsid w:val="00A131C1"/>
    <w:rsid w:val="00A13A77"/>
    <w:rsid w:val="00A14EC0"/>
    <w:rsid w:val="00A16DA1"/>
    <w:rsid w:val="00A16EF7"/>
    <w:rsid w:val="00A16EF8"/>
    <w:rsid w:val="00A23E64"/>
    <w:rsid w:val="00A25C57"/>
    <w:rsid w:val="00A260D1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10AF"/>
    <w:rsid w:val="00A413A5"/>
    <w:rsid w:val="00A41565"/>
    <w:rsid w:val="00A41CE8"/>
    <w:rsid w:val="00A422C5"/>
    <w:rsid w:val="00A46257"/>
    <w:rsid w:val="00A47010"/>
    <w:rsid w:val="00A52709"/>
    <w:rsid w:val="00A569F2"/>
    <w:rsid w:val="00A602BD"/>
    <w:rsid w:val="00A64C75"/>
    <w:rsid w:val="00A653D0"/>
    <w:rsid w:val="00A65553"/>
    <w:rsid w:val="00A65A9E"/>
    <w:rsid w:val="00A668BA"/>
    <w:rsid w:val="00A66FDD"/>
    <w:rsid w:val="00A6755F"/>
    <w:rsid w:val="00A677E7"/>
    <w:rsid w:val="00A67E24"/>
    <w:rsid w:val="00A723F3"/>
    <w:rsid w:val="00A73903"/>
    <w:rsid w:val="00A752E0"/>
    <w:rsid w:val="00A769DD"/>
    <w:rsid w:val="00A76E6A"/>
    <w:rsid w:val="00A803C8"/>
    <w:rsid w:val="00A81322"/>
    <w:rsid w:val="00A81815"/>
    <w:rsid w:val="00A81EDE"/>
    <w:rsid w:val="00A8247B"/>
    <w:rsid w:val="00A82A39"/>
    <w:rsid w:val="00A82A70"/>
    <w:rsid w:val="00A82EDD"/>
    <w:rsid w:val="00A832C5"/>
    <w:rsid w:val="00A843E5"/>
    <w:rsid w:val="00A876CF"/>
    <w:rsid w:val="00A91C47"/>
    <w:rsid w:val="00A93B20"/>
    <w:rsid w:val="00AA0D93"/>
    <w:rsid w:val="00AA1561"/>
    <w:rsid w:val="00AA22E9"/>
    <w:rsid w:val="00AA4F25"/>
    <w:rsid w:val="00AA6789"/>
    <w:rsid w:val="00AA75B7"/>
    <w:rsid w:val="00AB4402"/>
    <w:rsid w:val="00AB4592"/>
    <w:rsid w:val="00AB4979"/>
    <w:rsid w:val="00AB606D"/>
    <w:rsid w:val="00AC0675"/>
    <w:rsid w:val="00AC0742"/>
    <w:rsid w:val="00AC0DD5"/>
    <w:rsid w:val="00AC2C46"/>
    <w:rsid w:val="00AC3A6D"/>
    <w:rsid w:val="00AC4D46"/>
    <w:rsid w:val="00AC5357"/>
    <w:rsid w:val="00AC54BF"/>
    <w:rsid w:val="00AC625A"/>
    <w:rsid w:val="00AD0079"/>
    <w:rsid w:val="00AD259B"/>
    <w:rsid w:val="00AD60EC"/>
    <w:rsid w:val="00AD63A3"/>
    <w:rsid w:val="00AD658B"/>
    <w:rsid w:val="00AD75B0"/>
    <w:rsid w:val="00AD7955"/>
    <w:rsid w:val="00AD7E7B"/>
    <w:rsid w:val="00AE0385"/>
    <w:rsid w:val="00AE1075"/>
    <w:rsid w:val="00AE11BE"/>
    <w:rsid w:val="00AE3BDC"/>
    <w:rsid w:val="00AE3E1C"/>
    <w:rsid w:val="00AE3E91"/>
    <w:rsid w:val="00AE417B"/>
    <w:rsid w:val="00AE4C81"/>
    <w:rsid w:val="00AE6AC8"/>
    <w:rsid w:val="00AF1372"/>
    <w:rsid w:val="00AF25E5"/>
    <w:rsid w:val="00AF298F"/>
    <w:rsid w:val="00AF5261"/>
    <w:rsid w:val="00AF5BE0"/>
    <w:rsid w:val="00AF66BE"/>
    <w:rsid w:val="00AF7CC7"/>
    <w:rsid w:val="00B005D6"/>
    <w:rsid w:val="00B0300F"/>
    <w:rsid w:val="00B043C2"/>
    <w:rsid w:val="00B04704"/>
    <w:rsid w:val="00B06F97"/>
    <w:rsid w:val="00B10EF5"/>
    <w:rsid w:val="00B12DBC"/>
    <w:rsid w:val="00B13FDA"/>
    <w:rsid w:val="00B143E4"/>
    <w:rsid w:val="00B14629"/>
    <w:rsid w:val="00B15B8F"/>
    <w:rsid w:val="00B1761F"/>
    <w:rsid w:val="00B1796A"/>
    <w:rsid w:val="00B200AF"/>
    <w:rsid w:val="00B21113"/>
    <w:rsid w:val="00B21A09"/>
    <w:rsid w:val="00B226EC"/>
    <w:rsid w:val="00B22D1A"/>
    <w:rsid w:val="00B23128"/>
    <w:rsid w:val="00B252AF"/>
    <w:rsid w:val="00B26DB8"/>
    <w:rsid w:val="00B26FF3"/>
    <w:rsid w:val="00B30F76"/>
    <w:rsid w:val="00B31CF0"/>
    <w:rsid w:val="00B35205"/>
    <w:rsid w:val="00B41A31"/>
    <w:rsid w:val="00B41BA7"/>
    <w:rsid w:val="00B42508"/>
    <w:rsid w:val="00B42D54"/>
    <w:rsid w:val="00B435FD"/>
    <w:rsid w:val="00B447B4"/>
    <w:rsid w:val="00B4480F"/>
    <w:rsid w:val="00B45F15"/>
    <w:rsid w:val="00B462BF"/>
    <w:rsid w:val="00B46901"/>
    <w:rsid w:val="00B46B98"/>
    <w:rsid w:val="00B47F2D"/>
    <w:rsid w:val="00B50809"/>
    <w:rsid w:val="00B51694"/>
    <w:rsid w:val="00B54B87"/>
    <w:rsid w:val="00B5763C"/>
    <w:rsid w:val="00B60287"/>
    <w:rsid w:val="00B61702"/>
    <w:rsid w:val="00B629A6"/>
    <w:rsid w:val="00B65797"/>
    <w:rsid w:val="00B666C3"/>
    <w:rsid w:val="00B7187D"/>
    <w:rsid w:val="00B80DBE"/>
    <w:rsid w:val="00B82E5C"/>
    <w:rsid w:val="00B85A16"/>
    <w:rsid w:val="00B8779D"/>
    <w:rsid w:val="00B909AA"/>
    <w:rsid w:val="00B90AC8"/>
    <w:rsid w:val="00B91DCF"/>
    <w:rsid w:val="00B92052"/>
    <w:rsid w:val="00B936D9"/>
    <w:rsid w:val="00B941FA"/>
    <w:rsid w:val="00B9609E"/>
    <w:rsid w:val="00B96A1B"/>
    <w:rsid w:val="00B973A6"/>
    <w:rsid w:val="00B97E4F"/>
    <w:rsid w:val="00BA1CB1"/>
    <w:rsid w:val="00BA21E1"/>
    <w:rsid w:val="00BA3075"/>
    <w:rsid w:val="00BA36EA"/>
    <w:rsid w:val="00BA38C9"/>
    <w:rsid w:val="00BA3E14"/>
    <w:rsid w:val="00BA4908"/>
    <w:rsid w:val="00BA5106"/>
    <w:rsid w:val="00BA526D"/>
    <w:rsid w:val="00BA5CFB"/>
    <w:rsid w:val="00BA5DD2"/>
    <w:rsid w:val="00BB2144"/>
    <w:rsid w:val="00BB3152"/>
    <w:rsid w:val="00BB4844"/>
    <w:rsid w:val="00BB556F"/>
    <w:rsid w:val="00BB5B7C"/>
    <w:rsid w:val="00BC0B49"/>
    <w:rsid w:val="00BC0BED"/>
    <w:rsid w:val="00BC1924"/>
    <w:rsid w:val="00BC1C6B"/>
    <w:rsid w:val="00BC20AA"/>
    <w:rsid w:val="00BC325B"/>
    <w:rsid w:val="00BC53A1"/>
    <w:rsid w:val="00BC5860"/>
    <w:rsid w:val="00BC66A9"/>
    <w:rsid w:val="00BD10AD"/>
    <w:rsid w:val="00BD3F7E"/>
    <w:rsid w:val="00BE0211"/>
    <w:rsid w:val="00BE255F"/>
    <w:rsid w:val="00BE279D"/>
    <w:rsid w:val="00BE47A3"/>
    <w:rsid w:val="00BE51F9"/>
    <w:rsid w:val="00BE63E9"/>
    <w:rsid w:val="00BF0523"/>
    <w:rsid w:val="00BF2574"/>
    <w:rsid w:val="00BF583B"/>
    <w:rsid w:val="00BF58AD"/>
    <w:rsid w:val="00BF72D6"/>
    <w:rsid w:val="00C02F1C"/>
    <w:rsid w:val="00C0385D"/>
    <w:rsid w:val="00C04158"/>
    <w:rsid w:val="00C043F4"/>
    <w:rsid w:val="00C0454D"/>
    <w:rsid w:val="00C065D1"/>
    <w:rsid w:val="00C11A60"/>
    <w:rsid w:val="00C11CA9"/>
    <w:rsid w:val="00C13393"/>
    <w:rsid w:val="00C137A0"/>
    <w:rsid w:val="00C14361"/>
    <w:rsid w:val="00C15EC2"/>
    <w:rsid w:val="00C1749C"/>
    <w:rsid w:val="00C17727"/>
    <w:rsid w:val="00C201E8"/>
    <w:rsid w:val="00C25D53"/>
    <w:rsid w:val="00C30895"/>
    <w:rsid w:val="00C30FDC"/>
    <w:rsid w:val="00C3202C"/>
    <w:rsid w:val="00C32AA9"/>
    <w:rsid w:val="00C353F6"/>
    <w:rsid w:val="00C35E48"/>
    <w:rsid w:val="00C40B6E"/>
    <w:rsid w:val="00C40C96"/>
    <w:rsid w:val="00C413BA"/>
    <w:rsid w:val="00C41507"/>
    <w:rsid w:val="00C4258A"/>
    <w:rsid w:val="00C42AF0"/>
    <w:rsid w:val="00C461B9"/>
    <w:rsid w:val="00C47E55"/>
    <w:rsid w:val="00C51C9A"/>
    <w:rsid w:val="00C524A2"/>
    <w:rsid w:val="00C5353E"/>
    <w:rsid w:val="00C539AE"/>
    <w:rsid w:val="00C542DC"/>
    <w:rsid w:val="00C544F2"/>
    <w:rsid w:val="00C55434"/>
    <w:rsid w:val="00C55A79"/>
    <w:rsid w:val="00C57B91"/>
    <w:rsid w:val="00C57D74"/>
    <w:rsid w:val="00C60C40"/>
    <w:rsid w:val="00C62A46"/>
    <w:rsid w:val="00C6325D"/>
    <w:rsid w:val="00C6369B"/>
    <w:rsid w:val="00C66474"/>
    <w:rsid w:val="00C67D58"/>
    <w:rsid w:val="00C70098"/>
    <w:rsid w:val="00C72C9A"/>
    <w:rsid w:val="00C74673"/>
    <w:rsid w:val="00C7479F"/>
    <w:rsid w:val="00C74D52"/>
    <w:rsid w:val="00C74F4F"/>
    <w:rsid w:val="00C75EB4"/>
    <w:rsid w:val="00C762D4"/>
    <w:rsid w:val="00C7650A"/>
    <w:rsid w:val="00C82AC8"/>
    <w:rsid w:val="00C830AB"/>
    <w:rsid w:val="00C84020"/>
    <w:rsid w:val="00C84370"/>
    <w:rsid w:val="00C86D23"/>
    <w:rsid w:val="00C872DB"/>
    <w:rsid w:val="00C87DB1"/>
    <w:rsid w:val="00C9114E"/>
    <w:rsid w:val="00C95619"/>
    <w:rsid w:val="00C95DED"/>
    <w:rsid w:val="00CA224C"/>
    <w:rsid w:val="00CA3305"/>
    <w:rsid w:val="00CA3DE8"/>
    <w:rsid w:val="00CA63C8"/>
    <w:rsid w:val="00CA6501"/>
    <w:rsid w:val="00CB0A99"/>
    <w:rsid w:val="00CB12D7"/>
    <w:rsid w:val="00CB35B6"/>
    <w:rsid w:val="00CB6A19"/>
    <w:rsid w:val="00CB6EE9"/>
    <w:rsid w:val="00CC4416"/>
    <w:rsid w:val="00CC50DD"/>
    <w:rsid w:val="00CC5256"/>
    <w:rsid w:val="00CC5F31"/>
    <w:rsid w:val="00CC669A"/>
    <w:rsid w:val="00CC6791"/>
    <w:rsid w:val="00CC731F"/>
    <w:rsid w:val="00CC7ED1"/>
    <w:rsid w:val="00CC7FCA"/>
    <w:rsid w:val="00CD022E"/>
    <w:rsid w:val="00CD0783"/>
    <w:rsid w:val="00CD1619"/>
    <w:rsid w:val="00CD1860"/>
    <w:rsid w:val="00CD2FF6"/>
    <w:rsid w:val="00CD4DD6"/>
    <w:rsid w:val="00CD5DCD"/>
    <w:rsid w:val="00CD6A00"/>
    <w:rsid w:val="00CE0824"/>
    <w:rsid w:val="00CE1741"/>
    <w:rsid w:val="00CE178B"/>
    <w:rsid w:val="00CE2855"/>
    <w:rsid w:val="00CE48F2"/>
    <w:rsid w:val="00CE4C09"/>
    <w:rsid w:val="00CE6A0F"/>
    <w:rsid w:val="00CE7238"/>
    <w:rsid w:val="00CE7954"/>
    <w:rsid w:val="00CF19EA"/>
    <w:rsid w:val="00CF27D0"/>
    <w:rsid w:val="00CF2B5D"/>
    <w:rsid w:val="00CF2DF7"/>
    <w:rsid w:val="00CF60F7"/>
    <w:rsid w:val="00CF6EDE"/>
    <w:rsid w:val="00D01AA5"/>
    <w:rsid w:val="00D01AF7"/>
    <w:rsid w:val="00D02555"/>
    <w:rsid w:val="00D02D7A"/>
    <w:rsid w:val="00D02F28"/>
    <w:rsid w:val="00D03322"/>
    <w:rsid w:val="00D05B65"/>
    <w:rsid w:val="00D06D05"/>
    <w:rsid w:val="00D113C9"/>
    <w:rsid w:val="00D1421D"/>
    <w:rsid w:val="00D149DD"/>
    <w:rsid w:val="00D14D70"/>
    <w:rsid w:val="00D16EB3"/>
    <w:rsid w:val="00D21C06"/>
    <w:rsid w:val="00D21F4F"/>
    <w:rsid w:val="00D25095"/>
    <w:rsid w:val="00D253B5"/>
    <w:rsid w:val="00D255F3"/>
    <w:rsid w:val="00D25E61"/>
    <w:rsid w:val="00D25F29"/>
    <w:rsid w:val="00D301A5"/>
    <w:rsid w:val="00D327D0"/>
    <w:rsid w:val="00D32C39"/>
    <w:rsid w:val="00D35189"/>
    <w:rsid w:val="00D35BDB"/>
    <w:rsid w:val="00D360BA"/>
    <w:rsid w:val="00D40E79"/>
    <w:rsid w:val="00D413BC"/>
    <w:rsid w:val="00D42FB9"/>
    <w:rsid w:val="00D4369D"/>
    <w:rsid w:val="00D448C6"/>
    <w:rsid w:val="00D44C10"/>
    <w:rsid w:val="00D4547D"/>
    <w:rsid w:val="00D45F0C"/>
    <w:rsid w:val="00D45F48"/>
    <w:rsid w:val="00D46CD2"/>
    <w:rsid w:val="00D46D8E"/>
    <w:rsid w:val="00D47CE6"/>
    <w:rsid w:val="00D52568"/>
    <w:rsid w:val="00D52A86"/>
    <w:rsid w:val="00D53998"/>
    <w:rsid w:val="00D55101"/>
    <w:rsid w:val="00D56086"/>
    <w:rsid w:val="00D56420"/>
    <w:rsid w:val="00D5699B"/>
    <w:rsid w:val="00D56BFB"/>
    <w:rsid w:val="00D57411"/>
    <w:rsid w:val="00D57BDF"/>
    <w:rsid w:val="00D61ABD"/>
    <w:rsid w:val="00D637D7"/>
    <w:rsid w:val="00D67102"/>
    <w:rsid w:val="00D67440"/>
    <w:rsid w:val="00D67676"/>
    <w:rsid w:val="00D70674"/>
    <w:rsid w:val="00D768E8"/>
    <w:rsid w:val="00D76C15"/>
    <w:rsid w:val="00D80A54"/>
    <w:rsid w:val="00D81F32"/>
    <w:rsid w:val="00D83754"/>
    <w:rsid w:val="00D83B77"/>
    <w:rsid w:val="00D83C10"/>
    <w:rsid w:val="00D841C1"/>
    <w:rsid w:val="00D851E6"/>
    <w:rsid w:val="00D90FFC"/>
    <w:rsid w:val="00D9105F"/>
    <w:rsid w:val="00D91BAB"/>
    <w:rsid w:val="00D974C8"/>
    <w:rsid w:val="00DA1C34"/>
    <w:rsid w:val="00DA215C"/>
    <w:rsid w:val="00DA3EC4"/>
    <w:rsid w:val="00DA5F2C"/>
    <w:rsid w:val="00DB12C5"/>
    <w:rsid w:val="00DB25B5"/>
    <w:rsid w:val="00DB37EE"/>
    <w:rsid w:val="00DB3F99"/>
    <w:rsid w:val="00DB3FC0"/>
    <w:rsid w:val="00DB51AD"/>
    <w:rsid w:val="00DB6A3E"/>
    <w:rsid w:val="00DC15AF"/>
    <w:rsid w:val="00DC1BB8"/>
    <w:rsid w:val="00DC5291"/>
    <w:rsid w:val="00DC5716"/>
    <w:rsid w:val="00DC6C5F"/>
    <w:rsid w:val="00DD0E50"/>
    <w:rsid w:val="00DD0F06"/>
    <w:rsid w:val="00DD1C72"/>
    <w:rsid w:val="00DD2DC1"/>
    <w:rsid w:val="00DD3EA9"/>
    <w:rsid w:val="00DD461C"/>
    <w:rsid w:val="00DE04F2"/>
    <w:rsid w:val="00DE1B8E"/>
    <w:rsid w:val="00DE49A8"/>
    <w:rsid w:val="00DE6149"/>
    <w:rsid w:val="00DE64A6"/>
    <w:rsid w:val="00DE6994"/>
    <w:rsid w:val="00DF08DE"/>
    <w:rsid w:val="00DF20D6"/>
    <w:rsid w:val="00DF2FD1"/>
    <w:rsid w:val="00DF451E"/>
    <w:rsid w:val="00DF565C"/>
    <w:rsid w:val="00DF5792"/>
    <w:rsid w:val="00E00943"/>
    <w:rsid w:val="00E02F72"/>
    <w:rsid w:val="00E06462"/>
    <w:rsid w:val="00E06541"/>
    <w:rsid w:val="00E06C4D"/>
    <w:rsid w:val="00E1072A"/>
    <w:rsid w:val="00E112A1"/>
    <w:rsid w:val="00E11764"/>
    <w:rsid w:val="00E1177D"/>
    <w:rsid w:val="00E11FC2"/>
    <w:rsid w:val="00E126B7"/>
    <w:rsid w:val="00E1382C"/>
    <w:rsid w:val="00E13FC5"/>
    <w:rsid w:val="00E14584"/>
    <w:rsid w:val="00E14F26"/>
    <w:rsid w:val="00E1567D"/>
    <w:rsid w:val="00E16413"/>
    <w:rsid w:val="00E1788B"/>
    <w:rsid w:val="00E2230A"/>
    <w:rsid w:val="00E25D6E"/>
    <w:rsid w:val="00E268F1"/>
    <w:rsid w:val="00E27C3A"/>
    <w:rsid w:val="00E3021C"/>
    <w:rsid w:val="00E32C65"/>
    <w:rsid w:val="00E33200"/>
    <w:rsid w:val="00E33A39"/>
    <w:rsid w:val="00E354C5"/>
    <w:rsid w:val="00E35FB6"/>
    <w:rsid w:val="00E37201"/>
    <w:rsid w:val="00E37DC3"/>
    <w:rsid w:val="00E400AA"/>
    <w:rsid w:val="00E43B85"/>
    <w:rsid w:val="00E44530"/>
    <w:rsid w:val="00E453D9"/>
    <w:rsid w:val="00E4604D"/>
    <w:rsid w:val="00E47113"/>
    <w:rsid w:val="00E52CC8"/>
    <w:rsid w:val="00E53B98"/>
    <w:rsid w:val="00E53E2A"/>
    <w:rsid w:val="00E54262"/>
    <w:rsid w:val="00E61C10"/>
    <w:rsid w:val="00E628F6"/>
    <w:rsid w:val="00E63EEE"/>
    <w:rsid w:val="00E653A0"/>
    <w:rsid w:val="00E71DCE"/>
    <w:rsid w:val="00E733AE"/>
    <w:rsid w:val="00E74107"/>
    <w:rsid w:val="00E74125"/>
    <w:rsid w:val="00E74376"/>
    <w:rsid w:val="00E8015A"/>
    <w:rsid w:val="00E818FA"/>
    <w:rsid w:val="00E852A7"/>
    <w:rsid w:val="00E859F2"/>
    <w:rsid w:val="00E8712C"/>
    <w:rsid w:val="00E874CD"/>
    <w:rsid w:val="00E90047"/>
    <w:rsid w:val="00E904B4"/>
    <w:rsid w:val="00E921F1"/>
    <w:rsid w:val="00E948F3"/>
    <w:rsid w:val="00E94924"/>
    <w:rsid w:val="00E96D42"/>
    <w:rsid w:val="00EA04F8"/>
    <w:rsid w:val="00EA1CBC"/>
    <w:rsid w:val="00EA1DD6"/>
    <w:rsid w:val="00EA20F6"/>
    <w:rsid w:val="00EA3059"/>
    <w:rsid w:val="00EA3E4F"/>
    <w:rsid w:val="00EA3F6C"/>
    <w:rsid w:val="00EA4392"/>
    <w:rsid w:val="00EA47C3"/>
    <w:rsid w:val="00EA76B6"/>
    <w:rsid w:val="00EA7F79"/>
    <w:rsid w:val="00EB0200"/>
    <w:rsid w:val="00EB2A2D"/>
    <w:rsid w:val="00EC0FED"/>
    <w:rsid w:val="00EC1EEF"/>
    <w:rsid w:val="00EC2B4D"/>
    <w:rsid w:val="00ED1A9A"/>
    <w:rsid w:val="00ED2515"/>
    <w:rsid w:val="00ED2D84"/>
    <w:rsid w:val="00ED3112"/>
    <w:rsid w:val="00EE0E19"/>
    <w:rsid w:val="00EE10E4"/>
    <w:rsid w:val="00EE2347"/>
    <w:rsid w:val="00EE45AB"/>
    <w:rsid w:val="00EE4B07"/>
    <w:rsid w:val="00EE6DE9"/>
    <w:rsid w:val="00EE72EB"/>
    <w:rsid w:val="00EF0A16"/>
    <w:rsid w:val="00EF1908"/>
    <w:rsid w:val="00EF458E"/>
    <w:rsid w:val="00EF4D96"/>
    <w:rsid w:val="00F068D7"/>
    <w:rsid w:val="00F07030"/>
    <w:rsid w:val="00F07FC1"/>
    <w:rsid w:val="00F104E3"/>
    <w:rsid w:val="00F10744"/>
    <w:rsid w:val="00F12936"/>
    <w:rsid w:val="00F12F5C"/>
    <w:rsid w:val="00F1388A"/>
    <w:rsid w:val="00F16297"/>
    <w:rsid w:val="00F16DF0"/>
    <w:rsid w:val="00F17A1D"/>
    <w:rsid w:val="00F20623"/>
    <w:rsid w:val="00F255C6"/>
    <w:rsid w:val="00F256FB"/>
    <w:rsid w:val="00F25793"/>
    <w:rsid w:val="00F2625B"/>
    <w:rsid w:val="00F27EEE"/>
    <w:rsid w:val="00F32BFF"/>
    <w:rsid w:val="00F32EC6"/>
    <w:rsid w:val="00F340F2"/>
    <w:rsid w:val="00F34C21"/>
    <w:rsid w:val="00F3594C"/>
    <w:rsid w:val="00F40242"/>
    <w:rsid w:val="00F40BCE"/>
    <w:rsid w:val="00F4199F"/>
    <w:rsid w:val="00F4376F"/>
    <w:rsid w:val="00F43A50"/>
    <w:rsid w:val="00F44E6D"/>
    <w:rsid w:val="00F45F8D"/>
    <w:rsid w:val="00F46680"/>
    <w:rsid w:val="00F50729"/>
    <w:rsid w:val="00F516BF"/>
    <w:rsid w:val="00F54020"/>
    <w:rsid w:val="00F56B8B"/>
    <w:rsid w:val="00F57246"/>
    <w:rsid w:val="00F57F88"/>
    <w:rsid w:val="00F60D7F"/>
    <w:rsid w:val="00F60EF0"/>
    <w:rsid w:val="00F60F6C"/>
    <w:rsid w:val="00F612A6"/>
    <w:rsid w:val="00F627FC"/>
    <w:rsid w:val="00F63E84"/>
    <w:rsid w:val="00F66F21"/>
    <w:rsid w:val="00F70FA8"/>
    <w:rsid w:val="00F71D1F"/>
    <w:rsid w:val="00F71ED0"/>
    <w:rsid w:val="00F73C5D"/>
    <w:rsid w:val="00F73CA2"/>
    <w:rsid w:val="00F741DB"/>
    <w:rsid w:val="00F74962"/>
    <w:rsid w:val="00F751C7"/>
    <w:rsid w:val="00F75E42"/>
    <w:rsid w:val="00F75E4B"/>
    <w:rsid w:val="00F76C5D"/>
    <w:rsid w:val="00F76FE4"/>
    <w:rsid w:val="00F77570"/>
    <w:rsid w:val="00F77691"/>
    <w:rsid w:val="00F77C8F"/>
    <w:rsid w:val="00F805E6"/>
    <w:rsid w:val="00F8132A"/>
    <w:rsid w:val="00F82908"/>
    <w:rsid w:val="00F8489A"/>
    <w:rsid w:val="00F84E63"/>
    <w:rsid w:val="00F86240"/>
    <w:rsid w:val="00F868A6"/>
    <w:rsid w:val="00F91BF9"/>
    <w:rsid w:val="00F91C17"/>
    <w:rsid w:val="00F92606"/>
    <w:rsid w:val="00F9272C"/>
    <w:rsid w:val="00F943CB"/>
    <w:rsid w:val="00F97606"/>
    <w:rsid w:val="00F97C73"/>
    <w:rsid w:val="00FA12F4"/>
    <w:rsid w:val="00FA39FA"/>
    <w:rsid w:val="00FA5160"/>
    <w:rsid w:val="00FA7B61"/>
    <w:rsid w:val="00FB1CE4"/>
    <w:rsid w:val="00FB6C56"/>
    <w:rsid w:val="00FB7A59"/>
    <w:rsid w:val="00FB7D54"/>
    <w:rsid w:val="00FC0B0E"/>
    <w:rsid w:val="00FC19BC"/>
    <w:rsid w:val="00FC23A3"/>
    <w:rsid w:val="00FC3D56"/>
    <w:rsid w:val="00FC5259"/>
    <w:rsid w:val="00FC683C"/>
    <w:rsid w:val="00FC693A"/>
    <w:rsid w:val="00FD1292"/>
    <w:rsid w:val="00FD59DB"/>
    <w:rsid w:val="00FE186E"/>
    <w:rsid w:val="00FE226B"/>
    <w:rsid w:val="00FE2C05"/>
    <w:rsid w:val="00FE366A"/>
    <w:rsid w:val="00FE4B43"/>
    <w:rsid w:val="00FE5573"/>
    <w:rsid w:val="00FE6044"/>
    <w:rsid w:val="00FE6D7B"/>
    <w:rsid w:val="00FE7C4F"/>
    <w:rsid w:val="00FF049A"/>
    <w:rsid w:val="00FF07D0"/>
    <w:rsid w:val="00FF28E9"/>
    <w:rsid w:val="00FF2C8E"/>
    <w:rsid w:val="00FF3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7FC3DD"/>
  <w15:docId w15:val="{67A01A5A-13B0-4609-A143-946B08B51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A0A53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qFormat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A0A53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markedcontent">
    <w:name w:val="markedcontent"/>
    <w:basedOn w:val="Domylnaczcionkaakapitu"/>
    <w:rsid w:val="00394E2A"/>
  </w:style>
  <w:style w:type="paragraph" w:styleId="NormalnyWeb">
    <w:name w:val="Normal (Web)"/>
    <w:basedOn w:val="Normalny"/>
    <w:uiPriority w:val="99"/>
    <w:unhideWhenUsed/>
    <w:rsid w:val="00C86D23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90DDA"/>
    <w:rPr>
      <w:rFonts w:ascii="Calibri" w:eastAsia="Times New Roman" w:hAnsi="Calibri" w:cs="Times New Roma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41DD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1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0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7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5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5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0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9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6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7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9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mila.dyksa@kpts.com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A970B4-7D3B-4776-99EC-65BDB98977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9312</TotalTime>
  <Pages>1</Pages>
  <Words>328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653</cp:revision>
  <cp:lastPrinted>2018-09-11T09:18:00Z</cp:lastPrinted>
  <dcterms:created xsi:type="dcterms:W3CDTF">2015-03-05T11:30:00Z</dcterms:created>
  <dcterms:modified xsi:type="dcterms:W3CDTF">2025-12-04T13:55:00Z</dcterms:modified>
</cp:coreProperties>
</file>