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AFD43" w14:textId="77777777" w:rsidR="00D40AB4" w:rsidRPr="0019004C" w:rsidRDefault="00D40AB4" w:rsidP="00D40AB4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Znak postępowania</w:t>
      </w:r>
      <w:r w:rsidRPr="00177201">
        <w:rPr>
          <w:rFonts w:ascii="Arial" w:hAnsi="Arial" w:cs="Arial"/>
          <w:i/>
          <w:sz w:val="18"/>
          <w:szCs w:val="18"/>
        </w:rPr>
        <w:t xml:space="preserve">: </w:t>
      </w:r>
      <w:r w:rsidRPr="00327A9E">
        <w:rPr>
          <w:rFonts w:ascii="Arial" w:hAnsi="Arial" w:cs="Arial"/>
          <w:i/>
          <w:sz w:val="18"/>
          <w:szCs w:val="18"/>
        </w:rPr>
        <w:t>KPTS-Z-65/U/OM/1/25/434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 </w:t>
      </w:r>
      <w:r>
        <w:rPr>
          <w:rFonts w:ascii="Arial" w:hAnsi="Arial" w:cs="Arial"/>
          <w:i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sz w:val="18"/>
          <w:szCs w:val="18"/>
        </w:rPr>
        <w:t xml:space="preserve">                                        </w:t>
      </w:r>
      <w:r>
        <w:rPr>
          <w:rFonts w:ascii="Arial" w:hAnsi="Arial" w:cs="Arial"/>
          <w:i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sz w:val="18"/>
          <w:szCs w:val="18"/>
        </w:rPr>
        <w:t xml:space="preserve"> </w:t>
      </w:r>
      <w:r w:rsidRPr="0019004C">
        <w:rPr>
          <w:rFonts w:ascii="Arial" w:eastAsia="Times New Roman" w:hAnsi="Arial" w:cs="Arial"/>
          <w:i/>
          <w:kern w:val="32"/>
          <w:sz w:val="18"/>
          <w:szCs w:val="18"/>
        </w:rPr>
        <w:t>Załącznik nr 6 do SWZ</w:t>
      </w:r>
    </w:p>
    <w:p w14:paraId="1752D20D" w14:textId="77777777" w:rsidR="00D40AB4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19004C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19004C">
        <w:rPr>
          <w:rFonts w:ascii="Arial" w:eastAsia="Times New Roman" w:hAnsi="Arial" w:cs="Arial"/>
          <w:b/>
          <w:kern w:val="32"/>
          <w:sz w:val="18"/>
          <w:szCs w:val="18"/>
        </w:rPr>
        <w:t xml:space="preserve">  </w:t>
      </w:r>
      <w:r w:rsidRPr="0019004C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5F5106FA" w14:textId="77777777" w:rsidR="00D40AB4" w:rsidRPr="006025B2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eastAsia="Times New Roman" w:hAnsi="Arial" w:cs="Arial"/>
          <w:i/>
          <w:kern w:val="32"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</w:p>
    <w:p w14:paraId="42857EE2" w14:textId="77777777" w:rsidR="00D40AB4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6618AAE" w14:textId="77777777" w:rsidR="00D40AB4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712023D" w14:textId="77777777" w:rsidR="00D40AB4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8ECAD82" w14:textId="77777777" w:rsidR="00D40AB4" w:rsidRPr="00E95C91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3AC93BC7" w14:textId="77777777" w:rsidR="00D40AB4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55071C2E" w14:textId="77777777" w:rsidR="00D40AB4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0CD0F737" w14:textId="77777777" w:rsidR="00D40AB4" w:rsidRPr="00E95C91" w:rsidRDefault="00D40AB4" w:rsidP="00D40AB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</w:t>
      </w:r>
    </w:p>
    <w:p w14:paraId="47A8BF0A" w14:textId="77777777" w:rsidR="00D40AB4" w:rsidRPr="00E95C91" w:rsidRDefault="00D40AB4" w:rsidP="00D40AB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FB5B61B" w14:textId="77777777" w:rsidR="00D40AB4" w:rsidRDefault="00D40AB4" w:rsidP="00D40AB4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usługi o nazwie: </w:t>
      </w:r>
      <w:r w:rsidRPr="00606417">
        <w:rPr>
          <w:rFonts w:ascii="Arial" w:hAnsi="Arial" w:cs="Arial"/>
          <w:b/>
          <w:sz w:val="20"/>
          <w:szCs w:val="20"/>
        </w:rPr>
        <w:t>„Ochrona fizyczna osób i mienia”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6917EA9F" w14:textId="77777777" w:rsidR="00D40AB4" w:rsidRDefault="00D40AB4" w:rsidP="00D40AB4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590B42C" w14:textId="77777777" w:rsidR="00D40AB4" w:rsidRPr="00E95C91" w:rsidRDefault="00D40AB4" w:rsidP="00D40AB4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2B5CD0BB" w14:textId="77777777" w:rsidR="00D40AB4" w:rsidRDefault="00D40AB4" w:rsidP="00D40AB4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22C05A1F" w14:textId="77777777" w:rsidR="00D40AB4" w:rsidRDefault="00D40AB4" w:rsidP="00D40AB4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484E15FA" w14:textId="77777777" w:rsidR="00D40AB4" w:rsidRPr="00E95C91" w:rsidRDefault="00D40AB4" w:rsidP="00D40AB4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76ADF2EE" w14:textId="77777777" w:rsidR="00D40AB4" w:rsidRDefault="00D40AB4" w:rsidP="00D40AB4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0A4D8FDF" w14:textId="77777777" w:rsidR="00D40AB4" w:rsidRPr="00E95C91" w:rsidRDefault="00D40AB4" w:rsidP="00D40AB4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……, zwanemu dalej Wykonawcą, posiadanych przez nas niezbędnych zasobów na potrzeby realizacji zamówienia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5C9517C8" w14:textId="77777777" w:rsidR="00D40AB4" w:rsidRPr="00E95C91" w:rsidRDefault="00D40AB4" w:rsidP="00D40AB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BE2F38" w14:textId="77777777" w:rsidR="00D40AB4" w:rsidRPr="00E95C91" w:rsidRDefault="00D40AB4" w:rsidP="00D40AB4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41264FD6" w14:textId="77777777" w:rsidR="00D40AB4" w:rsidRDefault="00D40AB4" w:rsidP="00D40AB4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75D18C12" w14:textId="77777777" w:rsidR="00D40AB4" w:rsidRPr="00E95C91" w:rsidRDefault="00D40AB4" w:rsidP="00D40AB4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02F78BC0" w14:textId="77777777" w:rsidR="00D40AB4" w:rsidRDefault="00D40AB4" w:rsidP="00D40AB4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6DB8E5F1" w14:textId="77777777" w:rsidR="00D40AB4" w:rsidRPr="00E95C91" w:rsidRDefault="00D40AB4" w:rsidP="00D40AB4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695A3A4C" w14:textId="77777777" w:rsidR="00D40AB4" w:rsidRPr="00E95C91" w:rsidRDefault="00D40AB4" w:rsidP="00D40AB4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57B6E2B" w14:textId="77777777" w:rsidR="00D40AB4" w:rsidRPr="00E95C91" w:rsidRDefault="00D40AB4" w:rsidP="00D40AB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2B3E4B6D" w14:textId="77777777" w:rsidR="00D40AB4" w:rsidRPr="00E95C91" w:rsidRDefault="00D40AB4" w:rsidP="00D40AB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0FE06C58" w14:textId="77777777" w:rsidR="00D40AB4" w:rsidRDefault="00D40AB4" w:rsidP="00D40AB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FA913FB" w14:textId="77777777" w:rsidR="00D40AB4" w:rsidRDefault="00D40AB4" w:rsidP="00D40AB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4705DE0" w14:textId="77777777" w:rsidR="00D40AB4" w:rsidRPr="005F41DA" w:rsidRDefault="00D40AB4" w:rsidP="00D40AB4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65CE1E1C" w14:textId="77777777" w:rsidR="00D40AB4" w:rsidRPr="005F41DA" w:rsidRDefault="00D40AB4" w:rsidP="00D40AB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F65F9CE" w14:textId="77777777" w:rsidR="00D40AB4" w:rsidRDefault="00D40AB4" w:rsidP="00D40AB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2D214F" w14:textId="77777777" w:rsidR="00D40AB4" w:rsidRDefault="00D40AB4" w:rsidP="00D40AB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3C63CCDC" w14:textId="77777777" w:rsidR="00D40AB4" w:rsidRPr="00E95C91" w:rsidRDefault="00D40AB4" w:rsidP="00D40AB4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5BB6E2D2" w14:textId="77777777" w:rsidR="00D40AB4" w:rsidRDefault="00D40AB4" w:rsidP="00D40AB4">
      <w:pPr>
        <w:spacing w:before="120"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p w14:paraId="12287665" w14:textId="77777777" w:rsidR="00D40AB4" w:rsidRDefault="00D40AB4" w:rsidP="00D40AB4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5B28AD09" w14:textId="77777777" w:rsidR="001510A9" w:rsidRPr="00D40AB4" w:rsidRDefault="001510A9" w:rsidP="00D40AB4"/>
    <w:sectPr w:rsidR="001510A9" w:rsidRPr="00D40AB4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F5BE2" w14:textId="77777777" w:rsidR="00DB6B5C" w:rsidRDefault="00DB6B5C" w:rsidP="00C95DED">
      <w:pPr>
        <w:spacing w:after="0" w:line="240" w:lineRule="auto"/>
      </w:pPr>
      <w:r>
        <w:separator/>
      </w:r>
    </w:p>
  </w:endnote>
  <w:endnote w:type="continuationSeparator" w:id="0">
    <w:p w14:paraId="09CE6F55" w14:textId="77777777" w:rsidR="00DB6B5C" w:rsidRDefault="00DB6B5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939A1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2BD09" w14:textId="77777777" w:rsidR="00DB6B5C" w:rsidRDefault="00DB6B5C" w:rsidP="00C95DED">
      <w:pPr>
        <w:spacing w:after="0" w:line="240" w:lineRule="auto"/>
      </w:pPr>
      <w:r>
        <w:separator/>
      </w:r>
    </w:p>
  </w:footnote>
  <w:footnote w:type="continuationSeparator" w:id="0">
    <w:p w14:paraId="17176C6A" w14:textId="77777777" w:rsidR="00DB6B5C" w:rsidRDefault="00DB6B5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313882">
    <w:abstractNumId w:val="0"/>
  </w:num>
  <w:num w:numId="2" w16cid:durableId="1809781199">
    <w:abstractNumId w:val="16"/>
  </w:num>
  <w:num w:numId="3" w16cid:durableId="1969699517">
    <w:abstractNumId w:val="17"/>
  </w:num>
  <w:num w:numId="4" w16cid:durableId="1469931460">
    <w:abstractNumId w:val="29"/>
  </w:num>
  <w:num w:numId="5" w16cid:durableId="2130471778">
    <w:abstractNumId w:val="25"/>
  </w:num>
  <w:num w:numId="6" w16cid:durableId="2051372367">
    <w:abstractNumId w:val="44"/>
  </w:num>
  <w:num w:numId="7" w16cid:durableId="239025670">
    <w:abstractNumId w:val="37"/>
  </w:num>
  <w:num w:numId="8" w16cid:durableId="1269586022">
    <w:abstractNumId w:val="35"/>
  </w:num>
  <w:num w:numId="9" w16cid:durableId="543952367">
    <w:abstractNumId w:val="36"/>
  </w:num>
  <w:num w:numId="10" w16cid:durableId="1762486085">
    <w:abstractNumId w:val="32"/>
  </w:num>
  <w:num w:numId="11" w16cid:durableId="10228233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24201529">
    <w:abstractNumId w:val="2"/>
  </w:num>
  <w:num w:numId="13" w16cid:durableId="1898780644">
    <w:abstractNumId w:val="38"/>
  </w:num>
  <w:num w:numId="14" w16cid:durableId="1168209765">
    <w:abstractNumId w:val="26"/>
  </w:num>
  <w:num w:numId="15" w16cid:durableId="919021192">
    <w:abstractNumId w:val="23"/>
  </w:num>
  <w:num w:numId="16" w16cid:durableId="1347635132">
    <w:abstractNumId w:val="33"/>
  </w:num>
  <w:num w:numId="17" w16cid:durableId="1114250657">
    <w:abstractNumId w:val="30"/>
  </w:num>
  <w:num w:numId="18" w16cid:durableId="1797871430">
    <w:abstractNumId w:val="41"/>
  </w:num>
  <w:num w:numId="19" w16cid:durableId="1320617605">
    <w:abstractNumId w:val="28"/>
  </w:num>
  <w:num w:numId="20" w16cid:durableId="1655374716">
    <w:abstractNumId w:val="19"/>
  </w:num>
  <w:num w:numId="21" w16cid:durableId="620888312">
    <w:abstractNumId w:val="27"/>
  </w:num>
  <w:num w:numId="22" w16cid:durableId="378819340">
    <w:abstractNumId w:val="9"/>
  </w:num>
  <w:num w:numId="23" w16cid:durableId="1290361308">
    <w:abstractNumId w:val="7"/>
  </w:num>
  <w:num w:numId="24" w16cid:durableId="1383017503">
    <w:abstractNumId w:val="8"/>
  </w:num>
  <w:num w:numId="25" w16cid:durableId="2033604784">
    <w:abstractNumId w:val="11"/>
  </w:num>
  <w:num w:numId="26" w16cid:durableId="1817598814">
    <w:abstractNumId w:val="40"/>
  </w:num>
  <w:num w:numId="27" w16cid:durableId="987247830">
    <w:abstractNumId w:val="31"/>
  </w:num>
  <w:num w:numId="28" w16cid:durableId="720253206">
    <w:abstractNumId w:val="42"/>
  </w:num>
  <w:num w:numId="29" w16cid:durableId="628827010">
    <w:abstractNumId w:val="21"/>
  </w:num>
  <w:num w:numId="30" w16cid:durableId="679815980">
    <w:abstractNumId w:val="6"/>
  </w:num>
  <w:num w:numId="31" w16cid:durableId="599339746">
    <w:abstractNumId w:val="3"/>
  </w:num>
  <w:num w:numId="32" w16cid:durableId="1825930984">
    <w:abstractNumId w:val="5"/>
  </w:num>
  <w:num w:numId="33" w16cid:durableId="1525292155">
    <w:abstractNumId w:val="4"/>
  </w:num>
  <w:num w:numId="34" w16cid:durableId="1670982900">
    <w:abstractNumId w:val="1"/>
  </w:num>
  <w:num w:numId="35" w16cid:durableId="1434208209">
    <w:abstractNumId w:val="12"/>
  </w:num>
  <w:num w:numId="36" w16cid:durableId="1651328887">
    <w:abstractNumId w:val="43"/>
  </w:num>
  <w:num w:numId="37" w16cid:durableId="134303504">
    <w:abstractNumId w:val="10"/>
  </w:num>
  <w:num w:numId="38" w16cid:durableId="1769151697">
    <w:abstractNumId w:val="13"/>
  </w:num>
  <w:num w:numId="39" w16cid:durableId="1822846484">
    <w:abstractNumId w:val="15"/>
  </w:num>
  <w:num w:numId="40" w16cid:durableId="162010570">
    <w:abstractNumId w:val="20"/>
  </w:num>
  <w:num w:numId="41" w16cid:durableId="1081441053">
    <w:abstractNumId w:val="14"/>
  </w:num>
  <w:num w:numId="42" w16cid:durableId="689526304">
    <w:abstractNumId w:val="34"/>
  </w:num>
  <w:num w:numId="43" w16cid:durableId="1055084104">
    <w:abstractNumId w:val="39"/>
  </w:num>
  <w:num w:numId="44" w16cid:durableId="366492067">
    <w:abstractNumId w:val="24"/>
  </w:num>
  <w:num w:numId="45" w16cid:durableId="6727585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66CE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4D8E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323E7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7C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2544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5726E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17D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47CF"/>
    <w:rsid w:val="007E7D83"/>
    <w:rsid w:val="007F2909"/>
    <w:rsid w:val="007F3E12"/>
    <w:rsid w:val="007F40C1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51C6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4FC4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6D48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4FEF"/>
    <w:rsid w:val="00D05B65"/>
    <w:rsid w:val="00D06D05"/>
    <w:rsid w:val="00D07740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AB4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B6B5C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8C8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47A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EA7C4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3E254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5BE6C-A209-4EDB-88E3-470ABA37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9315</TotalTime>
  <Pages>1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654</cp:revision>
  <cp:lastPrinted>2018-09-11T09:18:00Z</cp:lastPrinted>
  <dcterms:created xsi:type="dcterms:W3CDTF">2015-03-05T11:30:00Z</dcterms:created>
  <dcterms:modified xsi:type="dcterms:W3CDTF">2025-12-04T13:55:00Z</dcterms:modified>
</cp:coreProperties>
</file>