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8954" w14:textId="77777777" w:rsidR="005F6C87" w:rsidRPr="003C0E97" w:rsidRDefault="005F6C87" w:rsidP="005F6C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327A9E">
        <w:rPr>
          <w:rFonts w:ascii="Arial" w:hAnsi="Arial" w:cs="Arial"/>
          <w:i/>
          <w:color w:val="auto"/>
          <w:sz w:val="18"/>
          <w:szCs w:val="18"/>
        </w:rPr>
        <w:t>KPTS-Z-65/U/OM/1/25/434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69295D70" w14:textId="77777777" w:rsidR="005F6C87" w:rsidRPr="003C0E97" w:rsidRDefault="005F6C87" w:rsidP="005F6C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72F290B0" w14:textId="77777777" w:rsidR="005F6C87" w:rsidRPr="003C0E97" w:rsidRDefault="005F6C87" w:rsidP="005F6C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5EA5AB91" w14:textId="77777777" w:rsidR="005F6C87" w:rsidRPr="00AD614A" w:rsidRDefault="005F6C87" w:rsidP="005F6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5F6C87" w14:paraId="537633C7" w14:textId="77777777" w:rsidTr="00115FB2">
        <w:trPr>
          <w:trHeight w:val="1299"/>
        </w:trPr>
        <w:tc>
          <w:tcPr>
            <w:tcW w:w="3369" w:type="dxa"/>
          </w:tcPr>
          <w:p w14:paraId="14B3CECB" w14:textId="77777777" w:rsidR="005F6C87" w:rsidRPr="0074269D" w:rsidRDefault="005F6C87" w:rsidP="00115FB2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110F18D" w14:textId="77777777" w:rsidR="005F6C87" w:rsidRDefault="005F6C87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120F83B8" w14:textId="77777777" w:rsidR="005F6C87" w:rsidRDefault="005F6C87" w:rsidP="00115FB2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783CE6FB" w14:textId="77777777" w:rsidR="005F6C87" w:rsidRPr="0074269D" w:rsidRDefault="005F6C87" w:rsidP="00115FB2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5F6C87" w14:paraId="6C1FA986" w14:textId="77777777" w:rsidTr="00115FB2">
        <w:trPr>
          <w:trHeight w:val="1299"/>
        </w:trPr>
        <w:tc>
          <w:tcPr>
            <w:tcW w:w="3369" w:type="dxa"/>
          </w:tcPr>
          <w:p w14:paraId="78AD3839" w14:textId="77777777" w:rsidR="005F6C87" w:rsidRDefault="005F6C87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852E83B" w14:textId="77777777" w:rsidR="005F6C87" w:rsidRDefault="005F6C87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FA3ED4A" w14:textId="77777777" w:rsidR="005F6C87" w:rsidRDefault="005F6C87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ED2D8CC" w14:textId="77777777" w:rsidR="005F6C87" w:rsidRDefault="005F6C87" w:rsidP="00115FB2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9D3C455" w14:textId="77777777" w:rsidR="005F6C87" w:rsidRPr="0074269D" w:rsidRDefault="005F6C87" w:rsidP="00115FB2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15B75FCF" w14:textId="77777777" w:rsidR="005F6C87" w:rsidRDefault="005F6C87" w:rsidP="005F6C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6E351DB" w14:textId="77777777" w:rsidR="005F6C87" w:rsidRDefault="005F6C87" w:rsidP="005F6C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9C8073D" w14:textId="77777777" w:rsidR="005F6C87" w:rsidRDefault="005F6C87" w:rsidP="005F6C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9CA9058" w14:textId="77777777" w:rsidR="005F6C87" w:rsidRPr="00A9736E" w:rsidRDefault="005F6C87" w:rsidP="005F6C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0B104A00" w14:textId="77777777" w:rsidR="005F6C87" w:rsidRPr="00A9736E" w:rsidRDefault="005F6C87" w:rsidP="005F6C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0AF3A72A" w14:textId="77777777" w:rsidR="005F6C87" w:rsidRPr="00A9736E" w:rsidRDefault="005F6C87" w:rsidP="005F6C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0609C79" w14:textId="77777777" w:rsidR="005F6C87" w:rsidRPr="00A9736E" w:rsidRDefault="005F6C87" w:rsidP="005F6C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555F99DC" w14:textId="77777777" w:rsidR="005F6C87" w:rsidRDefault="005F6C87" w:rsidP="005F6C87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4F9E66D6" w14:textId="77777777" w:rsidR="005F6C87" w:rsidRPr="00A9736E" w:rsidRDefault="005F6C87" w:rsidP="005F6C87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>„Ochrona fizyczna osób i mienia”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0ADBF863" w14:textId="77777777" w:rsidR="005F6C87" w:rsidRPr="00A9736E" w:rsidRDefault="005F6C87" w:rsidP="005F6C87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33D49CDF" w14:textId="77777777" w:rsidR="005F6C87" w:rsidRDefault="005F6C87" w:rsidP="005F6C87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7E92E59C" w14:textId="77777777" w:rsidR="005F6C87" w:rsidRPr="00A9736E" w:rsidRDefault="005F6C87" w:rsidP="005F6C87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647F8044" w14:textId="77777777" w:rsidR="005F6C87" w:rsidRPr="00A9736E" w:rsidRDefault="005F6C87" w:rsidP="005F6C87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0A688E71" w14:textId="77777777" w:rsidR="005F6C87" w:rsidRPr="00A9736E" w:rsidRDefault="005F6C87" w:rsidP="005F6C87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682D4171" w14:textId="77777777" w:rsidR="005F6C87" w:rsidRPr="00A9736E" w:rsidRDefault="005F6C87" w:rsidP="005F6C87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D6528">
        <w:rPr>
          <w:rFonts w:ascii="Arial" w:hAnsi="Arial" w:cs="Arial"/>
          <w:color w:val="222222"/>
          <w:sz w:val="20"/>
          <w:szCs w:val="20"/>
        </w:rPr>
        <w:t>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2B347554" w14:textId="77777777" w:rsidR="005F6C87" w:rsidRPr="00A9736E" w:rsidRDefault="005F6C87" w:rsidP="005F6C87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685D2DD" w14:textId="77777777" w:rsidR="005F6C87" w:rsidRPr="00A9736E" w:rsidRDefault="005F6C87" w:rsidP="005F6C87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6F7165E" w14:textId="77777777" w:rsidR="005F6C87" w:rsidRPr="00A9736E" w:rsidRDefault="005F6C87" w:rsidP="005F6C87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021E2D2" w14:textId="77777777" w:rsidR="005F6C87" w:rsidRPr="00A9736E" w:rsidRDefault="005F6C87" w:rsidP="005F6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F0787DA" w14:textId="77777777" w:rsidR="005F6C87" w:rsidRPr="00A9736E" w:rsidRDefault="005F6C87" w:rsidP="005F6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F38FE3" w14:textId="77777777" w:rsidR="005F6C87" w:rsidRDefault="005F6C87" w:rsidP="005F6C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0E3BB34" w14:textId="77777777" w:rsidR="005F6C87" w:rsidRDefault="005F6C87" w:rsidP="005F6C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B917528" w14:textId="77777777" w:rsidR="005F6C87" w:rsidRDefault="005F6C87" w:rsidP="005F6C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48735E" w14:textId="77777777" w:rsidR="005F6C87" w:rsidRPr="00AA336E" w:rsidRDefault="005F6C87" w:rsidP="005F6C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47ED64E" w14:textId="77777777" w:rsidR="005F6C87" w:rsidRPr="001A2FC9" w:rsidRDefault="005F6C87" w:rsidP="005F6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20F0639A" w14:textId="77777777" w:rsidR="005F6C87" w:rsidRPr="005F41DA" w:rsidRDefault="005F6C87" w:rsidP="005F6C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129C8B0" w14:textId="77777777" w:rsidR="005F6C87" w:rsidRPr="005F41DA" w:rsidRDefault="005F6C87" w:rsidP="005F6C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B04D52F" w14:textId="77777777" w:rsidR="005F6C87" w:rsidRDefault="005F6C87" w:rsidP="005F6C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037376B2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F9D3FA3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E9F3A2A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D87311A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739619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522D40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A9EC6DF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8400B98" w14:textId="77777777" w:rsidR="005F6C87" w:rsidRDefault="005F6C87" w:rsidP="005F6C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096AA3" w14:textId="77777777" w:rsidR="005F6C87" w:rsidRDefault="005F6C87" w:rsidP="005F6C87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304CAD55" w14:textId="77777777" w:rsidR="005F6C87" w:rsidRDefault="005F6C87" w:rsidP="005F6C87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E638217" w14:textId="77777777" w:rsidR="003F407C" w:rsidRDefault="003F407C" w:rsidP="003F407C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A828D2A" w14:textId="77777777" w:rsidR="003F407C" w:rsidRDefault="003F407C" w:rsidP="003F407C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3431279E" w14:textId="77777777" w:rsidR="001510A9" w:rsidRPr="003F407C" w:rsidRDefault="001510A9" w:rsidP="003F407C"/>
    <w:sectPr w:rsidR="001510A9" w:rsidRPr="003F407C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EE79C" w14:textId="77777777" w:rsidR="00C42004" w:rsidRDefault="00C42004" w:rsidP="00C95DED">
      <w:pPr>
        <w:spacing w:after="0" w:line="240" w:lineRule="auto"/>
      </w:pPr>
      <w:r>
        <w:separator/>
      </w:r>
    </w:p>
  </w:endnote>
  <w:endnote w:type="continuationSeparator" w:id="0">
    <w:p w14:paraId="16D9EECC" w14:textId="77777777" w:rsidR="00C42004" w:rsidRDefault="00C4200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4282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4BC8A" w14:textId="77777777" w:rsidR="00C42004" w:rsidRDefault="00C42004" w:rsidP="00C95DED">
      <w:pPr>
        <w:spacing w:after="0" w:line="240" w:lineRule="auto"/>
      </w:pPr>
      <w:r>
        <w:separator/>
      </w:r>
    </w:p>
  </w:footnote>
  <w:footnote w:type="continuationSeparator" w:id="0">
    <w:p w14:paraId="6E1A2042" w14:textId="77777777" w:rsidR="00C42004" w:rsidRDefault="00C4200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35606">
    <w:abstractNumId w:val="0"/>
  </w:num>
  <w:num w:numId="2" w16cid:durableId="250823593">
    <w:abstractNumId w:val="16"/>
  </w:num>
  <w:num w:numId="3" w16cid:durableId="268776719">
    <w:abstractNumId w:val="17"/>
  </w:num>
  <w:num w:numId="4" w16cid:durableId="1721245805">
    <w:abstractNumId w:val="28"/>
  </w:num>
  <w:num w:numId="5" w16cid:durableId="931862292">
    <w:abstractNumId w:val="24"/>
  </w:num>
  <w:num w:numId="6" w16cid:durableId="1750694284">
    <w:abstractNumId w:val="43"/>
  </w:num>
  <w:num w:numId="7" w16cid:durableId="506361233">
    <w:abstractNumId w:val="36"/>
  </w:num>
  <w:num w:numId="8" w16cid:durableId="1847935383">
    <w:abstractNumId w:val="34"/>
  </w:num>
  <w:num w:numId="9" w16cid:durableId="224995742">
    <w:abstractNumId w:val="35"/>
  </w:num>
  <w:num w:numId="10" w16cid:durableId="778452430">
    <w:abstractNumId w:val="31"/>
  </w:num>
  <w:num w:numId="11" w16cid:durableId="19622264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4068380">
    <w:abstractNumId w:val="2"/>
  </w:num>
  <w:num w:numId="13" w16cid:durableId="937952358">
    <w:abstractNumId w:val="37"/>
  </w:num>
  <w:num w:numId="14" w16cid:durableId="579487443">
    <w:abstractNumId w:val="25"/>
  </w:num>
  <w:num w:numId="15" w16cid:durableId="378672087">
    <w:abstractNumId w:val="22"/>
  </w:num>
  <w:num w:numId="16" w16cid:durableId="1507207990">
    <w:abstractNumId w:val="32"/>
  </w:num>
  <w:num w:numId="17" w16cid:durableId="674498733">
    <w:abstractNumId w:val="29"/>
  </w:num>
  <w:num w:numId="18" w16cid:durableId="1591501431">
    <w:abstractNumId w:val="40"/>
  </w:num>
  <w:num w:numId="19" w16cid:durableId="1511139151">
    <w:abstractNumId w:val="27"/>
  </w:num>
  <w:num w:numId="20" w16cid:durableId="1999334466">
    <w:abstractNumId w:val="19"/>
  </w:num>
  <w:num w:numId="21" w16cid:durableId="1953786434">
    <w:abstractNumId w:val="26"/>
  </w:num>
  <w:num w:numId="22" w16cid:durableId="1726295302">
    <w:abstractNumId w:val="9"/>
  </w:num>
  <w:num w:numId="23" w16cid:durableId="241839863">
    <w:abstractNumId w:val="7"/>
  </w:num>
  <w:num w:numId="24" w16cid:durableId="259145539">
    <w:abstractNumId w:val="8"/>
  </w:num>
  <w:num w:numId="25" w16cid:durableId="32578906">
    <w:abstractNumId w:val="11"/>
  </w:num>
  <w:num w:numId="26" w16cid:durableId="1165631568">
    <w:abstractNumId w:val="39"/>
  </w:num>
  <w:num w:numId="27" w16cid:durableId="136800559">
    <w:abstractNumId w:val="30"/>
  </w:num>
  <w:num w:numId="28" w16cid:durableId="77136183">
    <w:abstractNumId w:val="41"/>
  </w:num>
  <w:num w:numId="29" w16cid:durableId="140078678">
    <w:abstractNumId w:val="21"/>
  </w:num>
  <w:num w:numId="30" w16cid:durableId="491334719">
    <w:abstractNumId w:val="6"/>
  </w:num>
  <w:num w:numId="31" w16cid:durableId="1403482748">
    <w:abstractNumId w:val="3"/>
  </w:num>
  <w:num w:numId="32" w16cid:durableId="1054038948">
    <w:abstractNumId w:val="5"/>
  </w:num>
  <w:num w:numId="33" w16cid:durableId="1030572869">
    <w:abstractNumId w:val="4"/>
  </w:num>
  <w:num w:numId="34" w16cid:durableId="510530616">
    <w:abstractNumId w:val="1"/>
  </w:num>
  <w:num w:numId="35" w16cid:durableId="340281651">
    <w:abstractNumId w:val="12"/>
  </w:num>
  <w:num w:numId="36" w16cid:durableId="110325980">
    <w:abstractNumId w:val="42"/>
  </w:num>
  <w:num w:numId="37" w16cid:durableId="586816375">
    <w:abstractNumId w:val="10"/>
  </w:num>
  <w:num w:numId="38" w16cid:durableId="1170490167">
    <w:abstractNumId w:val="13"/>
  </w:num>
  <w:num w:numId="39" w16cid:durableId="1299991371">
    <w:abstractNumId w:val="15"/>
  </w:num>
  <w:num w:numId="40" w16cid:durableId="641351446">
    <w:abstractNumId w:val="20"/>
  </w:num>
  <w:num w:numId="41" w16cid:durableId="2127111884">
    <w:abstractNumId w:val="14"/>
  </w:num>
  <w:num w:numId="42" w16cid:durableId="278607959">
    <w:abstractNumId w:val="33"/>
  </w:num>
  <w:num w:numId="43" w16cid:durableId="136535381">
    <w:abstractNumId w:val="38"/>
  </w:num>
  <w:num w:numId="44" w16cid:durableId="54965927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11B3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B8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3F407C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0D6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5F6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6C87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9D5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05BA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063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21F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A22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004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BB8F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0428C-CDA4-469F-ADDB-D02DE0EFF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9320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2025-12-04T13:54:00Z</dcterms:modified>
</cp:coreProperties>
</file>