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2A69C" w14:textId="77777777" w:rsidR="005D3E7B" w:rsidRPr="003C0E97" w:rsidRDefault="005D3E7B" w:rsidP="005D3E7B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327A9E">
        <w:rPr>
          <w:rFonts w:ascii="Arial" w:hAnsi="Arial" w:cs="Arial"/>
          <w:i/>
          <w:color w:val="auto"/>
          <w:sz w:val="18"/>
          <w:szCs w:val="18"/>
        </w:rPr>
        <w:t>KPTS-Z-65/U/OM/1/25/434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2C2E7CD3" w14:textId="77777777" w:rsidR="005D3E7B" w:rsidRPr="003C0E97" w:rsidRDefault="005D3E7B" w:rsidP="005D3E7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0E776F71" w14:textId="77777777" w:rsidR="005D3E7B" w:rsidRPr="003C0E97" w:rsidRDefault="005D3E7B" w:rsidP="005D3E7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16FAEBCA" w14:textId="77777777" w:rsidR="005D3E7B" w:rsidRDefault="005D3E7B" w:rsidP="005D3E7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</w:p>
    <w:p w14:paraId="33345E87" w14:textId="77777777" w:rsidR="005D3E7B" w:rsidRPr="001C6057" w:rsidRDefault="005D3E7B" w:rsidP="005D3E7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5D3E7B" w14:paraId="50F8F221" w14:textId="77777777" w:rsidTr="00115FB2">
        <w:trPr>
          <w:trHeight w:val="1299"/>
        </w:trPr>
        <w:tc>
          <w:tcPr>
            <w:tcW w:w="3369" w:type="dxa"/>
          </w:tcPr>
          <w:p w14:paraId="7B1B3915" w14:textId="77777777" w:rsidR="005D3E7B" w:rsidRPr="0074269D" w:rsidRDefault="005D3E7B" w:rsidP="00115FB2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5E69C4E0" w14:textId="77777777" w:rsidR="005D3E7B" w:rsidRDefault="005D3E7B" w:rsidP="00115FB2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1AB2B518" w14:textId="77777777" w:rsidR="005D3E7B" w:rsidRDefault="005D3E7B" w:rsidP="00115FB2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54DA2CE3" w14:textId="77777777" w:rsidR="005D3E7B" w:rsidRPr="0074269D" w:rsidRDefault="005D3E7B" w:rsidP="00115FB2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5D3E7B" w14:paraId="3F18BB2F" w14:textId="77777777" w:rsidTr="00115FB2">
        <w:trPr>
          <w:trHeight w:val="1299"/>
        </w:trPr>
        <w:tc>
          <w:tcPr>
            <w:tcW w:w="3369" w:type="dxa"/>
          </w:tcPr>
          <w:p w14:paraId="796DCAE1" w14:textId="77777777" w:rsidR="005D3E7B" w:rsidRDefault="005D3E7B" w:rsidP="00115FB2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040D135A" w14:textId="77777777" w:rsidR="005D3E7B" w:rsidRDefault="005D3E7B" w:rsidP="00115FB2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04AC0FAF" w14:textId="77777777" w:rsidR="005D3E7B" w:rsidRDefault="005D3E7B" w:rsidP="00115FB2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7E25196" w14:textId="77777777" w:rsidR="005D3E7B" w:rsidRDefault="005D3E7B" w:rsidP="00115FB2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2060DD5B" w14:textId="77777777" w:rsidR="005D3E7B" w:rsidRPr="0074269D" w:rsidRDefault="005D3E7B" w:rsidP="00115FB2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32D1CCB9" w14:textId="77777777" w:rsidR="005D3E7B" w:rsidRDefault="005D3E7B" w:rsidP="005D3E7B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35A79619" w14:textId="77777777" w:rsidR="005D3E7B" w:rsidRDefault="005D3E7B" w:rsidP="005D3E7B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7935FC18" w14:textId="77777777" w:rsidR="005D3E7B" w:rsidRDefault="005D3E7B" w:rsidP="005D3E7B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27151BB5" w14:textId="77777777" w:rsidR="005D3E7B" w:rsidRPr="00A9736E" w:rsidRDefault="005D3E7B" w:rsidP="005D3E7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6FD4B350" w14:textId="77777777" w:rsidR="005D3E7B" w:rsidRPr="00A9736E" w:rsidRDefault="005D3E7B" w:rsidP="005D3E7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4DEFE59E" w14:textId="77777777" w:rsidR="005D3E7B" w:rsidRPr="00A9736E" w:rsidRDefault="005D3E7B" w:rsidP="005D3E7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748CB6C" w14:textId="77777777" w:rsidR="005D3E7B" w:rsidRPr="00A9736E" w:rsidRDefault="005D3E7B" w:rsidP="005D3E7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0EB0ACBA" w14:textId="77777777" w:rsidR="005D3E7B" w:rsidRPr="00A9736E" w:rsidRDefault="005D3E7B" w:rsidP="005D3E7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ADF21C8" w14:textId="77777777" w:rsidR="005D3E7B" w:rsidRPr="00A9736E" w:rsidRDefault="005D3E7B" w:rsidP="005D3E7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D1FB0B3" w14:textId="77777777" w:rsidR="005D3E7B" w:rsidRPr="00A9736E" w:rsidRDefault="005D3E7B" w:rsidP="005D3E7B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606417">
        <w:rPr>
          <w:rFonts w:ascii="Arial" w:hAnsi="Arial" w:cs="Arial"/>
          <w:b/>
          <w:sz w:val="20"/>
          <w:szCs w:val="20"/>
        </w:rPr>
        <w:t>„Ochrona fizyczna osób i mienia”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53CAA1F6" w14:textId="77777777" w:rsidR="005D3E7B" w:rsidRPr="00A9736E" w:rsidRDefault="005D3E7B" w:rsidP="005D3E7B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1FB43987" w14:textId="77777777" w:rsidR="005D3E7B" w:rsidRDefault="005D3E7B" w:rsidP="005D3E7B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600FBDBE" w14:textId="77777777" w:rsidR="005D3E7B" w:rsidRPr="00A9736E" w:rsidRDefault="005D3E7B" w:rsidP="005D3E7B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56EF09B9" w14:textId="77777777" w:rsidR="005D3E7B" w:rsidRPr="00A9736E" w:rsidRDefault="005D3E7B" w:rsidP="005D3E7B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2B54E709" w14:textId="77777777" w:rsidR="005D3E7B" w:rsidRPr="00A9736E" w:rsidRDefault="005D3E7B" w:rsidP="005D3E7B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732FFC2A" w14:textId="77777777" w:rsidR="005D3E7B" w:rsidRPr="00A9736E" w:rsidRDefault="005D3E7B" w:rsidP="005D3E7B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9736E">
        <w:rPr>
          <w:rFonts w:ascii="Arial" w:hAnsi="Arial" w:cs="Arial"/>
          <w:color w:val="222222"/>
          <w:sz w:val="20"/>
          <w:szCs w:val="20"/>
        </w:rPr>
        <w:t>(</w:t>
      </w:r>
      <w:r w:rsidRPr="00ED6528">
        <w:rPr>
          <w:rFonts w:ascii="Arial" w:hAnsi="Arial" w:cs="Arial"/>
          <w:color w:val="222222"/>
          <w:sz w:val="20"/>
          <w:szCs w:val="20"/>
        </w:rPr>
        <w:t>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A9736E">
        <w:rPr>
          <w:rFonts w:ascii="Arial" w:hAnsi="Arial" w:cs="Arial"/>
          <w:color w:val="222222"/>
          <w:sz w:val="20"/>
          <w:szCs w:val="20"/>
        </w:rPr>
        <w:t>)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12E9C46E" w14:textId="77777777" w:rsidR="005D3E7B" w:rsidRPr="00A9736E" w:rsidRDefault="005D3E7B" w:rsidP="005D3E7B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2D217C77" w14:textId="77777777" w:rsidR="005D3E7B" w:rsidRPr="00A9736E" w:rsidRDefault="005D3E7B" w:rsidP="005D3E7B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78B0A629" w14:textId="77777777" w:rsidR="005D3E7B" w:rsidRPr="00A9736E" w:rsidRDefault="005D3E7B" w:rsidP="005D3E7B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BE3774B" w14:textId="77777777" w:rsidR="005D3E7B" w:rsidRPr="00A9736E" w:rsidRDefault="005D3E7B" w:rsidP="005D3E7B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50645096" w14:textId="77777777" w:rsidR="005D3E7B" w:rsidRPr="00A9736E" w:rsidRDefault="005D3E7B" w:rsidP="005D3E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33746A40" w14:textId="77777777" w:rsidR="005D3E7B" w:rsidRDefault="005D3E7B" w:rsidP="005D3E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1CF856" w14:textId="77777777" w:rsidR="005D3E7B" w:rsidRDefault="005D3E7B" w:rsidP="005D3E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6FC1FA" w14:textId="77777777" w:rsidR="005D3E7B" w:rsidRPr="00A9736E" w:rsidRDefault="005D3E7B" w:rsidP="005D3E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715947" w14:textId="77777777" w:rsidR="005D3E7B" w:rsidRPr="00AA336E" w:rsidRDefault="005D3E7B" w:rsidP="005D3E7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F7AE13F" w14:textId="77777777" w:rsidR="005D3E7B" w:rsidRDefault="005D3E7B" w:rsidP="005D3E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181FE975" w14:textId="77777777" w:rsidR="005D3E7B" w:rsidRPr="001A2FC9" w:rsidRDefault="005D3E7B" w:rsidP="005D3E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1B4BF07E" w14:textId="77777777" w:rsidR="005D3E7B" w:rsidRPr="005F41DA" w:rsidRDefault="005D3E7B" w:rsidP="005D3E7B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B55D416" w14:textId="77777777" w:rsidR="005D3E7B" w:rsidRPr="005F41DA" w:rsidRDefault="005D3E7B" w:rsidP="005D3E7B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36B62051" w14:textId="77777777" w:rsidR="005D3E7B" w:rsidRPr="00AA336E" w:rsidRDefault="005D3E7B" w:rsidP="005D3E7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0402927B" w14:textId="77777777" w:rsidR="005D3E7B" w:rsidRDefault="005D3E7B" w:rsidP="005D3E7B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71BA1DFF" w14:textId="77777777" w:rsidR="005D3E7B" w:rsidRDefault="005D3E7B" w:rsidP="005D3E7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C1DAB03" w14:textId="77777777" w:rsidR="005D3E7B" w:rsidRDefault="005D3E7B" w:rsidP="005D3E7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93650CD" w14:textId="77777777" w:rsidR="005D3E7B" w:rsidRDefault="005D3E7B" w:rsidP="005D3E7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3C6C9F2" w14:textId="77777777" w:rsidR="005D3E7B" w:rsidRDefault="005D3E7B" w:rsidP="005D3E7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C3E4452" w14:textId="77777777" w:rsidR="005D3E7B" w:rsidRDefault="005D3E7B" w:rsidP="005D3E7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BCFDDD9" w14:textId="77777777" w:rsidR="005D3E7B" w:rsidRDefault="005D3E7B" w:rsidP="005D3E7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07EA26D" w14:textId="77777777" w:rsidR="005D3E7B" w:rsidRDefault="005D3E7B" w:rsidP="005D3E7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52A0C36" w14:textId="77777777" w:rsidR="005D3E7B" w:rsidRDefault="005D3E7B" w:rsidP="005D3E7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9233A93" w14:textId="77777777" w:rsidR="005D3E7B" w:rsidRDefault="005D3E7B" w:rsidP="005D3E7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78AF3C4" w14:textId="77777777" w:rsidR="005D3E7B" w:rsidRDefault="005D3E7B" w:rsidP="005D3E7B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68B6824A" w14:textId="77777777" w:rsidR="005D3E7B" w:rsidRDefault="005D3E7B" w:rsidP="005D3E7B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114520E4" w14:textId="77777777" w:rsidR="004C68E2" w:rsidRPr="006D0CAA" w:rsidRDefault="004C68E2" w:rsidP="006D0CAA"/>
    <w:sectPr w:rsidR="004C68E2" w:rsidRPr="006D0CAA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84FB8" w14:textId="77777777" w:rsidR="00F8059A" w:rsidRDefault="00F8059A" w:rsidP="00C95DED">
      <w:pPr>
        <w:spacing w:after="0" w:line="240" w:lineRule="auto"/>
      </w:pPr>
      <w:r>
        <w:separator/>
      </w:r>
    </w:p>
  </w:endnote>
  <w:endnote w:type="continuationSeparator" w:id="0">
    <w:p w14:paraId="2300AAA1" w14:textId="77777777" w:rsidR="00F8059A" w:rsidRDefault="00F8059A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EFDF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F4390" w14:textId="77777777" w:rsidR="00F8059A" w:rsidRDefault="00F8059A" w:rsidP="00C95DED">
      <w:pPr>
        <w:spacing w:after="0" w:line="240" w:lineRule="auto"/>
      </w:pPr>
      <w:r>
        <w:separator/>
      </w:r>
    </w:p>
  </w:footnote>
  <w:footnote w:type="continuationSeparator" w:id="0">
    <w:p w14:paraId="21D16228" w14:textId="77777777" w:rsidR="00F8059A" w:rsidRDefault="00F8059A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682097">
    <w:abstractNumId w:val="0"/>
  </w:num>
  <w:num w:numId="2" w16cid:durableId="335349855">
    <w:abstractNumId w:val="16"/>
  </w:num>
  <w:num w:numId="3" w16cid:durableId="2112895054">
    <w:abstractNumId w:val="17"/>
  </w:num>
  <w:num w:numId="4" w16cid:durableId="1075974609">
    <w:abstractNumId w:val="28"/>
  </w:num>
  <w:num w:numId="5" w16cid:durableId="865019860">
    <w:abstractNumId w:val="24"/>
  </w:num>
  <w:num w:numId="6" w16cid:durableId="1272665889">
    <w:abstractNumId w:val="43"/>
  </w:num>
  <w:num w:numId="7" w16cid:durableId="968510108">
    <w:abstractNumId w:val="36"/>
  </w:num>
  <w:num w:numId="8" w16cid:durableId="3634354">
    <w:abstractNumId w:val="34"/>
  </w:num>
  <w:num w:numId="9" w16cid:durableId="585924476">
    <w:abstractNumId w:val="35"/>
  </w:num>
  <w:num w:numId="10" w16cid:durableId="1136488812">
    <w:abstractNumId w:val="31"/>
  </w:num>
  <w:num w:numId="11" w16cid:durableId="76364545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14712332">
    <w:abstractNumId w:val="2"/>
  </w:num>
  <w:num w:numId="13" w16cid:durableId="169762172">
    <w:abstractNumId w:val="37"/>
  </w:num>
  <w:num w:numId="14" w16cid:durableId="2070179457">
    <w:abstractNumId w:val="25"/>
  </w:num>
  <w:num w:numId="15" w16cid:durableId="458308225">
    <w:abstractNumId w:val="22"/>
  </w:num>
  <w:num w:numId="16" w16cid:durableId="748498798">
    <w:abstractNumId w:val="32"/>
  </w:num>
  <w:num w:numId="17" w16cid:durableId="2056392417">
    <w:abstractNumId w:val="29"/>
  </w:num>
  <w:num w:numId="18" w16cid:durableId="286932780">
    <w:abstractNumId w:val="40"/>
  </w:num>
  <w:num w:numId="19" w16cid:durableId="687370445">
    <w:abstractNumId w:val="27"/>
  </w:num>
  <w:num w:numId="20" w16cid:durableId="105269600">
    <w:abstractNumId w:val="19"/>
  </w:num>
  <w:num w:numId="21" w16cid:durableId="754480254">
    <w:abstractNumId w:val="26"/>
  </w:num>
  <w:num w:numId="22" w16cid:durableId="1575819492">
    <w:abstractNumId w:val="9"/>
  </w:num>
  <w:num w:numId="23" w16cid:durableId="1624577852">
    <w:abstractNumId w:val="7"/>
  </w:num>
  <w:num w:numId="24" w16cid:durableId="378482540">
    <w:abstractNumId w:val="8"/>
  </w:num>
  <w:num w:numId="25" w16cid:durableId="1793864863">
    <w:abstractNumId w:val="11"/>
  </w:num>
  <w:num w:numId="26" w16cid:durableId="1177766945">
    <w:abstractNumId w:val="39"/>
  </w:num>
  <w:num w:numId="27" w16cid:durableId="210458727">
    <w:abstractNumId w:val="30"/>
  </w:num>
  <w:num w:numId="28" w16cid:durableId="417333792">
    <w:abstractNumId w:val="41"/>
  </w:num>
  <w:num w:numId="29" w16cid:durableId="1496218475">
    <w:abstractNumId w:val="21"/>
  </w:num>
  <w:num w:numId="30" w16cid:durableId="355691530">
    <w:abstractNumId w:val="6"/>
  </w:num>
  <w:num w:numId="31" w16cid:durableId="1730105624">
    <w:abstractNumId w:val="3"/>
  </w:num>
  <w:num w:numId="32" w16cid:durableId="277687862">
    <w:abstractNumId w:val="5"/>
  </w:num>
  <w:num w:numId="33" w16cid:durableId="576473605">
    <w:abstractNumId w:val="4"/>
  </w:num>
  <w:num w:numId="34" w16cid:durableId="263419232">
    <w:abstractNumId w:val="1"/>
  </w:num>
  <w:num w:numId="35" w16cid:durableId="1083188219">
    <w:abstractNumId w:val="12"/>
  </w:num>
  <w:num w:numId="36" w16cid:durableId="476412595">
    <w:abstractNumId w:val="42"/>
  </w:num>
  <w:num w:numId="37" w16cid:durableId="401801737">
    <w:abstractNumId w:val="10"/>
  </w:num>
  <w:num w:numId="38" w16cid:durableId="1402753757">
    <w:abstractNumId w:val="13"/>
  </w:num>
  <w:num w:numId="39" w16cid:durableId="559439484">
    <w:abstractNumId w:val="15"/>
  </w:num>
  <w:num w:numId="40" w16cid:durableId="1142188690">
    <w:abstractNumId w:val="20"/>
  </w:num>
  <w:num w:numId="41" w16cid:durableId="128670481">
    <w:abstractNumId w:val="14"/>
  </w:num>
  <w:num w:numId="42" w16cid:durableId="1550602831">
    <w:abstractNumId w:val="33"/>
  </w:num>
  <w:num w:numId="43" w16cid:durableId="954210196">
    <w:abstractNumId w:val="38"/>
  </w:num>
  <w:num w:numId="44" w16cid:durableId="197316949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484"/>
    <w:rsid w:val="0011256D"/>
    <w:rsid w:val="0011262A"/>
    <w:rsid w:val="00114D8E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0D01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5AED"/>
    <w:rsid w:val="00266C41"/>
    <w:rsid w:val="002670C8"/>
    <w:rsid w:val="00267313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258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5726E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E20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3E7B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0CAA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0F8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51FB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496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0A3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DF58C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48C5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27CE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9A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57503"/>
  <w15:docId w15:val="{67A01A5A-13B0-4609-A143-946B08B5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B45496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EBD6D-F0E5-41F9-A952-F57A69334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9314</TotalTime>
  <Pages>1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651</cp:revision>
  <cp:lastPrinted>2018-09-11T09:18:00Z</cp:lastPrinted>
  <dcterms:created xsi:type="dcterms:W3CDTF">2015-03-05T11:30:00Z</dcterms:created>
  <dcterms:modified xsi:type="dcterms:W3CDTF">2025-12-04T13:54:00Z</dcterms:modified>
</cp:coreProperties>
</file>