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08BD7" w14:textId="77777777" w:rsidR="00017816" w:rsidRDefault="00017816" w:rsidP="00017816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4642E2">
        <w:rPr>
          <w:rFonts w:ascii="Arial" w:hAnsi="Arial" w:cs="Arial"/>
          <w:i/>
          <w:color w:val="auto"/>
          <w:sz w:val="18"/>
          <w:szCs w:val="18"/>
        </w:rPr>
        <w:t xml:space="preserve">Znak postępowania: </w:t>
      </w:r>
      <w:r w:rsidRPr="00D35B51">
        <w:rPr>
          <w:rFonts w:ascii="Arial" w:hAnsi="Arial" w:cs="Arial"/>
          <w:i/>
          <w:color w:val="auto"/>
          <w:sz w:val="18"/>
          <w:szCs w:val="18"/>
        </w:rPr>
        <w:t>KPTS-Z-65/U/OM/1/25/434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4642E2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</w:t>
      </w:r>
      <w:r w:rsidRPr="00080927">
        <w:rPr>
          <w:rFonts w:ascii="Arial" w:hAnsi="Arial" w:cs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i/>
          <w:color w:val="auto"/>
          <w:sz w:val="18"/>
          <w:szCs w:val="18"/>
        </w:rPr>
        <w:t>3</w:t>
      </w:r>
      <w:r w:rsidRPr="00BD352E">
        <w:rPr>
          <w:rFonts w:ascii="Arial" w:hAnsi="Arial" w:cs="Arial"/>
          <w:color w:val="FF0000"/>
          <w:sz w:val="20"/>
          <w:szCs w:val="20"/>
        </w:rPr>
        <w:t xml:space="preserve"> </w:t>
      </w:r>
      <w:r w:rsidRPr="00477077">
        <w:rPr>
          <w:rFonts w:ascii="Arial" w:hAnsi="Arial" w:cs="Arial"/>
          <w:i/>
          <w:color w:val="auto"/>
          <w:sz w:val="18"/>
          <w:szCs w:val="18"/>
        </w:rPr>
        <w:t xml:space="preserve">do </w:t>
      </w:r>
      <w:r>
        <w:rPr>
          <w:rFonts w:ascii="Arial" w:hAnsi="Arial" w:cs="Arial"/>
          <w:i/>
          <w:color w:val="auto"/>
          <w:sz w:val="18"/>
          <w:szCs w:val="18"/>
        </w:rPr>
        <w:t>S</w:t>
      </w:r>
      <w:r w:rsidRPr="00477077">
        <w:rPr>
          <w:rFonts w:ascii="Arial" w:hAnsi="Arial" w:cs="Arial"/>
          <w:i/>
          <w:color w:val="auto"/>
          <w:sz w:val="18"/>
          <w:szCs w:val="18"/>
        </w:rPr>
        <w:t>WZ</w:t>
      </w:r>
    </w:p>
    <w:p w14:paraId="6611693B" w14:textId="77777777" w:rsidR="00017816" w:rsidRDefault="00017816" w:rsidP="00017816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Grupa kapitałowa</w:t>
      </w:r>
    </w:p>
    <w:p w14:paraId="44FEEA21" w14:textId="77777777" w:rsidR="00017816" w:rsidRDefault="00017816" w:rsidP="00017816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</w:p>
    <w:p w14:paraId="0268CAD6" w14:textId="77777777" w:rsidR="00017816" w:rsidRDefault="00017816" w:rsidP="00017816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i/>
          <w:color w:val="auto"/>
          <w:sz w:val="18"/>
          <w:szCs w:val="18"/>
        </w:rPr>
      </w:pPr>
    </w:p>
    <w:p w14:paraId="093A14DD" w14:textId="77777777" w:rsidR="00017816" w:rsidRDefault="00017816" w:rsidP="00017816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/>
          <w:noProof/>
          <w:sz w:val="20"/>
          <w:szCs w:val="20"/>
        </w:rPr>
        <w:pict w14:anchorId="697A20FD">
          <v:rect id="_x0000_s1032" style="position:absolute;left:0;text-align:left;margin-left:2.45pt;margin-top:.25pt;width:162pt;height:82.5pt;z-index:251659264;mso-position-horizontal-relative:text;mso-position-vertical-relative:text" filled="f"/>
        </w:pict>
      </w:r>
    </w:p>
    <w:p w14:paraId="143F20B5" w14:textId="77777777" w:rsidR="00017816" w:rsidRDefault="00017816" w:rsidP="00017816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4D66F9F" w14:textId="77777777" w:rsidR="00017816" w:rsidRDefault="00017816" w:rsidP="00017816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1851A57" w14:textId="77777777" w:rsidR="00017816" w:rsidRDefault="00017816" w:rsidP="00017816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2A50493C" w14:textId="77777777" w:rsidR="00017816" w:rsidRDefault="00017816" w:rsidP="00017816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5163D2A" w14:textId="77777777" w:rsidR="00017816" w:rsidRPr="00B93A5E" w:rsidRDefault="00017816" w:rsidP="00017816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21356135" w14:textId="77777777" w:rsidR="00017816" w:rsidRPr="00B93A5E" w:rsidRDefault="00017816" w:rsidP="00017816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</w:t>
      </w:r>
      <w:r w:rsidRPr="00B93A5E">
        <w:rPr>
          <w:rFonts w:ascii="Arial" w:hAnsi="Arial"/>
          <w:i/>
          <w:sz w:val="18"/>
          <w:szCs w:val="18"/>
        </w:rPr>
        <w:t xml:space="preserve"> 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 xml:space="preserve">Wykonawcy/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17DEE5C7" w14:textId="77777777" w:rsidR="00017816" w:rsidRDefault="00017816" w:rsidP="00017816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D21CD9F" w14:textId="77777777" w:rsidR="00017816" w:rsidRDefault="00017816" w:rsidP="00017816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74DA2DCA" w14:textId="77777777" w:rsidR="00017816" w:rsidRDefault="00017816" w:rsidP="00017816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711BA733" w14:textId="77777777" w:rsidR="00017816" w:rsidRDefault="00017816" w:rsidP="00017816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4CEA4371" w14:textId="77777777" w:rsidR="00017816" w:rsidRDefault="00017816" w:rsidP="00017816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522A1FE4" w14:textId="77777777" w:rsidR="00017816" w:rsidRDefault="00017816" w:rsidP="00017816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Oświadczenie</w:t>
      </w:r>
    </w:p>
    <w:p w14:paraId="35163F80" w14:textId="77777777" w:rsidR="00017816" w:rsidRDefault="00017816" w:rsidP="00017816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 przynależności lub braku przynależności do tej samej grupy kapitałowej</w:t>
      </w:r>
    </w:p>
    <w:p w14:paraId="318EEAE4" w14:textId="77777777" w:rsidR="00017816" w:rsidRDefault="00017816" w:rsidP="00017816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52D5FB0D" w14:textId="77777777" w:rsidR="00017816" w:rsidRDefault="00017816" w:rsidP="00017816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975A9F">
        <w:rPr>
          <w:rFonts w:ascii="Arial" w:hAnsi="Arial" w:cs="Arial"/>
          <w:sz w:val="20"/>
          <w:szCs w:val="20"/>
        </w:rPr>
        <w:t>My, niżej podpisani, działając w imieniu i na rzecz</w:t>
      </w:r>
      <w:r>
        <w:rPr>
          <w:rFonts w:ascii="Arial" w:hAnsi="Arial" w:cs="Arial"/>
          <w:sz w:val="20"/>
          <w:szCs w:val="20"/>
        </w:rPr>
        <w:t xml:space="preserve"> Wykonawcy, którego nazwa i adres została podana powyżej (w ramce), po zapoznaniu się z listą Wykonawców, którzy złożyli oferty w postępowaniu o udzielenie zamówienia na</w:t>
      </w:r>
      <w:r w:rsidRPr="00EF74CF"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t xml:space="preserve">usługi o nazwie: </w:t>
      </w:r>
      <w:r w:rsidRPr="00606417">
        <w:rPr>
          <w:rFonts w:ascii="Arial" w:hAnsi="Arial" w:cs="Arial"/>
          <w:b/>
          <w:sz w:val="20"/>
          <w:szCs w:val="20"/>
        </w:rPr>
        <w:t>„Ochrona fizyczna osób i mienia”</w:t>
      </w:r>
      <w:r>
        <w:rPr>
          <w:rFonts w:ascii="Arial" w:hAnsi="Arial" w:cs="Arial"/>
          <w:b/>
          <w:sz w:val="20"/>
          <w:szCs w:val="20"/>
        </w:rPr>
        <w:t>,</w:t>
      </w:r>
    </w:p>
    <w:p w14:paraId="760D13D6" w14:textId="77777777" w:rsidR="00017816" w:rsidRDefault="00017816" w:rsidP="00017816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6EBEEB15" w14:textId="77777777" w:rsidR="00017816" w:rsidRDefault="00017816" w:rsidP="00017816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2D4D65AA" w14:textId="77777777" w:rsidR="00017816" w:rsidRDefault="00017816" w:rsidP="00017816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D2D69">
        <w:rPr>
          <w:rFonts w:ascii="Arial" w:hAnsi="Arial" w:cs="Arial"/>
          <w:b/>
          <w:sz w:val="20"/>
          <w:szCs w:val="20"/>
        </w:rPr>
        <w:t>oświadczamy, że</w:t>
      </w:r>
    </w:p>
    <w:p w14:paraId="0D41E6EE" w14:textId="77777777" w:rsidR="00017816" w:rsidRDefault="00017816" w:rsidP="00017816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444E678" w14:textId="77777777" w:rsidR="00017816" w:rsidRPr="00975A9F" w:rsidRDefault="00017816" w:rsidP="00017816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524A514D" w14:textId="77777777" w:rsidR="00017816" w:rsidRDefault="00017816" w:rsidP="00017816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nie 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 z żadnym z Wykonawców</w:t>
      </w:r>
      <w:r>
        <w:rPr>
          <w:rFonts w:ascii="Arial" w:hAnsi="Arial" w:cs="Arial"/>
          <w:sz w:val="20"/>
          <w:szCs w:val="20"/>
        </w:rPr>
        <w:t xml:space="preserve">, uczestniczącym w niniejszym postępowaniu, </w:t>
      </w:r>
    </w:p>
    <w:p w14:paraId="081DCA4C" w14:textId="77777777" w:rsidR="00017816" w:rsidRPr="00C13695" w:rsidRDefault="00017816" w:rsidP="00017816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79E6787C" w14:textId="77777777" w:rsidR="00017816" w:rsidRDefault="00017816" w:rsidP="00017816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tej samej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konsumentów, w skład której wchodzą następujący Wykonawcy uczestniczący w niniejszym postępowaniu</w:t>
      </w:r>
      <w:r>
        <w:rPr>
          <w:rFonts w:ascii="Arial" w:hAnsi="Arial" w:cs="Arial"/>
          <w:sz w:val="20"/>
          <w:szCs w:val="20"/>
        </w:rPr>
        <w:t xml:space="preserve">, </w:t>
      </w:r>
    </w:p>
    <w:p w14:paraId="19A913B4" w14:textId="77777777" w:rsidR="00017816" w:rsidRPr="00C13695" w:rsidRDefault="00017816" w:rsidP="00017816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06658E2D" w14:textId="77777777" w:rsidR="00017816" w:rsidRPr="00DB7686" w:rsidRDefault="00017816" w:rsidP="00017816">
      <w:pPr>
        <w:pStyle w:val="WW-Tekstpodstawowy2"/>
        <w:numPr>
          <w:ilvl w:val="0"/>
          <w:numId w:val="45"/>
        </w:numPr>
        <w:tabs>
          <w:tab w:val="left" w:pos="1417"/>
        </w:tabs>
        <w:spacing w:line="240" w:lineRule="auto"/>
        <w:jc w:val="center"/>
        <w:rPr>
          <w:rFonts w:ascii="Arial" w:hAnsi="Arial" w:cs="Arial"/>
          <w:sz w:val="6"/>
          <w:szCs w:val="6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"/>
        <w:gridCol w:w="8404"/>
      </w:tblGrid>
      <w:tr w:rsidR="00017816" w:rsidRPr="001A2FC9" w14:paraId="1F00BF88" w14:textId="77777777" w:rsidTr="00115FB2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0C0727" w14:textId="77777777" w:rsidR="00017816" w:rsidRPr="001A2FC9" w:rsidRDefault="00017816" w:rsidP="00115FB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A2FC9">
              <w:rPr>
                <w:rFonts w:ascii="Arial" w:hAnsi="Arial" w:cs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7B1C7D" w14:textId="77777777" w:rsidR="00017816" w:rsidRPr="001A2FC9" w:rsidRDefault="00017816" w:rsidP="00115FB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Wykaz podmiotów</w:t>
            </w:r>
          </w:p>
        </w:tc>
      </w:tr>
      <w:tr w:rsidR="00017816" w:rsidRPr="001A2FC9" w14:paraId="65DE495A" w14:textId="77777777" w:rsidTr="00115FB2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C0745B" w14:textId="77777777" w:rsidR="00017816" w:rsidRPr="001A2FC9" w:rsidRDefault="00017816" w:rsidP="00115FB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CD0DA" w14:textId="77777777" w:rsidR="00017816" w:rsidRPr="001A2FC9" w:rsidRDefault="00017816" w:rsidP="00115FB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C251688" w14:textId="77777777" w:rsidR="00017816" w:rsidRPr="001A2FC9" w:rsidRDefault="00017816" w:rsidP="00115FB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816" w:rsidRPr="001A2FC9" w14:paraId="7AD6E4F1" w14:textId="77777777" w:rsidTr="00115FB2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B0FBE8" w14:textId="77777777" w:rsidR="00017816" w:rsidRPr="001A2FC9" w:rsidRDefault="00017816" w:rsidP="00115FB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CB092" w14:textId="77777777" w:rsidR="00017816" w:rsidRPr="001A2FC9" w:rsidRDefault="00017816" w:rsidP="00115FB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4CEC135" w14:textId="77777777" w:rsidR="00017816" w:rsidRPr="001A2FC9" w:rsidRDefault="00017816" w:rsidP="00115FB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816" w:rsidRPr="001A2FC9" w14:paraId="19C61CF2" w14:textId="77777777" w:rsidTr="00115FB2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19F7D3" w14:textId="77777777" w:rsidR="00017816" w:rsidRPr="001A2FC9" w:rsidRDefault="00017816" w:rsidP="00115FB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C45204E" w14:textId="77777777" w:rsidR="00017816" w:rsidRPr="001A2FC9" w:rsidRDefault="00017816" w:rsidP="00115FB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55B8F" w14:textId="77777777" w:rsidR="00017816" w:rsidRPr="001A2FC9" w:rsidRDefault="00017816" w:rsidP="00115FB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816" w:rsidRPr="001A2FC9" w14:paraId="67D3F32E" w14:textId="77777777" w:rsidTr="00115FB2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5138E5" w14:textId="77777777" w:rsidR="00017816" w:rsidRPr="001A2FC9" w:rsidRDefault="00017816" w:rsidP="00115FB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70096E3" w14:textId="77777777" w:rsidR="00017816" w:rsidRPr="001A2FC9" w:rsidRDefault="00017816" w:rsidP="00115FB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9594E" w14:textId="77777777" w:rsidR="00017816" w:rsidRPr="001A2FC9" w:rsidRDefault="00017816" w:rsidP="00115FB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7816" w:rsidRPr="001A2FC9" w14:paraId="40F93CF5" w14:textId="77777777" w:rsidTr="00115FB2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25107D" w14:textId="77777777" w:rsidR="00017816" w:rsidRPr="001A2FC9" w:rsidRDefault="00017816" w:rsidP="00115FB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DF67104" w14:textId="77777777" w:rsidR="00017816" w:rsidRPr="001A2FC9" w:rsidRDefault="00017816" w:rsidP="00115FB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A659E" w14:textId="77777777" w:rsidR="00017816" w:rsidRPr="001A2FC9" w:rsidRDefault="00017816" w:rsidP="00115FB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4A465AF" w14:textId="77777777" w:rsidR="00017816" w:rsidRDefault="00017816" w:rsidP="00017816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</w:p>
    <w:p w14:paraId="21DDCCE2" w14:textId="77777777" w:rsidR="00017816" w:rsidRDefault="00017816" w:rsidP="00017816">
      <w:pPr>
        <w:spacing w:after="0" w:line="240" w:lineRule="auto"/>
        <w:ind w:firstLine="426"/>
        <w:jc w:val="both"/>
        <w:rPr>
          <w:rFonts w:ascii="Arial" w:hAnsi="Arial"/>
          <w:b/>
          <w:i/>
          <w:sz w:val="18"/>
          <w:szCs w:val="18"/>
        </w:rPr>
      </w:pPr>
      <w:r w:rsidRPr="0022611B">
        <w:rPr>
          <w:rFonts w:ascii="Arial" w:hAnsi="Arial"/>
          <w:b/>
          <w:i/>
          <w:sz w:val="18"/>
          <w:szCs w:val="18"/>
        </w:rPr>
        <w:t>Uwaga:</w:t>
      </w:r>
    </w:p>
    <w:p w14:paraId="5509B991" w14:textId="77777777" w:rsidR="00017816" w:rsidRPr="00EF74CF" w:rsidRDefault="00017816" w:rsidP="00017816">
      <w:pPr>
        <w:spacing w:after="0" w:line="240" w:lineRule="auto"/>
        <w:ind w:left="142" w:firstLine="284"/>
        <w:jc w:val="both"/>
        <w:rPr>
          <w:rFonts w:ascii="Arial" w:hAnsi="Arial"/>
          <w:i/>
          <w:sz w:val="18"/>
          <w:szCs w:val="18"/>
        </w:rPr>
      </w:pPr>
      <w:r w:rsidRPr="00EF74CF">
        <w:rPr>
          <w:rFonts w:ascii="Arial" w:hAnsi="Arial"/>
          <w:i/>
          <w:sz w:val="18"/>
          <w:szCs w:val="18"/>
        </w:rPr>
        <w:t>1.Tabelę wypełnić tylko w przypadku przynależności do tej samej grupy kapitałowej z innymi Wykonawcami.</w:t>
      </w:r>
    </w:p>
    <w:p w14:paraId="7120C3BE" w14:textId="77777777" w:rsidR="00017816" w:rsidRDefault="00017816" w:rsidP="00017816">
      <w:pPr>
        <w:spacing w:after="0" w:line="240" w:lineRule="auto"/>
        <w:ind w:firstLine="426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2.</w:t>
      </w:r>
      <w:r w:rsidRPr="00405350">
        <w:rPr>
          <w:rFonts w:ascii="Arial" w:hAnsi="Arial"/>
          <w:i/>
          <w:sz w:val="18"/>
          <w:szCs w:val="18"/>
        </w:rPr>
        <w:t>Wielkość tabeli należy dostosować do liczby podmiotów.</w:t>
      </w:r>
    </w:p>
    <w:p w14:paraId="11024896" w14:textId="77777777" w:rsidR="00017816" w:rsidRPr="0027007F" w:rsidRDefault="00017816" w:rsidP="00017816">
      <w:pPr>
        <w:spacing w:after="0" w:line="240" w:lineRule="auto"/>
        <w:ind w:left="709" w:hanging="283"/>
        <w:jc w:val="both"/>
        <w:rPr>
          <w:rFonts w:ascii="Arial" w:hAnsi="Arial" w:cs="Arial"/>
          <w:i/>
          <w:color w:val="FF0000"/>
          <w:sz w:val="18"/>
          <w:szCs w:val="18"/>
        </w:rPr>
      </w:pPr>
      <w:r w:rsidRPr="00B57C09">
        <w:rPr>
          <w:rFonts w:ascii="Arial" w:hAnsi="Arial"/>
          <w:i/>
          <w:sz w:val="18"/>
          <w:szCs w:val="18"/>
        </w:rPr>
        <w:t xml:space="preserve">3. </w:t>
      </w:r>
      <w:r w:rsidRPr="00B57C09">
        <w:rPr>
          <w:rFonts w:ascii="Arial" w:hAnsi="Arial" w:cs="Arial"/>
          <w:i/>
          <w:sz w:val="18"/>
          <w:szCs w:val="18"/>
        </w:rPr>
        <w:t>W</w:t>
      </w:r>
      <w:r>
        <w:rPr>
          <w:rFonts w:ascii="Arial" w:hAnsi="Arial" w:cs="Arial"/>
          <w:i/>
          <w:sz w:val="18"/>
          <w:szCs w:val="18"/>
        </w:rPr>
        <w:t xml:space="preserve">  </w:t>
      </w:r>
      <w:r w:rsidRPr="00B57C09">
        <w:rPr>
          <w:rFonts w:ascii="Arial" w:hAnsi="Arial" w:cs="Arial"/>
          <w:i/>
          <w:sz w:val="18"/>
          <w:szCs w:val="18"/>
        </w:rPr>
        <w:t xml:space="preserve"> przypadku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przynależności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do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tej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samej grupy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kapitałowej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Wykonawc</w:t>
      </w:r>
      <w:r>
        <w:rPr>
          <w:rFonts w:ascii="Arial" w:hAnsi="Arial" w:cs="Arial"/>
          <w:i/>
          <w:sz w:val="18"/>
          <w:szCs w:val="18"/>
        </w:rPr>
        <w:t>y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wraz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ze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złożonym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oświadczeniem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mo</w:t>
      </w:r>
      <w:r>
        <w:rPr>
          <w:rFonts w:ascii="Arial" w:hAnsi="Arial" w:cs="Arial"/>
          <w:i/>
          <w:sz w:val="18"/>
          <w:szCs w:val="18"/>
        </w:rPr>
        <w:t xml:space="preserve">gą złożyć 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>informacje wykazujące, że przygotowali  oferty  niezależnie od siebie</w:t>
      </w:r>
      <w:r w:rsidRPr="0027007F">
        <w:rPr>
          <w:rFonts w:ascii="Arial" w:hAnsi="Arial" w:cs="Arial"/>
          <w:i/>
          <w:color w:val="FF0000"/>
          <w:sz w:val="18"/>
          <w:szCs w:val="18"/>
        </w:rPr>
        <w:t xml:space="preserve">. </w:t>
      </w:r>
    </w:p>
    <w:p w14:paraId="1FA76003" w14:textId="77777777" w:rsidR="00017816" w:rsidRPr="0027007F" w:rsidRDefault="00017816" w:rsidP="00017816">
      <w:pPr>
        <w:spacing w:after="0" w:line="240" w:lineRule="auto"/>
        <w:jc w:val="both"/>
        <w:rPr>
          <w:rFonts w:ascii="Arial" w:hAnsi="Arial"/>
          <w:i/>
          <w:color w:val="FF0000"/>
          <w:sz w:val="18"/>
          <w:szCs w:val="18"/>
        </w:rPr>
      </w:pPr>
    </w:p>
    <w:p w14:paraId="731B0B6F" w14:textId="77777777" w:rsidR="00017816" w:rsidRDefault="00017816" w:rsidP="0001781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</w:p>
    <w:p w14:paraId="6F9291F0" w14:textId="77777777" w:rsidR="00017816" w:rsidRDefault="00017816" w:rsidP="0001781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F5A4B0" w14:textId="77777777" w:rsidR="00017816" w:rsidRDefault="00017816" w:rsidP="0001781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EBBE18F" w14:textId="77777777" w:rsidR="00017816" w:rsidRDefault="00017816" w:rsidP="0001781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</w:t>
      </w:r>
    </w:p>
    <w:p w14:paraId="48C8FAD3" w14:textId="77777777" w:rsidR="00017816" w:rsidRDefault="00017816" w:rsidP="0001781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</w:t>
      </w:r>
    </w:p>
    <w:p w14:paraId="614B3C41" w14:textId="77777777" w:rsidR="00017816" w:rsidRPr="001A2FC9" w:rsidRDefault="00017816" w:rsidP="0001781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……………….………………………………………………</w:t>
      </w:r>
    </w:p>
    <w:p w14:paraId="1E536E05" w14:textId="77777777" w:rsidR="00017816" w:rsidRPr="005F41DA" w:rsidRDefault="00017816" w:rsidP="00017816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01B07895" w14:textId="77777777" w:rsidR="00017816" w:rsidRPr="005F41DA" w:rsidRDefault="00017816" w:rsidP="00017816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6A0E9989" w14:textId="77777777" w:rsidR="00017816" w:rsidRDefault="00017816" w:rsidP="0001781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24F975" w14:textId="77777777" w:rsidR="00017816" w:rsidRDefault="00017816" w:rsidP="0001781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1E82E26F" w14:textId="77777777" w:rsidR="00017816" w:rsidRPr="001A2FC9" w:rsidRDefault="00017816" w:rsidP="0001781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358981" w14:textId="77777777" w:rsidR="00017816" w:rsidRDefault="00017816" w:rsidP="00017816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06E8D0CA" w14:textId="77777777" w:rsidR="00017816" w:rsidRDefault="00017816" w:rsidP="00017816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6CBA1BD8" w14:textId="77777777" w:rsidR="004C68E2" w:rsidRPr="00017816" w:rsidRDefault="004C68E2" w:rsidP="00017816"/>
    <w:sectPr w:rsidR="004C68E2" w:rsidRPr="00017816" w:rsidSect="003E765B">
      <w:footerReference w:type="firs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A144E" w14:textId="77777777" w:rsidR="009C562C" w:rsidRDefault="009C562C" w:rsidP="00C95DED">
      <w:pPr>
        <w:spacing w:after="0" w:line="240" w:lineRule="auto"/>
      </w:pPr>
      <w:r>
        <w:separator/>
      </w:r>
    </w:p>
  </w:endnote>
  <w:endnote w:type="continuationSeparator" w:id="0">
    <w:p w14:paraId="0CC09291" w14:textId="77777777" w:rsidR="009C562C" w:rsidRDefault="009C562C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18DA1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E6FA0" w14:textId="77777777" w:rsidR="009C562C" w:rsidRDefault="009C562C" w:rsidP="00C95DED">
      <w:pPr>
        <w:spacing w:after="0" w:line="240" w:lineRule="auto"/>
      </w:pPr>
      <w:r>
        <w:separator/>
      </w:r>
    </w:p>
  </w:footnote>
  <w:footnote w:type="continuationSeparator" w:id="0">
    <w:p w14:paraId="289077C8" w14:textId="77777777" w:rsidR="009C562C" w:rsidRDefault="009C562C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0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7849617">
    <w:abstractNumId w:val="0"/>
  </w:num>
  <w:num w:numId="2" w16cid:durableId="1814440772">
    <w:abstractNumId w:val="16"/>
  </w:num>
  <w:num w:numId="3" w16cid:durableId="2099716707">
    <w:abstractNumId w:val="17"/>
  </w:num>
  <w:num w:numId="4" w16cid:durableId="737240294">
    <w:abstractNumId w:val="28"/>
  </w:num>
  <w:num w:numId="5" w16cid:durableId="485165416">
    <w:abstractNumId w:val="24"/>
  </w:num>
  <w:num w:numId="6" w16cid:durableId="646670526">
    <w:abstractNumId w:val="44"/>
  </w:num>
  <w:num w:numId="7" w16cid:durableId="64113875">
    <w:abstractNumId w:val="36"/>
  </w:num>
  <w:num w:numId="8" w16cid:durableId="969673220">
    <w:abstractNumId w:val="34"/>
  </w:num>
  <w:num w:numId="9" w16cid:durableId="1788963187">
    <w:abstractNumId w:val="35"/>
  </w:num>
  <w:num w:numId="10" w16cid:durableId="1972590011">
    <w:abstractNumId w:val="31"/>
  </w:num>
  <w:num w:numId="11" w16cid:durableId="151041378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08007475">
    <w:abstractNumId w:val="2"/>
  </w:num>
  <w:num w:numId="13" w16cid:durableId="1086875912">
    <w:abstractNumId w:val="37"/>
  </w:num>
  <w:num w:numId="14" w16cid:durableId="702053426">
    <w:abstractNumId w:val="25"/>
  </w:num>
  <w:num w:numId="15" w16cid:durableId="1316101999">
    <w:abstractNumId w:val="22"/>
  </w:num>
  <w:num w:numId="16" w16cid:durableId="646011291">
    <w:abstractNumId w:val="32"/>
  </w:num>
  <w:num w:numId="17" w16cid:durableId="110517775">
    <w:abstractNumId w:val="29"/>
  </w:num>
  <w:num w:numId="18" w16cid:durableId="514340822">
    <w:abstractNumId w:val="40"/>
  </w:num>
  <w:num w:numId="19" w16cid:durableId="1351878058">
    <w:abstractNumId w:val="27"/>
  </w:num>
  <w:num w:numId="20" w16cid:durableId="263999290">
    <w:abstractNumId w:val="19"/>
  </w:num>
  <w:num w:numId="21" w16cid:durableId="1242717420">
    <w:abstractNumId w:val="26"/>
  </w:num>
  <w:num w:numId="22" w16cid:durableId="843279118">
    <w:abstractNumId w:val="9"/>
  </w:num>
  <w:num w:numId="23" w16cid:durableId="1623996722">
    <w:abstractNumId w:val="7"/>
  </w:num>
  <w:num w:numId="24" w16cid:durableId="536240121">
    <w:abstractNumId w:val="8"/>
  </w:num>
  <w:num w:numId="25" w16cid:durableId="212232397">
    <w:abstractNumId w:val="11"/>
  </w:num>
  <w:num w:numId="26" w16cid:durableId="1499271667">
    <w:abstractNumId w:val="39"/>
  </w:num>
  <w:num w:numId="27" w16cid:durableId="2140763643">
    <w:abstractNumId w:val="30"/>
  </w:num>
  <w:num w:numId="28" w16cid:durableId="2032149319">
    <w:abstractNumId w:val="42"/>
  </w:num>
  <w:num w:numId="29" w16cid:durableId="67845452">
    <w:abstractNumId w:val="21"/>
  </w:num>
  <w:num w:numId="30" w16cid:durableId="892273154">
    <w:abstractNumId w:val="6"/>
  </w:num>
  <w:num w:numId="31" w16cid:durableId="1157040978">
    <w:abstractNumId w:val="3"/>
  </w:num>
  <w:num w:numId="32" w16cid:durableId="1365062023">
    <w:abstractNumId w:val="5"/>
  </w:num>
  <w:num w:numId="33" w16cid:durableId="358169095">
    <w:abstractNumId w:val="4"/>
  </w:num>
  <w:num w:numId="34" w16cid:durableId="466364616">
    <w:abstractNumId w:val="1"/>
  </w:num>
  <w:num w:numId="35" w16cid:durableId="1004163833">
    <w:abstractNumId w:val="12"/>
  </w:num>
  <w:num w:numId="36" w16cid:durableId="1796289932">
    <w:abstractNumId w:val="43"/>
  </w:num>
  <w:num w:numId="37" w16cid:durableId="1301761206">
    <w:abstractNumId w:val="10"/>
  </w:num>
  <w:num w:numId="38" w16cid:durableId="1320304332">
    <w:abstractNumId w:val="13"/>
  </w:num>
  <w:num w:numId="39" w16cid:durableId="160434365">
    <w:abstractNumId w:val="15"/>
  </w:num>
  <w:num w:numId="40" w16cid:durableId="507260286">
    <w:abstractNumId w:val="20"/>
  </w:num>
  <w:num w:numId="41" w16cid:durableId="978220666">
    <w:abstractNumId w:val="14"/>
  </w:num>
  <w:num w:numId="42" w16cid:durableId="358285328">
    <w:abstractNumId w:val="33"/>
  </w:num>
  <w:num w:numId="43" w16cid:durableId="49768863">
    <w:abstractNumId w:val="38"/>
  </w:num>
  <w:num w:numId="44" w16cid:durableId="405959370">
    <w:abstractNumId w:val="23"/>
  </w:num>
  <w:num w:numId="45" w16cid:durableId="1932469535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3D2D"/>
    <w:rsid w:val="00015022"/>
    <w:rsid w:val="000152EA"/>
    <w:rsid w:val="0001589E"/>
    <w:rsid w:val="00017816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39B4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4D8E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3E4D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577B1"/>
    <w:rsid w:val="00261554"/>
    <w:rsid w:val="00261C80"/>
    <w:rsid w:val="002633C9"/>
    <w:rsid w:val="00264302"/>
    <w:rsid w:val="00266C41"/>
    <w:rsid w:val="002670C8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2B3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30E8"/>
    <w:rsid w:val="003E55CF"/>
    <w:rsid w:val="003E56E7"/>
    <w:rsid w:val="003E765B"/>
    <w:rsid w:val="003E78AF"/>
    <w:rsid w:val="003F116F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5CF"/>
    <w:rsid w:val="004217FC"/>
    <w:rsid w:val="00423324"/>
    <w:rsid w:val="00423A93"/>
    <w:rsid w:val="00423CA9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5726E"/>
    <w:rsid w:val="00460C82"/>
    <w:rsid w:val="0046391B"/>
    <w:rsid w:val="00465319"/>
    <w:rsid w:val="004667E3"/>
    <w:rsid w:val="00467195"/>
    <w:rsid w:val="004673B3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051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908B5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4C8F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E2319"/>
    <w:rsid w:val="006F1CFA"/>
    <w:rsid w:val="006F2FE3"/>
    <w:rsid w:val="006F3553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B8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190"/>
    <w:rsid w:val="007F783E"/>
    <w:rsid w:val="008003A8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0F8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35B4"/>
    <w:rsid w:val="008D511B"/>
    <w:rsid w:val="008D5491"/>
    <w:rsid w:val="008E38FA"/>
    <w:rsid w:val="008E4F36"/>
    <w:rsid w:val="008E5FD2"/>
    <w:rsid w:val="008E6ABB"/>
    <w:rsid w:val="008E6BB4"/>
    <w:rsid w:val="008E7BF7"/>
    <w:rsid w:val="008F0BD0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C562C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7B2"/>
    <w:rsid w:val="009F6C97"/>
    <w:rsid w:val="00A00C16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2D55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E7EC6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41A31"/>
    <w:rsid w:val="00B41BA7"/>
    <w:rsid w:val="00B42508"/>
    <w:rsid w:val="00B42D54"/>
    <w:rsid w:val="00B435FD"/>
    <w:rsid w:val="00B447B4"/>
    <w:rsid w:val="00B4480F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72DB"/>
    <w:rsid w:val="00C87DB1"/>
    <w:rsid w:val="00C9114E"/>
    <w:rsid w:val="00C95619"/>
    <w:rsid w:val="00C95DED"/>
    <w:rsid w:val="00CA224C"/>
    <w:rsid w:val="00CA3305"/>
    <w:rsid w:val="00CA3DE8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DF58C2"/>
    <w:rsid w:val="00E00943"/>
    <w:rsid w:val="00E02F72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C0FED"/>
    <w:rsid w:val="00EC1EEF"/>
    <w:rsid w:val="00EC2B4D"/>
    <w:rsid w:val="00ED1A9A"/>
    <w:rsid w:val="00ED2515"/>
    <w:rsid w:val="00ED2D84"/>
    <w:rsid w:val="00ED3112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625B"/>
    <w:rsid w:val="00F27EEE"/>
    <w:rsid w:val="00F3258A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1453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7E91CFE6"/>
  <w15:docId w15:val="{67A01A5A-13B0-4609-A143-946B08B51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24C3F-E012-4934-8246-37256102E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9313</TotalTime>
  <Pages>1</Pages>
  <Words>392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653</cp:revision>
  <cp:lastPrinted>2018-09-11T09:18:00Z</cp:lastPrinted>
  <dcterms:created xsi:type="dcterms:W3CDTF">2015-03-05T11:30:00Z</dcterms:created>
  <dcterms:modified xsi:type="dcterms:W3CDTF">2025-12-04T13:53:00Z</dcterms:modified>
</cp:coreProperties>
</file>