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17DF8BA" w14:textId="77777777" w:rsidR="00EE2083" w:rsidRPr="009F40C8" w:rsidRDefault="00EE2083" w:rsidP="00EE2083">
      <w:pPr>
        <w:pStyle w:val="WW-Tekstpodstawowy2"/>
        <w:tabs>
          <w:tab w:val="left" w:pos="1417"/>
        </w:tabs>
        <w:spacing w:line="240" w:lineRule="auto"/>
        <w:rPr>
          <w:rFonts w:ascii="Arial" w:hAnsi="Arial"/>
          <w:i/>
          <w:color w:val="auto"/>
          <w:sz w:val="18"/>
          <w:szCs w:val="18"/>
        </w:rPr>
      </w:pPr>
      <w:r w:rsidRPr="009E637B">
        <w:rPr>
          <w:rFonts w:ascii="Arial" w:hAnsi="Arial"/>
          <w:i/>
          <w:color w:val="auto"/>
          <w:sz w:val="18"/>
          <w:szCs w:val="18"/>
        </w:rPr>
        <w:t xml:space="preserve">Znak </w:t>
      </w:r>
      <w:r w:rsidRPr="00DA6AF6">
        <w:rPr>
          <w:rFonts w:ascii="Arial" w:hAnsi="Arial"/>
          <w:i/>
          <w:color w:val="auto"/>
          <w:sz w:val="18"/>
          <w:szCs w:val="18"/>
        </w:rPr>
        <w:t>postępowania</w:t>
      </w:r>
      <w:r w:rsidRPr="00177201">
        <w:rPr>
          <w:rFonts w:ascii="Arial" w:hAnsi="Arial"/>
          <w:i/>
          <w:color w:val="auto"/>
          <w:sz w:val="18"/>
          <w:szCs w:val="18"/>
        </w:rPr>
        <w:t xml:space="preserve">: </w:t>
      </w:r>
      <w:r w:rsidRPr="00D35B51">
        <w:rPr>
          <w:rFonts w:ascii="Arial" w:hAnsi="Arial" w:cs="Arial"/>
          <w:i/>
          <w:color w:val="auto"/>
          <w:sz w:val="18"/>
          <w:szCs w:val="18"/>
        </w:rPr>
        <w:t>KPTS-Z-65/U/OM/1/25/434</w:t>
      </w:r>
      <w:r>
        <w:rPr>
          <w:rFonts w:ascii="Arial" w:hAnsi="Arial" w:cs="Arial"/>
          <w:i/>
          <w:color w:val="auto"/>
          <w:sz w:val="18"/>
          <w:szCs w:val="18"/>
        </w:rPr>
        <w:t xml:space="preserve">  </w:t>
      </w:r>
      <w:r w:rsidRPr="00177201">
        <w:rPr>
          <w:rFonts w:ascii="Arial" w:hAnsi="Arial"/>
          <w:i/>
          <w:color w:val="auto"/>
          <w:sz w:val="18"/>
          <w:szCs w:val="18"/>
        </w:rPr>
        <w:t xml:space="preserve">                                                          </w:t>
      </w:r>
      <w:r>
        <w:rPr>
          <w:rFonts w:ascii="Arial" w:hAnsi="Arial"/>
          <w:i/>
          <w:color w:val="auto"/>
          <w:sz w:val="18"/>
          <w:szCs w:val="18"/>
        </w:rPr>
        <w:t xml:space="preserve">  </w:t>
      </w:r>
      <w:r w:rsidRPr="00177201">
        <w:rPr>
          <w:rFonts w:ascii="Arial" w:hAnsi="Arial"/>
          <w:i/>
          <w:color w:val="auto"/>
          <w:sz w:val="18"/>
          <w:szCs w:val="18"/>
        </w:rPr>
        <w:t xml:space="preserve">                  </w:t>
      </w:r>
      <w:r w:rsidRPr="009E637B">
        <w:rPr>
          <w:rFonts w:ascii="Arial" w:hAnsi="Arial"/>
          <w:i/>
          <w:color w:val="auto"/>
          <w:sz w:val="18"/>
          <w:szCs w:val="18"/>
        </w:rPr>
        <w:t>Załącznik</w:t>
      </w:r>
      <w:r w:rsidRPr="009F40C8">
        <w:rPr>
          <w:rFonts w:ascii="Arial" w:hAnsi="Arial"/>
          <w:i/>
          <w:color w:val="auto"/>
          <w:sz w:val="18"/>
          <w:szCs w:val="18"/>
        </w:rPr>
        <w:t xml:space="preserve"> </w:t>
      </w:r>
      <w:r w:rsidRPr="00DA6AF6">
        <w:rPr>
          <w:rFonts w:ascii="Arial" w:hAnsi="Arial"/>
          <w:i/>
          <w:color w:val="auto"/>
          <w:sz w:val="18"/>
          <w:szCs w:val="18"/>
        </w:rPr>
        <w:t xml:space="preserve">nr </w:t>
      </w:r>
      <w:r>
        <w:rPr>
          <w:rFonts w:ascii="Arial" w:hAnsi="Arial"/>
          <w:i/>
          <w:color w:val="auto"/>
          <w:sz w:val="18"/>
          <w:szCs w:val="18"/>
        </w:rPr>
        <w:t>2</w:t>
      </w:r>
      <w:r w:rsidRPr="00DA6AF6">
        <w:rPr>
          <w:rFonts w:ascii="Arial" w:hAnsi="Arial"/>
          <w:i/>
          <w:color w:val="auto"/>
          <w:sz w:val="18"/>
          <w:szCs w:val="18"/>
        </w:rPr>
        <w:t xml:space="preserve"> </w:t>
      </w:r>
      <w:r>
        <w:rPr>
          <w:rFonts w:ascii="Arial" w:hAnsi="Arial"/>
          <w:i/>
          <w:color w:val="auto"/>
          <w:sz w:val="18"/>
          <w:szCs w:val="18"/>
        </w:rPr>
        <w:t xml:space="preserve"> do SWZ</w:t>
      </w:r>
    </w:p>
    <w:p w14:paraId="38BBDADA" w14:textId="77777777" w:rsidR="00EE2083" w:rsidRDefault="00EE2083" w:rsidP="00EE2083">
      <w:pPr>
        <w:spacing w:after="0" w:line="240" w:lineRule="auto"/>
        <w:jc w:val="both"/>
        <w:rPr>
          <w:rFonts w:ascii="Arial" w:hAnsi="Arial"/>
          <w:i/>
          <w:sz w:val="18"/>
          <w:szCs w:val="18"/>
        </w:rPr>
      </w:pPr>
      <w:r>
        <w:rPr>
          <w:rFonts w:ascii="Arial" w:hAnsi="Arial"/>
          <w:color w:val="0070C0"/>
          <w:sz w:val="20"/>
          <w:szCs w:val="20"/>
        </w:rPr>
        <w:t xml:space="preserve">   </w:t>
      </w:r>
      <w:r>
        <w:rPr>
          <w:rFonts w:ascii="Arial" w:hAnsi="Arial"/>
          <w:i/>
          <w:sz w:val="18"/>
          <w:szCs w:val="18"/>
        </w:rPr>
        <w:t xml:space="preserve">                                                                                                                                                                          Wykaz usług</w:t>
      </w:r>
    </w:p>
    <w:p w14:paraId="19C7AA86" w14:textId="77777777" w:rsidR="00EE2083" w:rsidRDefault="00EE2083" w:rsidP="00EE2083">
      <w:pPr>
        <w:spacing w:after="0" w:line="240" w:lineRule="auto"/>
        <w:jc w:val="center"/>
        <w:rPr>
          <w:rFonts w:ascii="Arial" w:hAnsi="Arial"/>
          <w:sz w:val="20"/>
          <w:szCs w:val="20"/>
        </w:rPr>
      </w:pPr>
      <w:r>
        <w:rPr>
          <w:rFonts w:ascii="Arial" w:hAnsi="Arial"/>
          <w:i/>
          <w:sz w:val="18"/>
          <w:szCs w:val="18"/>
        </w:rPr>
        <w:t xml:space="preserve">                                                                                                                                                               </w:t>
      </w:r>
    </w:p>
    <w:p w14:paraId="1BE59B8B" w14:textId="77777777" w:rsidR="00EE2083" w:rsidRDefault="00EE2083" w:rsidP="00EE2083">
      <w:pPr>
        <w:spacing w:after="0" w:line="240" w:lineRule="auto"/>
        <w:jc w:val="both"/>
        <w:rPr>
          <w:rFonts w:ascii="Arial" w:hAnsi="Arial"/>
          <w:sz w:val="20"/>
          <w:szCs w:val="20"/>
        </w:rPr>
      </w:pPr>
    </w:p>
    <w:p w14:paraId="528CD433" w14:textId="77777777" w:rsidR="00EE2083" w:rsidRDefault="00EE2083" w:rsidP="00EE2083">
      <w:pPr>
        <w:pStyle w:val="WW-Tekstpodstawowy2"/>
        <w:tabs>
          <w:tab w:val="left" w:pos="1417"/>
        </w:tabs>
        <w:spacing w:line="240" w:lineRule="auto"/>
        <w:jc w:val="center"/>
        <w:rPr>
          <w:rFonts w:ascii="Arial" w:hAnsi="Arial"/>
          <w:i/>
          <w:color w:val="auto"/>
          <w:sz w:val="18"/>
          <w:szCs w:val="18"/>
        </w:rPr>
      </w:pPr>
    </w:p>
    <w:p w14:paraId="7FB584E9" w14:textId="77777777" w:rsidR="00EE2083" w:rsidRDefault="00EE2083" w:rsidP="00EE2083">
      <w:pPr>
        <w:spacing w:after="0" w:line="240" w:lineRule="auto"/>
        <w:jc w:val="both"/>
        <w:rPr>
          <w:rFonts w:ascii="Arial" w:hAnsi="Arial"/>
          <w:sz w:val="20"/>
          <w:szCs w:val="20"/>
        </w:rPr>
      </w:pPr>
      <w:r>
        <w:rPr>
          <w:rFonts w:ascii="Arial" w:hAnsi="Arial"/>
          <w:i/>
          <w:sz w:val="18"/>
          <w:szCs w:val="18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  <w:r>
        <w:rPr>
          <w:rFonts w:ascii="Arial" w:hAnsi="Arial"/>
          <w:noProof/>
          <w:sz w:val="20"/>
          <w:szCs w:val="20"/>
        </w:rPr>
        <w:pict w14:anchorId="74C5C0AF">
          <v:rect id="_x0000_s1032" style="position:absolute;left:0;text-align:left;margin-left:2.45pt;margin-top:.25pt;width:162pt;height:82.5pt;z-index:251659264;mso-position-horizontal-relative:text;mso-position-vertical-relative:text" filled="f"/>
        </w:pict>
      </w:r>
    </w:p>
    <w:p w14:paraId="71B8DD6C" w14:textId="77777777" w:rsidR="00EE2083" w:rsidRDefault="00EE2083" w:rsidP="00EE2083">
      <w:pPr>
        <w:spacing w:after="0" w:line="240" w:lineRule="auto"/>
        <w:jc w:val="both"/>
        <w:rPr>
          <w:rFonts w:ascii="Arial" w:hAnsi="Arial"/>
          <w:sz w:val="20"/>
          <w:szCs w:val="20"/>
        </w:rPr>
      </w:pPr>
    </w:p>
    <w:p w14:paraId="5C135EF6" w14:textId="77777777" w:rsidR="00EE2083" w:rsidRDefault="00EE2083" w:rsidP="00EE2083">
      <w:pPr>
        <w:spacing w:after="0" w:line="240" w:lineRule="auto"/>
        <w:jc w:val="both"/>
        <w:rPr>
          <w:rFonts w:ascii="Arial" w:hAnsi="Arial"/>
          <w:sz w:val="20"/>
          <w:szCs w:val="20"/>
        </w:rPr>
      </w:pPr>
    </w:p>
    <w:p w14:paraId="6E2EDE67" w14:textId="77777777" w:rsidR="00EE2083" w:rsidRDefault="00EE2083" w:rsidP="00EE2083">
      <w:pPr>
        <w:spacing w:after="0" w:line="240" w:lineRule="auto"/>
        <w:jc w:val="both"/>
        <w:rPr>
          <w:rFonts w:ascii="Arial" w:hAnsi="Arial"/>
          <w:sz w:val="20"/>
          <w:szCs w:val="20"/>
        </w:rPr>
      </w:pPr>
    </w:p>
    <w:p w14:paraId="171709DC" w14:textId="77777777" w:rsidR="00EE2083" w:rsidRDefault="00EE2083" w:rsidP="00EE2083">
      <w:pPr>
        <w:spacing w:after="0" w:line="240" w:lineRule="auto"/>
        <w:jc w:val="both"/>
        <w:rPr>
          <w:rFonts w:ascii="Arial" w:hAnsi="Arial"/>
          <w:sz w:val="20"/>
          <w:szCs w:val="20"/>
        </w:rPr>
      </w:pPr>
    </w:p>
    <w:p w14:paraId="69E1FAE3" w14:textId="77777777" w:rsidR="00EE2083" w:rsidRPr="00B93A5E" w:rsidRDefault="00EE2083" w:rsidP="00EE2083">
      <w:pPr>
        <w:spacing w:after="0" w:line="240" w:lineRule="auto"/>
        <w:jc w:val="both"/>
        <w:rPr>
          <w:rFonts w:ascii="Arial" w:hAnsi="Arial"/>
          <w:sz w:val="20"/>
          <w:szCs w:val="20"/>
        </w:rPr>
      </w:pPr>
      <w:r w:rsidRPr="00B93A5E">
        <w:rPr>
          <w:rFonts w:ascii="Arial" w:hAnsi="Arial"/>
          <w:sz w:val="20"/>
          <w:szCs w:val="20"/>
        </w:rPr>
        <w:t xml:space="preserve">                                                                                                      </w:t>
      </w:r>
      <w:r>
        <w:rPr>
          <w:rFonts w:ascii="Arial" w:hAnsi="Arial"/>
          <w:sz w:val="20"/>
          <w:szCs w:val="20"/>
        </w:rPr>
        <w:t xml:space="preserve">                               </w:t>
      </w:r>
    </w:p>
    <w:p w14:paraId="1D62B8A0" w14:textId="77777777" w:rsidR="00EE2083" w:rsidRPr="00B93A5E" w:rsidRDefault="00EE2083" w:rsidP="00EE2083">
      <w:pPr>
        <w:spacing w:after="0" w:line="240" w:lineRule="auto"/>
        <w:jc w:val="both"/>
        <w:rPr>
          <w:rFonts w:ascii="Arial" w:hAnsi="Arial"/>
          <w:i/>
          <w:sz w:val="18"/>
          <w:szCs w:val="18"/>
        </w:rPr>
      </w:pPr>
      <w:r>
        <w:rPr>
          <w:rFonts w:ascii="Arial" w:hAnsi="Arial"/>
          <w:i/>
          <w:sz w:val="18"/>
          <w:szCs w:val="18"/>
        </w:rPr>
        <w:t xml:space="preserve">               </w:t>
      </w:r>
      <w:r w:rsidRPr="00B93A5E">
        <w:rPr>
          <w:rFonts w:ascii="Arial" w:hAnsi="Arial"/>
          <w:i/>
          <w:sz w:val="18"/>
          <w:szCs w:val="18"/>
        </w:rPr>
        <w:t xml:space="preserve"> /</w:t>
      </w:r>
      <w:r>
        <w:rPr>
          <w:rFonts w:ascii="Arial" w:hAnsi="Arial"/>
          <w:i/>
          <w:sz w:val="18"/>
          <w:szCs w:val="18"/>
        </w:rPr>
        <w:t xml:space="preserve">Nazwa </w:t>
      </w:r>
      <w:r w:rsidRPr="00B93A5E">
        <w:rPr>
          <w:rFonts w:ascii="Arial" w:hAnsi="Arial"/>
          <w:i/>
          <w:sz w:val="18"/>
          <w:szCs w:val="18"/>
        </w:rPr>
        <w:t xml:space="preserve">Wykonawcy/                                                                                                                                    </w:t>
      </w:r>
      <w:r>
        <w:rPr>
          <w:rFonts w:ascii="Arial" w:hAnsi="Arial"/>
          <w:i/>
          <w:sz w:val="18"/>
          <w:szCs w:val="18"/>
        </w:rPr>
        <w:t xml:space="preserve">                  </w:t>
      </w:r>
      <w:r w:rsidRPr="00B93A5E">
        <w:rPr>
          <w:rFonts w:ascii="Arial" w:hAnsi="Arial"/>
          <w:i/>
          <w:sz w:val="18"/>
          <w:szCs w:val="18"/>
        </w:rPr>
        <w:t xml:space="preserve">         </w:t>
      </w:r>
    </w:p>
    <w:p w14:paraId="6F5183A6" w14:textId="77777777" w:rsidR="00EE2083" w:rsidRDefault="00EE2083" w:rsidP="00EE2083">
      <w:pPr>
        <w:spacing w:after="0" w:line="240" w:lineRule="auto"/>
        <w:jc w:val="both"/>
        <w:rPr>
          <w:rFonts w:ascii="Arial" w:hAnsi="Arial"/>
          <w:sz w:val="20"/>
          <w:szCs w:val="20"/>
        </w:rPr>
      </w:pPr>
    </w:p>
    <w:p w14:paraId="253479FB" w14:textId="77777777" w:rsidR="00EE2083" w:rsidRDefault="00EE2083" w:rsidP="00EE2083">
      <w:pPr>
        <w:spacing w:after="0" w:line="240" w:lineRule="auto"/>
        <w:jc w:val="both"/>
        <w:rPr>
          <w:rFonts w:ascii="Arial" w:hAnsi="Arial"/>
          <w:sz w:val="20"/>
          <w:szCs w:val="20"/>
        </w:rPr>
      </w:pPr>
    </w:p>
    <w:p w14:paraId="693863A1" w14:textId="77777777" w:rsidR="00EE2083" w:rsidRPr="0089139B" w:rsidRDefault="00EE2083" w:rsidP="00EE2083">
      <w:pPr>
        <w:spacing w:after="0" w:line="240" w:lineRule="auto"/>
        <w:rPr>
          <w:rFonts w:ascii="Arial" w:hAnsi="Arial"/>
          <w:color w:val="0070C0"/>
          <w:sz w:val="20"/>
          <w:szCs w:val="20"/>
        </w:rPr>
      </w:pPr>
    </w:p>
    <w:p w14:paraId="33530256" w14:textId="77777777" w:rsidR="00EE2083" w:rsidRPr="006C5810" w:rsidRDefault="00EE2083" w:rsidP="00EE2083">
      <w:pPr>
        <w:spacing w:after="0" w:line="240" w:lineRule="auto"/>
        <w:jc w:val="center"/>
        <w:rPr>
          <w:rFonts w:ascii="Arial" w:hAnsi="Arial"/>
          <w:b/>
          <w:sz w:val="20"/>
          <w:szCs w:val="20"/>
        </w:rPr>
      </w:pPr>
      <w:r w:rsidRPr="006C5810">
        <w:rPr>
          <w:rFonts w:ascii="Arial" w:hAnsi="Arial"/>
          <w:b/>
          <w:sz w:val="20"/>
          <w:szCs w:val="20"/>
        </w:rPr>
        <w:t>WYKAZ</w:t>
      </w:r>
    </w:p>
    <w:p w14:paraId="128D77D5" w14:textId="77777777" w:rsidR="00EE2083" w:rsidRPr="007E1E56" w:rsidRDefault="00EE2083" w:rsidP="00EE2083">
      <w:pPr>
        <w:spacing w:after="0" w:line="240" w:lineRule="auto"/>
        <w:jc w:val="center"/>
        <w:rPr>
          <w:rFonts w:ascii="Arial" w:hAnsi="Arial"/>
          <w:b/>
          <w:sz w:val="20"/>
          <w:szCs w:val="20"/>
        </w:rPr>
      </w:pPr>
      <w:r w:rsidRPr="006C5810">
        <w:rPr>
          <w:rFonts w:ascii="Arial" w:hAnsi="Arial"/>
          <w:b/>
          <w:sz w:val="20"/>
          <w:szCs w:val="20"/>
        </w:rPr>
        <w:t xml:space="preserve">wykonanych/wykonywanych </w:t>
      </w:r>
      <w:r w:rsidRPr="007E1E56">
        <w:rPr>
          <w:rFonts w:ascii="Arial" w:hAnsi="Arial"/>
          <w:b/>
          <w:sz w:val="20"/>
          <w:szCs w:val="20"/>
        </w:rPr>
        <w:t>usług ochrony osób i mienia</w:t>
      </w:r>
    </w:p>
    <w:p w14:paraId="583AF102" w14:textId="77777777" w:rsidR="00EE2083" w:rsidRPr="006C5810" w:rsidRDefault="00EE2083" w:rsidP="00EE2083">
      <w:pPr>
        <w:spacing w:after="0" w:line="240" w:lineRule="auto"/>
        <w:jc w:val="center"/>
        <w:rPr>
          <w:rFonts w:ascii="Arial" w:hAnsi="Arial"/>
          <w:sz w:val="20"/>
          <w:szCs w:val="20"/>
        </w:rPr>
      </w:pPr>
    </w:p>
    <w:p w14:paraId="683CB044" w14:textId="77777777" w:rsidR="00EE2083" w:rsidRPr="006C5810" w:rsidRDefault="00EE2083" w:rsidP="00EE2083">
      <w:pPr>
        <w:spacing w:after="0" w:line="240" w:lineRule="auto"/>
        <w:jc w:val="both"/>
        <w:rPr>
          <w:rFonts w:ascii="Arial" w:hAnsi="Arial"/>
          <w:sz w:val="20"/>
          <w:szCs w:val="20"/>
        </w:rPr>
      </w:pPr>
      <w:r w:rsidRPr="006C5810">
        <w:rPr>
          <w:rFonts w:ascii="Arial" w:hAnsi="Arial"/>
          <w:sz w:val="20"/>
          <w:szCs w:val="20"/>
        </w:rPr>
        <w:t>Przystępując do postępowania</w:t>
      </w:r>
      <w:r>
        <w:rPr>
          <w:rFonts w:ascii="Arial" w:hAnsi="Arial"/>
          <w:sz w:val="20"/>
          <w:szCs w:val="20"/>
        </w:rPr>
        <w:t xml:space="preserve"> </w:t>
      </w:r>
      <w:r w:rsidRPr="006C5810">
        <w:rPr>
          <w:rFonts w:ascii="Arial" w:hAnsi="Arial"/>
          <w:sz w:val="20"/>
          <w:szCs w:val="20"/>
        </w:rPr>
        <w:t>o udzielenie zamówienia</w:t>
      </w:r>
      <w:r>
        <w:rPr>
          <w:rFonts w:ascii="Arial" w:hAnsi="Arial"/>
          <w:sz w:val="20"/>
          <w:szCs w:val="20"/>
        </w:rPr>
        <w:t>,</w:t>
      </w:r>
      <w:r w:rsidRPr="006C5810">
        <w:rPr>
          <w:rFonts w:ascii="Arial" w:hAnsi="Arial"/>
          <w:sz w:val="20"/>
          <w:szCs w:val="20"/>
        </w:rPr>
        <w:t xml:space="preserve"> w trybie przetargu nieograniczonego </w:t>
      </w:r>
      <w:r>
        <w:rPr>
          <w:rFonts w:ascii="Arial" w:hAnsi="Arial"/>
          <w:sz w:val="20"/>
          <w:szCs w:val="20"/>
        </w:rPr>
        <w:t xml:space="preserve">pn. </w:t>
      </w:r>
      <w:r w:rsidRPr="00606417">
        <w:rPr>
          <w:rFonts w:ascii="Arial" w:hAnsi="Arial" w:cs="Arial"/>
          <w:b/>
          <w:sz w:val="20"/>
          <w:szCs w:val="20"/>
        </w:rPr>
        <w:t>„Ochrona fizyczna osób i mienia”</w:t>
      </w:r>
      <w:r>
        <w:rPr>
          <w:rFonts w:ascii="Arial" w:hAnsi="Arial"/>
          <w:sz w:val="20"/>
          <w:szCs w:val="20"/>
        </w:rPr>
        <w:t>, p</w:t>
      </w:r>
      <w:r w:rsidRPr="006C5810">
        <w:rPr>
          <w:rFonts w:ascii="Arial" w:hAnsi="Arial"/>
          <w:sz w:val="20"/>
          <w:szCs w:val="20"/>
        </w:rPr>
        <w:t>rowadzonego</w:t>
      </w:r>
      <w:r>
        <w:rPr>
          <w:rFonts w:ascii="Arial" w:hAnsi="Arial"/>
          <w:sz w:val="20"/>
          <w:szCs w:val="20"/>
        </w:rPr>
        <w:t xml:space="preserve"> przez </w:t>
      </w:r>
      <w:r w:rsidRPr="006C5810">
        <w:rPr>
          <w:rFonts w:ascii="Arial" w:hAnsi="Arial"/>
          <w:sz w:val="20"/>
          <w:szCs w:val="20"/>
        </w:rPr>
        <w:t>Kujawsko-Pomorski Transport Samochodow</w:t>
      </w:r>
      <w:r>
        <w:rPr>
          <w:rFonts w:ascii="Arial" w:hAnsi="Arial"/>
          <w:sz w:val="20"/>
          <w:szCs w:val="20"/>
        </w:rPr>
        <w:t>y</w:t>
      </w:r>
      <w:r w:rsidRPr="006C5810">
        <w:rPr>
          <w:rFonts w:ascii="Arial" w:hAnsi="Arial"/>
          <w:sz w:val="20"/>
          <w:szCs w:val="20"/>
        </w:rPr>
        <w:t xml:space="preserve"> Spółka Akcyjna</w:t>
      </w:r>
    </w:p>
    <w:p w14:paraId="7B431909" w14:textId="77777777" w:rsidR="00EE2083" w:rsidRPr="00E125CB" w:rsidRDefault="00EE2083" w:rsidP="00EE2083">
      <w:pPr>
        <w:spacing w:after="0" w:line="240" w:lineRule="auto"/>
        <w:jc w:val="center"/>
        <w:rPr>
          <w:rFonts w:ascii="Arial" w:hAnsi="Arial"/>
          <w:sz w:val="10"/>
          <w:szCs w:val="10"/>
        </w:rPr>
      </w:pPr>
    </w:p>
    <w:p w14:paraId="58246388" w14:textId="77777777" w:rsidR="00EE2083" w:rsidRDefault="00EE2083" w:rsidP="00EE2083">
      <w:pPr>
        <w:spacing w:after="0" w:line="240" w:lineRule="auto"/>
        <w:jc w:val="center"/>
        <w:rPr>
          <w:rFonts w:ascii="Arial" w:hAnsi="Arial"/>
          <w:sz w:val="20"/>
          <w:szCs w:val="20"/>
        </w:rPr>
      </w:pPr>
      <w:r w:rsidRPr="006C5810">
        <w:rPr>
          <w:rFonts w:ascii="Arial" w:hAnsi="Arial"/>
          <w:sz w:val="20"/>
          <w:szCs w:val="20"/>
        </w:rPr>
        <w:t>w imieniu Wykonawcy</w:t>
      </w:r>
    </w:p>
    <w:p w14:paraId="070B3C97" w14:textId="77777777" w:rsidR="00EE2083" w:rsidRPr="00E125CB" w:rsidRDefault="00EE2083" w:rsidP="00EE2083">
      <w:pPr>
        <w:spacing w:after="0" w:line="240" w:lineRule="auto"/>
        <w:jc w:val="center"/>
        <w:rPr>
          <w:rFonts w:ascii="Arial" w:hAnsi="Arial"/>
          <w:sz w:val="10"/>
          <w:szCs w:val="10"/>
        </w:rPr>
      </w:pPr>
    </w:p>
    <w:p w14:paraId="55201AB6" w14:textId="77777777" w:rsidR="00EE2083" w:rsidRPr="006C5810" w:rsidRDefault="00EE2083" w:rsidP="00EE2083">
      <w:pPr>
        <w:spacing w:after="0" w:line="240" w:lineRule="auto"/>
        <w:jc w:val="both"/>
        <w:rPr>
          <w:rFonts w:ascii="Arial" w:hAnsi="Arial"/>
          <w:sz w:val="20"/>
          <w:szCs w:val="20"/>
        </w:rPr>
      </w:pPr>
      <w:r w:rsidRPr="006C5810">
        <w:rPr>
          <w:rFonts w:ascii="Arial" w:hAnsi="Arial"/>
          <w:sz w:val="20"/>
          <w:szCs w:val="20"/>
        </w:rPr>
        <w:t>wskazanego powyżej przedstawiamy, wykaz wykonanych</w:t>
      </w:r>
      <w:r>
        <w:rPr>
          <w:rFonts w:ascii="Arial" w:hAnsi="Arial"/>
          <w:sz w:val="20"/>
          <w:szCs w:val="20"/>
        </w:rPr>
        <w:t xml:space="preserve"> </w:t>
      </w:r>
      <w:r w:rsidRPr="006C5810">
        <w:rPr>
          <w:rFonts w:ascii="Arial" w:hAnsi="Arial"/>
          <w:sz w:val="20"/>
          <w:szCs w:val="20"/>
        </w:rPr>
        <w:t xml:space="preserve">/ wykonywanych </w:t>
      </w:r>
      <w:r>
        <w:rPr>
          <w:rFonts w:ascii="Arial" w:hAnsi="Arial"/>
          <w:sz w:val="20"/>
          <w:szCs w:val="20"/>
        </w:rPr>
        <w:t>usług</w:t>
      </w:r>
      <w:r w:rsidRPr="006C5810">
        <w:rPr>
          <w:rFonts w:ascii="Arial" w:hAnsi="Arial"/>
          <w:sz w:val="20"/>
          <w:szCs w:val="20"/>
        </w:rPr>
        <w:t xml:space="preserve"> w okresie ostatnich trzech lat przed upływem terminu składania ofert, a jeżeli okres prowadzenia działalności jest krótszy – w tym okresie:</w:t>
      </w:r>
    </w:p>
    <w:p w14:paraId="4BAD9840" w14:textId="77777777" w:rsidR="00EE2083" w:rsidRDefault="00EE2083" w:rsidP="00EE2083">
      <w:pPr>
        <w:spacing w:after="0" w:line="240" w:lineRule="auto"/>
        <w:jc w:val="both"/>
        <w:rPr>
          <w:rFonts w:ascii="Arial" w:hAnsi="Arial"/>
          <w:sz w:val="20"/>
          <w:szCs w:val="20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673"/>
        <w:gridCol w:w="2129"/>
        <w:gridCol w:w="3402"/>
        <w:gridCol w:w="1701"/>
        <w:gridCol w:w="1984"/>
      </w:tblGrid>
      <w:tr w:rsidR="00EE2083" w:rsidRPr="006C5810" w14:paraId="3EEE2951" w14:textId="77777777" w:rsidTr="00115FB2">
        <w:tc>
          <w:tcPr>
            <w:tcW w:w="6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5DB6AAD0" w14:textId="77777777" w:rsidR="00EE2083" w:rsidRPr="006C5810" w:rsidRDefault="00EE2083" w:rsidP="00115FB2">
            <w:pPr>
              <w:spacing w:after="0" w:line="240" w:lineRule="auto"/>
              <w:jc w:val="center"/>
              <w:rPr>
                <w:rFonts w:ascii="Arial" w:hAnsi="Arial"/>
                <w:b/>
                <w:i/>
                <w:sz w:val="20"/>
                <w:szCs w:val="20"/>
              </w:rPr>
            </w:pPr>
            <w:r w:rsidRPr="006C5810">
              <w:rPr>
                <w:rFonts w:ascii="Arial" w:hAnsi="Arial"/>
                <w:b/>
                <w:i/>
                <w:sz w:val="20"/>
                <w:szCs w:val="20"/>
              </w:rPr>
              <w:t>L.p.</w:t>
            </w:r>
          </w:p>
        </w:tc>
        <w:tc>
          <w:tcPr>
            <w:tcW w:w="2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43C3C60E" w14:textId="77777777" w:rsidR="00EE2083" w:rsidRPr="006C5810" w:rsidRDefault="00EE2083" w:rsidP="00115FB2">
            <w:pPr>
              <w:spacing w:after="0" w:line="240" w:lineRule="auto"/>
              <w:jc w:val="center"/>
              <w:rPr>
                <w:rFonts w:ascii="Arial" w:hAnsi="Arial"/>
                <w:b/>
                <w:i/>
                <w:sz w:val="20"/>
                <w:szCs w:val="20"/>
              </w:rPr>
            </w:pPr>
            <w:r w:rsidRPr="006C5810">
              <w:rPr>
                <w:rFonts w:ascii="Arial" w:hAnsi="Arial"/>
                <w:b/>
                <w:i/>
                <w:sz w:val="20"/>
                <w:szCs w:val="20"/>
              </w:rPr>
              <w:t>Przedmiot</w:t>
            </w:r>
            <w:r>
              <w:rPr>
                <w:rFonts w:ascii="Arial" w:hAnsi="Arial"/>
                <w:b/>
                <w:i/>
                <w:sz w:val="20"/>
                <w:szCs w:val="20"/>
              </w:rPr>
              <w:t xml:space="preserve"> </w:t>
            </w:r>
          </w:p>
          <w:p w14:paraId="4891CE6B" w14:textId="77777777" w:rsidR="00EE2083" w:rsidRPr="006C5810" w:rsidRDefault="00EE2083" w:rsidP="00115FB2">
            <w:pPr>
              <w:spacing w:after="0" w:line="240" w:lineRule="auto"/>
              <w:jc w:val="center"/>
              <w:rPr>
                <w:rFonts w:ascii="Arial" w:hAnsi="Arial"/>
                <w:b/>
                <w:i/>
                <w:sz w:val="20"/>
                <w:szCs w:val="20"/>
              </w:rPr>
            </w:pPr>
            <w:r>
              <w:rPr>
                <w:rFonts w:ascii="Arial" w:hAnsi="Arial"/>
                <w:b/>
                <w:i/>
                <w:sz w:val="20"/>
                <w:szCs w:val="20"/>
              </w:rPr>
              <w:t>usługi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1CA8B5B7" w14:textId="77777777" w:rsidR="00EE2083" w:rsidRPr="006C5810" w:rsidRDefault="00EE2083" w:rsidP="00115FB2">
            <w:pPr>
              <w:spacing w:after="0" w:line="240" w:lineRule="auto"/>
              <w:jc w:val="center"/>
              <w:rPr>
                <w:rFonts w:ascii="Arial" w:hAnsi="Arial"/>
                <w:b/>
                <w:i/>
                <w:sz w:val="20"/>
                <w:szCs w:val="20"/>
              </w:rPr>
            </w:pPr>
            <w:r w:rsidRPr="006C5810">
              <w:rPr>
                <w:rFonts w:ascii="Arial" w:hAnsi="Arial"/>
                <w:b/>
                <w:i/>
                <w:sz w:val="20"/>
                <w:szCs w:val="20"/>
              </w:rPr>
              <w:t>Nazwa i adres odbiorc</w:t>
            </w:r>
            <w:r>
              <w:rPr>
                <w:rFonts w:ascii="Arial" w:hAnsi="Arial"/>
                <w:b/>
                <w:i/>
                <w:sz w:val="20"/>
                <w:szCs w:val="20"/>
              </w:rPr>
              <w:t>y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0F4FF4F7" w14:textId="77777777" w:rsidR="00EE2083" w:rsidRPr="006C5810" w:rsidRDefault="00EE2083" w:rsidP="00115FB2">
            <w:pPr>
              <w:spacing w:after="0" w:line="240" w:lineRule="auto"/>
              <w:jc w:val="center"/>
              <w:rPr>
                <w:rFonts w:ascii="Arial" w:hAnsi="Arial"/>
                <w:b/>
                <w:i/>
                <w:sz w:val="20"/>
                <w:szCs w:val="20"/>
              </w:rPr>
            </w:pPr>
            <w:r>
              <w:rPr>
                <w:rFonts w:ascii="Arial" w:hAnsi="Arial"/>
                <w:b/>
                <w:i/>
                <w:sz w:val="20"/>
                <w:szCs w:val="20"/>
              </w:rPr>
              <w:t>Data</w:t>
            </w:r>
          </w:p>
          <w:p w14:paraId="09756626" w14:textId="77777777" w:rsidR="00EE2083" w:rsidRPr="006C5810" w:rsidRDefault="00EE2083" w:rsidP="00115FB2">
            <w:pPr>
              <w:spacing w:after="0" w:line="240" w:lineRule="auto"/>
              <w:jc w:val="center"/>
              <w:rPr>
                <w:rFonts w:ascii="Arial" w:hAnsi="Arial"/>
                <w:b/>
                <w:i/>
                <w:sz w:val="20"/>
                <w:szCs w:val="20"/>
              </w:rPr>
            </w:pPr>
            <w:r w:rsidRPr="006C5810">
              <w:rPr>
                <w:rFonts w:ascii="Arial" w:hAnsi="Arial"/>
                <w:b/>
                <w:i/>
                <w:sz w:val="20"/>
                <w:szCs w:val="20"/>
              </w:rPr>
              <w:t>wykonania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7DC7F0B" w14:textId="77777777" w:rsidR="00EE2083" w:rsidRPr="006C5810" w:rsidRDefault="00EE2083" w:rsidP="00115FB2">
            <w:pPr>
              <w:spacing w:after="0" w:line="240" w:lineRule="auto"/>
              <w:jc w:val="center"/>
              <w:rPr>
                <w:rFonts w:ascii="Arial" w:hAnsi="Arial"/>
                <w:b/>
                <w:i/>
                <w:sz w:val="20"/>
                <w:szCs w:val="20"/>
              </w:rPr>
            </w:pPr>
            <w:r w:rsidRPr="006C5810">
              <w:rPr>
                <w:rFonts w:ascii="Arial" w:hAnsi="Arial"/>
                <w:b/>
                <w:i/>
                <w:sz w:val="20"/>
                <w:szCs w:val="20"/>
              </w:rPr>
              <w:t xml:space="preserve">Wartość </w:t>
            </w:r>
            <w:r>
              <w:rPr>
                <w:rFonts w:ascii="Arial" w:hAnsi="Arial"/>
                <w:b/>
                <w:i/>
                <w:sz w:val="20"/>
                <w:szCs w:val="20"/>
              </w:rPr>
              <w:t>usługi</w:t>
            </w:r>
          </w:p>
          <w:p w14:paraId="6102AE86" w14:textId="77777777" w:rsidR="00EE2083" w:rsidRPr="006C5810" w:rsidRDefault="00EE2083" w:rsidP="00115FB2">
            <w:pPr>
              <w:spacing w:after="0" w:line="240" w:lineRule="auto"/>
              <w:jc w:val="center"/>
              <w:rPr>
                <w:rFonts w:ascii="Arial" w:hAnsi="Arial"/>
                <w:b/>
                <w:i/>
                <w:sz w:val="20"/>
                <w:szCs w:val="20"/>
              </w:rPr>
            </w:pPr>
            <w:r w:rsidRPr="006C5810">
              <w:rPr>
                <w:rFonts w:ascii="Arial" w:hAnsi="Arial"/>
                <w:b/>
                <w:i/>
                <w:sz w:val="20"/>
                <w:szCs w:val="20"/>
              </w:rPr>
              <w:t>z VAT w zł</w:t>
            </w:r>
          </w:p>
        </w:tc>
      </w:tr>
      <w:tr w:rsidR="00EE2083" w:rsidRPr="006C5810" w14:paraId="54297265" w14:textId="77777777" w:rsidTr="00115FB2">
        <w:tc>
          <w:tcPr>
            <w:tcW w:w="6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51B3CBB6" w14:textId="77777777" w:rsidR="00EE2083" w:rsidRPr="006C5810" w:rsidRDefault="00EE2083" w:rsidP="00115FB2">
            <w:pPr>
              <w:spacing w:after="0" w:line="240" w:lineRule="auto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  <w:t>1.</w:t>
            </w:r>
          </w:p>
        </w:tc>
        <w:tc>
          <w:tcPr>
            <w:tcW w:w="2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99AE34D" w14:textId="77777777" w:rsidR="00EE2083" w:rsidRPr="006C5810" w:rsidRDefault="00EE2083" w:rsidP="00115FB2">
            <w:pPr>
              <w:spacing w:after="0" w:line="240" w:lineRule="auto"/>
              <w:jc w:val="both"/>
              <w:rPr>
                <w:rFonts w:ascii="Arial" w:hAnsi="Arial"/>
                <w:sz w:val="20"/>
                <w:szCs w:val="20"/>
              </w:rPr>
            </w:pPr>
          </w:p>
          <w:p w14:paraId="460EE72D" w14:textId="77777777" w:rsidR="00EE2083" w:rsidRPr="006C5810" w:rsidRDefault="00EE2083" w:rsidP="00115FB2">
            <w:pPr>
              <w:spacing w:after="0" w:line="240" w:lineRule="auto"/>
              <w:jc w:val="both"/>
              <w:rPr>
                <w:rFonts w:ascii="Arial" w:hAnsi="Arial"/>
                <w:sz w:val="20"/>
                <w:szCs w:val="20"/>
              </w:rPr>
            </w:pP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4C779E5" w14:textId="77777777" w:rsidR="00EE2083" w:rsidRPr="006C5810" w:rsidRDefault="00EE2083" w:rsidP="00115FB2">
            <w:pPr>
              <w:spacing w:after="0" w:line="240" w:lineRule="auto"/>
              <w:jc w:val="center"/>
              <w:rPr>
                <w:rFonts w:ascii="Arial" w:hAnsi="Arial"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39C2A26" w14:textId="77777777" w:rsidR="00EE2083" w:rsidRPr="006C5810" w:rsidRDefault="00EE2083" w:rsidP="00115FB2">
            <w:pPr>
              <w:spacing w:after="0" w:line="240" w:lineRule="auto"/>
              <w:jc w:val="both"/>
              <w:rPr>
                <w:rFonts w:ascii="Arial" w:hAnsi="Arial"/>
                <w:sz w:val="20"/>
                <w:szCs w:val="20"/>
              </w:rPr>
            </w:pP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909B31F" w14:textId="77777777" w:rsidR="00EE2083" w:rsidRPr="006C5810" w:rsidRDefault="00EE2083" w:rsidP="00115FB2">
            <w:pPr>
              <w:spacing w:after="0" w:line="240" w:lineRule="auto"/>
              <w:jc w:val="both"/>
              <w:rPr>
                <w:rFonts w:ascii="Arial" w:hAnsi="Arial"/>
                <w:sz w:val="20"/>
                <w:szCs w:val="20"/>
              </w:rPr>
            </w:pPr>
          </w:p>
        </w:tc>
      </w:tr>
      <w:tr w:rsidR="00EE2083" w:rsidRPr="006C5810" w14:paraId="2BA26CA2" w14:textId="77777777" w:rsidTr="00115FB2">
        <w:tc>
          <w:tcPr>
            <w:tcW w:w="6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55166721" w14:textId="77777777" w:rsidR="00EE2083" w:rsidRPr="006C5810" w:rsidRDefault="00EE2083" w:rsidP="00115FB2">
            <w:pPr>
              <w:spacing w:after="0" w:line="240" w:lineRule="auto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  <w:t>2.</w:t>
            </w:r>
          </w:p>
        </w:tc>
        <w:tc>
          <w:tcPr>
            <w:tcW w:w="2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77F400B" w14:textId="77777777" w:rsidR="00EE2083" w:rsidRPr="006C5810" w:rsidRDefault="00EE2083" w:rsidP="00115FB2">
            <w:pPr>
              <w:spacing w:after="0" w:line="240" w:lineRule="auto"/>
              <w:jc w:val="both"/>
              <w:rPr>
                <w:rFonts w:ascii="Arial" w:hAnsi="Arial"/>
                <w:sz w:val="20"/>
                <w:szCs w:val="20"/>
              </w:rPr>
            </w:pPr>
          </w:p>
          <w:p w14:paraId="47C8C4C8" w14:textId="77777777" w:rsidR="00EE2083" w:rsidRPr="006C5810" w:rsidRDefault="00EE2083" w:rsidP="00115FB2">
            <w:pPr>
              <w:spacing w:after="0" w:line="240" w:lineRule="auto"/>
              <w:jc w:val="both"/>
              <w:rPr>
                <w:rFonts w:ascii="Arial" w:hAnsi="Arial"/>
                <w:sz w:val="20"/>
                <w:szCs w:val="20"/>
              </w:rPr>
            </w:pP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C31FDE0" w14:textId="77777777" w:rsidR="00EE2083" w:rsidRPr="006C5810" w:rsidRDefault="00EE2083" w:rsidP="00115FB2">
            <w:pPr>
              <w:spacing w:after="0" w:line="240" w:lineRule="auto"/>
              <w:jc w:val="center"/>
              <w:rPr>
                <w:rFonts w:ascii="Arial" w:hAnsi="Arial"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4E576AF" w14:textId="77777777" w:rsidR="00EE2083" w:rsidRPr="006C5810" w:rsidRDefault="00EE2083" w:rsidP="00115FB2">
            <w:pPr>
              <w:spacing w:after="0" w:line="240" w:lineRule="auto"/>
              <w:jc w:val="both"/>
              <w:rPr>
                <w:rFonts w:ascii="Arial" w:hAnsi="Arial"/>
                <w:sz w:val="20"/>
                <w:szCs w:val="20"/>
              </w:rPr>
            </w:pP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206D83E" w14:textId="77777777" w:rsidR="00EE2083" w:rsidRPr="006C5810" w:rsidRDefault="00EE2083" w:rsidP="00115FB2">
            <w:pPr>
              <w:spacing w:after="0" w:line="240" w:lineRule="auto"/>
              <w:jc w:val="both"/>
              <w:rPr>
                <w:rFonts w:ascii="Arial" w:hAnsi="Arial"/>
                <w:sz w:val="20"/>
                <w:szCs w:val="20"/>
              </w:rPr>
            </w:pPr>
          </w:p>
        </w:tc>
      </w:tr>
      <w:tr w:rsidR="00EE2083" w:rsidRPr="006C5810" w14:paraId="6A066C04" w14:textId="77777777" w:rsidTr="00115FB2">
        <w:tc>
          <w:tcPr>
            <w:tcW w:w="6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112E5FD7" w14:textId="77777777" w:rsidR="00EE2083" w:rsidRPr="006C5810" w:rsidRDefault="00EE2083" w:rsidP="00115FB2">
            <w:pPr>
              <w:spacing w:after="0" w:line="240" w:lineRule="auto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  <w:t>3.</w:t>
            </w:r>
          </w:p>
        </w:tc>
        <w:tc>
          <w:tcPr>
            <w:tcW w:w="2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B1F7E8B" w14:textId="77777777" w:rsidR="00EE2083" w:rsidRPr="006C5810" w:rsidRDefault="00EE2083" w:rsidP="00115FB2">
            <w:pPr>
              <w:spacing w:after="0" w:line="240" w:lineRule="auto"/>
              <w:jc w:val="both"/>
              <w:rPr>
                <w:rFonts w:ascii="Arial" w:hAnsi="Arial"/>
                <w:sz w:val="20"/>
                <w:szCs w:val="20"/>
              </w:rPr>
            </w:pPr>
          </w:p>
          <w:p w14:paraId="42466041" w14:textId="77777777" w:rsidR="00EE2083" w:rsidRPr="006C5810" w:rsidRDefault="00EE2083" w:rsidP="00115FB2">
            <w:pPr>
              <w:spacing w:after="0" w:line="240" w:lineRule="auto"/>
              <w:jc w:val="both"/>
              <w:rPr>
                <w:rFonts w:ascii="Arial" w:hAnsi="Arial"/>
                <w:sz w:val="20"/>
                <w:szCs w:val="20"/>
              </w:rPr>
            </w:pP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0E77B93" w14:textId="77777777" w:rsidR="00EE2083" w:rsidRPr="006C5810" w:rsidRDefault="00EE2083" w:rsidP="00115FB2">
            <w:pPr>
              <w:spacing w:after="0" w:line="240" w:lineRule="auto"/>
              <w:jc w:val="center"/>
              <w:rPr>
                <w:rFonts w:ascii="Arial" w:hAnsi="Arial"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B7C87B2" w14:textId="77777777" w:rsidR="00EE2083" w:rsidRPr="006C5810" w:rsidRDefault="00EE2083" w:rsidP="00115FB2">
            <w:pPr>
              <w:spacing w:after="0" w:line="240" w:lineRule="auto"/>
              <w:jc w:val="both"/>
              <w:rPr>
                <w:rFonts w:ascii="Arial" w:hAnsi="Arial"/>
                <w:sz w:val="20"/>
                <w:szCs w:val="20"/>
              </w:rPr>
            </w:pP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36EBAF1" w14:textId="77777777" w:rsidR="00EE2083" w:rsidRPr="006C5810" w:rsidRDefault="00EE2083" w:rsidP="00115FB2">
            <w:pPr>
              <w:spacing w:after="0" w:line="240" w:lineRule="auto"/>
              <w:jc w:val="both"/>
              <w:rPr>
                <w:rFonts w:ascii="Arial" w:hAnsi="Arial"/>
                <w:sz w:val="20"/>
                <w:szCs w:val="20"/>
              </w:rPr>
            </w:pPr>
          </w:p>
        </w:tc>
      </w:tr>
      <w:tr w:rsidR="00EE2083" w:rsidRPr="006C5810" w14:paraId="154F8130" w14:textId="77777777" w:rsidTr="00115FB2">
        <w:tc>
          <w:tcPr>
            <w:tcW w:w="6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136AC5B3" w14:textId="77777777" w:rsidR="00EE2083" w:rsidRPr="006C5810" w:rsidRDefault="00EE2083" w:rsidP="00115FB2">
            <w:pPr>
              <w:spacing w:after="0" w:line="240" w:lineRule="auto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  <w:t>4.</w:t>
            </w:r>
          </w:p>
        </w:tc>
        <w:tc>
          <w:tcPr>
            <w:tcW w:w="2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22F1B41" w14:textId="77777777" w:rsidR="00EE2083" w:rsidRPr="006C5810" w:rsidRDefault="00EE2083" w:rsidP="00115FB2">
            <w:pPr>
              <w:spacing w:after="0" w:line="240" w:lineRule="auto"/>
              <w:jc w:val="both"/>
              <w:rPr>
                <w:rFonts w:ascii="Arial" w:hAnsi="Arial"/>
                <w:sz w:val="20"/>
                <w:szCs w:val="20"/>
              </w:rPr>
            </w:pPr>
          </w:p>
          <w:p w14:paraId="64353B11" w14:textId="77777777" w:rsidR="00EE2083" w:rsidRPr="006C5810" w:rsidRDefault="00EE2083" w:rsidP="00115FB2">
            <w:pPr>
              <w:spacing w:after="0" w:line="240" w:lineRule="auto"/>
              <w:jc w:val="both"/>
              <w:rPr>
                <w:rFonts w:ascii="Arial" w:hAnsi="Arial"/>
                <w:sz w:val="20"/>
                <w:szCs w:val="20"/>
              </w:rPr>
            </w:pP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927ECB1" w14:textId="77777777" w:rsidR="00EE2083" w:rsidRPr="006C5810" w:rsidRDefault="00EE2083" w:rsidP="00115FB2">
            <w:pPr>
              <w:spacing w:after="0" w:line="240" w:lineRule="auto"/>
              <w:jc w:val="center"/>
              <w:rPr>
                <w:rFonts w:ascii="Arial" w:hAnsi="Arial"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BB03A43" w14:textId="77777777" w:rsidR="00EE2083" w:rsidRPr="006C5810" w:rsidRDefault="00EE2083" w:rsidP="00115FB2">
            <w:pPr>
              <w:spacing w:after="0" w:line="240" w:lineRule="auto"/>
              <w:jc w:val="both"/>
              <w:rPr>
                <w:rFonts w:ascii="Arial" w:hAnsi="Arial"/>
                <w:sz w:val="20"/>
                <w:szCs w:val="20"/>
              </w:rPr>
            </w:pP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2B7EEC2" w14:textId="77777777" w:rsidR="00EE2083" w:rsidRPr="006C5810" w:rsidRDefault="00EE2083" w:rsidP="00115FB2">
            <w:pPr>
              <w:spacing w:after="0" w:line="240" w:lineRule="auto"/>
              <w:jc w:val="both"/>
              <w:rPr>
                <w:rFonts w:ascii="Arial" w:hAnsi="Arial"/>
                <w:sz w:val="20"/>
                <w:szCs w:val="20"/>
              </w:rPr>
            </w:pPr>
          </w:p>
        </w:tc>
      </w:tr>
      <w:tr w:rsidR="00EE2083" w:rsidRPr="006C5810" w14:paraId="02994987" w14:textId="77777777" w:rsidTr="00115FB2">
        <w:tc>
          <w:tcPr>
            <w:tcW w:w="6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261BD9E4" w14:textId="77777777" w:rsidR="00EE2083" w:rsidRPr="006C5810" w:rsidRDefault="00EE2083" w:rsidP="00115FB2">
            <w:pPr>
              <w:spacing w:after="0" w:line="240" w:lineRule="auto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  <w:t>…</w:t>
            </w:r>
          </w:p>
        </w:tc>
        <w:tc>
          <w:tcPr>
            <w:tcW w:w="2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582D64C" w14:textId="77777777" w:rsidR="00EE2083" w:rsidRPr="006C5810" w:rsidRDefault="00EE2083" w:rsidP="00115FB2">
            <w:pPr>
              <w:spacing w:after="0" w:line="240" w:lineRule="auto"/>
              <w:jc w:val="both"/>
              <w:rPr>
                <w:rFonts w:ascii="Arial" w:hAnsi="Arial"/>
                <w:sz w:val="20"/>
                <w:szCs w:val="20"/>
              </w:rPr>
            </w:pPr>
          </w:p>
          <w:p w14:paraId="5763EC9D" w14:textId="77777777" w:rsidR="00EE2083" w:rsidRPr="006C5810" w:rsidRDefault="00EE2083" w:rsidP="00115FB2">
            <w:pPr>
              <w:spacing w:after="0" w:line="240" w:lineRule="auto"/>
              <w:jc w:val="both"/>
              <w:rPr>
                <w:rFonts w:ascii="Arial" w:hAnsi="Arial"/>
                <w:sz w:val="20"/>
                <w:szCs w:val="20"/>
              </w:rPr>
            </w:pP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F79160F" w14:textId="77777777" w:rsidR="00EE2083" w:rsidRPr="006C5810" w:rsidRDefault="00EE2083" w:rsidP="00115FB2">
            <w:pPr>
              <w:spacing w:after="0" w:line="240" w:lineRule="auto"/>
              <w:jc w:val="center"/>
              <w:rPr>
                <w:rFonts w:ascii="Arial" w:hAnsi="Arial"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34FFAD1" w14:textId="77777777" w:rsidR="00EE2083" w:rsidRPr="006C5810" w:rsidRDefault="00EE2083" w:rsidP="00115FB2">
            <w:pPr>
              <w:spacing w:after="0" w:line="240" w:lineRule="auto"/>
              <w:jc w:val="both"/>
              <w:rPr>
                <w:rFonts w:ascii="Arial" w:hAnsi="Arial"/>
                <w:sz w:val="20"/>
                <w:szCs w:val="20"/>
              </w:rPr>
            </w:pP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E55F4B3" w14:textId="77777777" w:rsidR="00EE2083" w:rsidRPr="006C5810" w:rsidRDefault="00EE2083" w:rsidP="00115FB2">
            <w:pPr>
              <w:spacing w:after="0" w:line="240" w:lineRule="auto"/>
              <w:jc w:val="both"/>
              <w:rPr>
                <w:rFonts w:ascii="Arial" w:hAnsi="Arial"/>
                <w:sz w:val="20"/>
                <w:szCs w:val="20"/>
              </w:rPr>
            </w:pPr>
          </w:p>
        </w:tc>
      </w:tr>
      <w:tr w:rsidR="00EE2083" w:rsidRPr="006C5810" w14:paraId="38DE3A22" w14:textId="77777777" w:rsidTr="00115FB2">
        <w:tc>
          <w:tcPr>
            <w:tcW w:w="7905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4DA672FE" w14:textId="77777777" w:rsidR="00EE2083" w:rsidRPr="00785262" w:rsidRDefault="00EE2083" w:rsidP="00115FB2">
            <w:pPr>
              <w:spacing w:after="0" w:line="240" w:lineRule="auto"/>
              <w:jc w:val="center"/>
              <w:rPr>
                <w:rFonts w:ascii="Arial" w:hAnsi="Arial"/>
                <w:sz w:val="10"/>
                <w:szCs w:val="10"/>
              </w:rPr>
            </w:pPr>
            <w:r w:rsidRPr="00785262">
              <w:rPr>
                <w:rFonts w:ascii="Arial" w:hAnsi="Arial"/>
                <w:sz w:val="10"/>
                <w:szCs w:val="10"/>
              </w:rPr>
              <w:t xml:space="preserve">                                                                                       </w:t>
            </w:r>
          </w:p>
          <w:p w14:paraId="059667E6" w14:textId="77777777" w:rsidR="00EE2083" w:rsidRDefault="00EE2083" w:rsidP="00115FB2">
            <w:pPr>
              <w:spacing w:after="0" w:line="240" w:lineRule="auto"/>
              <w:jc w:val="center"/>
              <w:rPr>
                <w:rFonts w:ascii="Arial" w:hAnsi="Arial"/>
                <w:sz w:val="20"/>
                <w:szCs w:val="20"/>
              </w:rPr>
            </w:pPr>
            <w:r w:rsidRPr="006C5810">
              <w:rPr>
                <w:rFonts w:ascii="Arial" w:hAnsi="Arial"/>
                <w:sz w:val="20"/>
                <w:szCs w:val="20"/>
              </w:rPr>
              <w:t xml:space="preserve"> Wartość ogółem</w:t>
            </w:r>
          </w:p>
          <w:p w14:paraId="761CA311" w14:textId="77777777" w:rsidR="00EE2083" w:rsidRPr="00785262" w:rsidRDefault="00EE2083" w:rsidP="00115FB2">
            <w:pPr>
              <w:spacing w:after="0" w:line="240" w:lineRule="auto"/>
              <w:jc w:val="center"/>
              <w:rPr>
                <w:rFonts w:ascii="Arial" w:hAnsi="Arial"/>
                <w:sz w:val="10"/>
                <w:szCs w:val="10"/>
              </w:rPr>
            </w:pP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3A8AC13" w14:textId="77777777" w:rsidR="00EE2083" w:rsidRPr="006C5810" w:rsidRDefault="00EE2083" w:rsidP="00115FB2">
            <w:pPr>
              <w:spacing w:after="0" w:line="240" w:lineRule="auto"/>
              <w:jc w:val="both"/>
              <w:rPr>
                <w:rFonts w:ascii="Arial" w:hAnsi="Arial"/>
                <w:sz w:val="20"/>
                <w:szCs w:val="20"/>
              </w:rPr>
            </w:pPr>
          </w:p>
        </w:tc>
      </w:tr>
    </w:tbl>
    <w:p w14:paraId="4068ED0A" w14:textId="77777777" w:rsidR="00EE2083" w:rsidRPr="005C6031" w:rsidRDefault="00EE2083" w:rsidP="00EE2083">
      <w:pPr>
        <w:spacing w:after="0" w:line="240" w:lineRule="auto"/>
        <w:jc w:val="both"/>
        <w:rPr>
          <w:rFonts w:ascii="Arial" w:hAnsi="Arial"/>
          <w:sz w:val="10"/>
          <w:szCs w:val="10"/>
        </w:rPr>
      </w:pPr>
    </w:p>
    <w:p w14:paraId="145A6570" w14:textId="77777777" w:rsidR="00EE2083" w:rsidRDefault="00EE2083" w:rsidP="00EE2083">
      <w:pPr>
        <w:spacing w:after="0" w:line="240" w:lineRule="auto"/>
        <w:jc w:val="both"/>
        <w:rPr>
          <w:rFonts w:ascii="Arial" w:hAnsi="Arial"/>
          <w:i/>
          <w:sz w:val="18"/>
          <w:szCs w:val="18"/>
        </w:rPr>
      </w:pPr>
      <w:r w:rsidRPr="006C5810">
        <w:rPr>
          <w:rFonts w:ascii="Arial" w:hAnsi="Arial"/>
          <w:sz w:val="20"/>
          <w:szCs w:val="20"/>
        </w:rPr>
        <w:t xml:space="preserve"> </w:t>
      </w:r>
      <w:r w:rsidRPr="00405350">
        <w:rPr>
          <w:rFonts w:ascii="Arial" w:hAnsi="Arial"/>
          <w:i/>
          <w:sz w:val="18"/>
          <w:szCs w:val="18"/>
        </w:rPr>
        <w:t xml:space="preserve">Wielkość tabeli należy dostosować do liczby </w:t>
      </w:r>
      <w:r>
        <w:rPr>
          <w:rFonts w:ascii="Arial" w:hAnsi="Arial"/>
          <w:i/>
          <w:sz w:val="18"/>
          <w:szCs w:val="18"/>
        </w:rPr>
        <w:t>odbiorców dostaw</w:t>
      </w:r>
      <w:r w:rsidRPr="00405350">
        <w:rPr>
          <w:rFonts w:ascii="Arial" w:hAnsi="Arial"/>
          <w:i/>
          <w:sz w:val="18"/>
          <w:szCs w:val="18"/>
        </w:rPr>
        <w:t>.</w:t>
      </w:r>
    </w:p>
    <w:p w14:paraId="6AF23421" w14:textId="77777777" w:rsidR="00EE2083" w:rsidRPr="006C5810" w:rsidRDefault="00EE2083" w:rsidP="00EE2083">
      <w:pPr>
        <w:spacing w:after="0" w:line="240" w:lineRule="auto"/>
        <w:jc w:val="both"/>
        <w:rPr>
          <w:rFonts w:ascii="Arial" w:hAnsi="Arial"/>
          <w:sz w:val="20"/>
          <w:szCs w:val="20"/>
        </w:rPr>
      </w:pPr>
      <w:r w:rsidRPr="006C5810">
        <w:rPr>
          <w:rFonts w:ascii="Arial" w:hAnsi="Arial"/>
          <w:sz w:val="20"/>
          <w:szCs w:val="20"/>
        </w:rPr>
        <w:t xml:space="preserve">                                                        </w:t>
      </w:r>
    </w:p>
    <w:p w14:paraId="68C6C9E6" w14:textId="77777777" w:rsidR="00EE2083" w:rsidRPr="006C5810" w:rsidRDefault="00EE2083" w:rsidP="00EE2083">
      <w:pPr>
        <w:spacing w:after="0" w:line="240" w:lineRule="auto"/>
        <w:jc w:val="both"/>
        <w:rPr>
          <w:rFonts w:ascii="Arial" w:hAnsi="Arial"/>
          <w:sz w:val="20"/>
          <w:szCs w:val="20"/>
        </w:rPr>
      </w:pPr>
      <w:r w:rsidRPr="006C5810">
        <w:rPr>
          <w:rFonts w:ascii="Arial" w:hAnsi="Arial"/>
          <w:sz w:val="20"/>
          <w:szCs w:val="20"/>
        </w:rPr>
        <w:t xml:space="preserve">        </w:t>
      </w:r>
    </w:p>
    <w:p w14:paraId="2D3C7CC2" w14:textId="77777777" w:rsidR="00EE2083" w:rsidRPr="006C5810" w:rsidRDefault="00EE2083" w:rsidP="00EE2083">
      <w:pPr>
        <w:spacing w:after="0" w:line="240" w:lineRule="auto"/>
        <w:jc w:val="both"/>
        <w:rPr>
          <w:rFonts w:ascii="Arial" w:hAnsi="Arial"/>
          <w:sz w:val="20"/>
          <w:szCs w:val="20"/>
        </w:rPr>
      </w:pPr>
      <w:r w:rsidRPr="006C5810">
        <w:rPr>
          <w:rFonts w:ascii="Arial" w:hAnsi="Arial"/>
          <w:sz w:val="20"/>
          <w:szCs w:val="20"/>
        </w:rPr>
        <w:t xml:space="preserve">                                                                                                </w:t>
      </w:r>
    </w:p>
    <w:p w14:paraId="048AF027" w14:textId="77777777" w:rsidR="00EE2083" w:rsidRPr="006C5810" w:rsidRDefault="00EE2083" w:rsidP="00EE2083">
      <w:pPr>
        <w:spacing w:after="0" w:line="240" w:lineRule="auto"/>
        <w:jc w:val="both"/>
        <w:rPr>
          <w:rFonts w:ascii="Arial" w:hAnsi="Arial"/>
          <w:sz w:val="20"/>
          <w:szCs w:val="20"/>
        </w:rPr>
      </w:pPr>
    </w:p>
    <w:p w14:paraId="612BBB31" w14:textId="77777777" w:rsidR="00EE2083" w:rsidRPr="006C5810" w:rsidRDefault="00EE2083" w:rsidP="00EE2083">
      <w:pPr>
        <w:spacing w:after="0" w:line="240" w:lineRule="auto"/>
        <w:jc w:val="both"/>
        <w:rPr>
          <w:rFonts w:ascii="Arial" w:hAnsi="Arial"/>
          <w:sz w:val="20"/>
          <w:szCs w:val="20"/>
        </w:rPr>
      </w:pPr>
      <w:r w:rsidRPr="006C5810">
        <w:rPr>
          <w:rFonts w:ascii="Arial" w:hAnsi="Arial"/>
          <w:sz w:val="20"/>
          <w:szCs w:val="20"/>
        </w:rPr>
        <w:t xml:space="preserve">                                                                      </w:t>
      </w:r>
    </w:p>
    <w:p w14:paraId="65B93B63" w14:textId="77777777" w:rsidR="00EE2083" w:rsidRPr="006C5810" w:rsidRDefault="00EE2083" w:rsidP="00EE2083">
      <w:pPr>
        <w:spacing w:after="0" w:line="240" w:lineRule="auto"/>
        <w:jc w:val="both"/>
        <w:rPr>
          <w:rFonts w:ascii="Arial" w:hAnsi="Arial"/>
          <w:sz w:val="20"/>
          <w:szCs w:val="20"/>
        </w:rPr>
      </w:pPr>
      <w:r w:rsidRPr="006C5810">
        <w:rPr>
          <w:rFonts w:ascii="Arial" w:hAnsi="Arial"/>
          <w:sz w:val="20"/>
          <w:szCs w:val="20"/>
        </w:rPr>
        <w:t xml:space="preserve">        </w:t>
      </w:r>
    </w:p>
    <w:p w14:paraId="0E283716" w14:textId="77777777" w:rsidR="00EE2083" w:rsidRPr="0089139B" w:rsidRDefault="00EE2083" w:rsidP="00EE2083">
      <w:pPr>
        <w:spacing w:after="0" w:line="240" w:lineRule="auto"/>
        <w:jc w:val="both"/>
        <w:rPr>
          <w:rFonts w:ascii="Arial" w:hAnsi="Arial"/>
          <w:sz w:val="20"/>
          <w:szCs w:val="20"/>
        </w:rPr>
      </w:pPr>
      <w:r w:rsidRPr="0089139B">
        <w:rPr>
          <w:rFonts w:ascii="Arial" w:hAnsi="Arial"/>
          <w:sz w:val="20"/>
          <w:szCs w:val="20"/>
        </w:rPr>
        <w:t xml:space="preserve">                                                                                                </w:t>
      </w:r>
    </w:p>
    <w:p w14:paraId="37D5EC9B" w14:textId="77777777" w:rsidR="00EE2083" w:rsidRPr="0089139B" w:rsidRDefault="00EE2083" w:rsidP="00EE2083">
      <w:pPr>
        <w:spacing w:after="0" w:line="240" w:lineRule="auto"/>
        <w:jc w:val="both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t xml:space="preserve">Miejscowość: ……..………….…, data: ……………                    </w:t>
      </w:r>
      <w:r w:rsidRPr="0089139B">
        <w:rPr>
          <w:rFonts w:ascii="Arial" w:hAnsi="Arial"/>
          <w:sz w:val="20"/>
          <w:szCs w:val="20"/>
        </w:rPr>
        <w:t>...........................................................................</w:t>
      </w:r>
    </w:p>
    <w:p w14:paraId="24E2D731" w14:textId="77777777" w:rsidR="00EE2083" w:rsidRPr="005F41DA" w:rsidRDefault="00EE2083" w:rsidP="00EE2083">
      <w:pPr>
        <w:spacing w:after="0" w:line="240" w:lineRule="auto"/>
        <w:jc w:val="both"/>
        <w:rPr>
          <w:rFonts w:ascii="Arial" w:hAnsi="Arial"/>
          <w:i/>
          <w:sz w:val="16"/>
          <w:szCs w:val="16"/>
        </w:rPr>
      </w:pPr>
      <w:r w:rsidRPr="005F41DA">
        <w:rPr>
          <w:rFonts w:ascii="Arial" w:hAnsi="Arial"/>
          <w:sz w:val="16"/>
          <w:szCs w:val="16"/>
        </w:rPr>
        <w:t xml:space="preserve">                                                                                                             </w:t>
      </w:r>
      <w:r>
        <w:rPr>
          <w:rFonts w:ascii="Arial" w:hAnsi="Arial"/>
          <w:sz w:val="16"/>
          <w:szCs w:val="16"/>
        </w:rPr>
        <w:t xml:space="preserve">                    </w:t>
      </w:r>
      <w:r w:rsidRPr="005F41DA">
        <w:rPr>
          <w:rFonts w:ascii="Arial" w:hAnsi="Arial"/>
          <w:sz w:val="16"/>
          <w:szCs w:val="16"/>
        </w:rPr>
        <w:t xml:space="preserve"> /</w:t>
      </w:r>
      <w:r w:rsidRPr="005F41DA">
        <w:rPr>
          <w:rFonts w:ascii="Arial" w:hAnsi="Arial"/>
          <w:i/>
          <w:sz w:val="16"/>
          <w:szCs w:val="16"/>
        </w:rPr>
        <w:t xml:space="preserve">podpisy uprawnionych przedstawicieli Wykonawcy      </w:t>
      </w:r>
    </w:p>
    <w:p w14:paraId="2D664752" w14:textId="77777777" w:rsidR="00EE2083" w:rsidRPr="005F41DA" w:rsidRDefault="00EE2083" w:rsidP="00EE2083">
      <w:pPr>
        <w:spacing w:after="0" w:line="240" w:lineRule="auto"/>
        <w:jc w:val="both"/>
        <w:rPr>
          <w:rFonts w:ascii="Arial" w:hAnsi="Arial"/>
          <w:i/>
          <w:sz w:val="16"/>
          <w:szCs w:val="16"/>
        </w:rPr>
      </w:pPr>
      <w:r w:rsidRPr="005F41DA">
        <w:rPr>
          <w:rFonts w:ascii="Arial" w:hAnsi="Arial"/>
          <w:i/>
          <w:sz w:val="16"/>
          <w:szCs w:val="16"/>
        </w:rPr>
        <w:t xml:space="preserve">                                                                                                                    </w:t>
      </w:r>
      <w:r>
        <w:rPr>
          <w:rFonts w:ascii="Arial" w:hAnsi="Arial"/>
          <w:i/>
          <w:sz w:val="16"/>
          <w:szCs w:val="16"/>
        </w:rPr>
        <w:t xml:space="preserve">                     </w:t>
      </w:r>
      <w:r w:rsidRPr="005F41DA">
        <w:rPr>
          <w:rFonts w:ascii="Arial" w:hAnsi="Arial"/>
          <w:i/>
          <w:sz w:val="16"/>
          <w:szCs w:val="16"/>
        </w:rPr>
        <w:t xml:space="preserve">   lub „</w:t>
      </w:r>
      <w:r w:rsidRPr="005F41DA">
        <w:rPr>
          <w:rFonts w:ascii="Arial" w:hAnsi="Arial" w:cs="Arial"/>
          <w:i/>
          <w:sz w:val="16"/>
          <w:szCs w:val="16"/>
        </w:rPr>
        <w:t xml:space="preserve">symbol” podpisu elektronicznego </w:t>
      </w:r>
      <w:r w:rsidRPr="005F41DA">
        <w:rPr>
          <w:rFonts w:ascii="Arial" w:hAnsi="Arial"/>
          <w:i/>
          <w:sz w:val="16"/>
          <w:szCs w:val="16"/>
        </w:rPr>
        <w:t>/</w:t>
      </w:r>
    </w:p>
    <w:p w14:paraId="47CAEA6F" w14:textId="77777777" w:rsidR="00EE2083" w:rsidRPr="0089139B" w:rsidRDefault="00EE2083" w:rsidP="00EE2083">
      <w:pPr>
        <w:spacing w:after="0" w:line="240" w:lineRule="auto"/>
        <w:jc w:val="both"/>
        <w:rPr>
          <w:rFonts w:ascii="Arial" w:hAnsi="Arial"/>
          <w:i/>
          <w:sz w:val="20"/>
          <w:szCs w:val="20"/>
        </w:rPr>
      </w:pPr>
    </w:p>
    <w:p w14:paraId="4E906F67" w14:textId="77777777" w:rsidR="00EE2083" w:rsidRPr="0089139B" w:rsidRDefault="00EE2083" w:rsidP="00EE2083">
      <w:pPr>
        <w:spacing w:after="0" w:line="240" w:lineRule="auto"/>
        <w:jc w:val="both"/>
        <w:rPr>
          <w:rFonts w:ascii="Arial" w:hAnsi="Arial"/>
          <w:i/>
          <w:sz w:val="20"/>
          <w:szCs w:val="20"/>
        </w:rPr>
      </w:pPr>
    </w:p>
    <w:p w14:paraId="160E9C69" w14:textId="77777777" w:rsidR="00EE2083" w:rsidRDefault="00EE2083" w:rsidP="00EE2083">
      <w:pPr>
        <w:spacing w:after="0" w:line="240" w:lineRule="auto"/>
        <w:jc w:val="both"/>
        <w:rPr>
          <w:rFonts w:ascii="Arial" w:hAnsi="Arial"/>
          <w:b/>
          <w:i/>
          <w:sz w:val="18"/>
          <w:szCs w:val="18"/>
        </w:rPr>
      </w:pPr>
    </w:p>
    <w:p w14:paraId="49932164" w14:textId="77777777" w:rsidR="00EE2083" w:rsidRPr="005E7634" w:rsidRDefault="00EE2083" w:rsidP="00EE2083">
      <w:pPr>
        <w:spacing w:after="0" w:line="240" w:lineRule="auto"/>
        <w:jc w:val="both"/>
        <w:rPr>
          <w:rFonts w:ascii="Arial" w:hAnsi="Arial"/>
          <w:b/>
          <w:i/>
          <w:sz w:val="18"/>
          <w:szCs w:val="18"/>
        </w:rPr>
      </w:pPr>
      <w:r w:rsidRPr="005E7634">
        <w:rPr>
          <w:rFonts w:ascii="Arial" w:hAnsi="Arial"/>
          <w:b/>
          <w:i/>
          <w:sz w:val="18"/>
          <w:szCs w:val="18"/>
        </w:rPr>
        <w:t>Uwaga:</w:t>
      </w:r>
    </w:p>
    <w:p w14:paraId="2C74CA7A" w14:textId="77777777" w:rsidR="00EE2083" w:rsidRPr="005E7634" w:rsidRDefault="00EE2083" w:rsidP="00EE2083">
      <w:pPr>
        <w:spacing w:after="0" w:line="240" w:lineRule="auto"/>
        <w:jc w:val="both"/>
        <w:rPr>
          <w:rFonts w:ascii="Arial" w:hAnsi="Arial"/>
          <w:i/>
          <w:sz w:val="18"/>
          <w:szCs w:val="18"/>
        </w:rPr>
      </w:pPr>
      <w:r w:rsidRPr="005E7634">
        <w:rPr>
          <w:rFonts w:ascii="Arial" w:hAnsi="Arial"/>
          <w:i/>
          <w:sz w:val="18"/>
          <w:szCs w:val="18"/>
        </w:rPr>
        <w:t xml:space="preserve">Do wykazu należy dołączyć dowody w postaci referencji bądź innych dokumentów sporządzonych przez podmiot, na rzecz którego </w:t>
      </w:r>
      <w:r>
        <w:rPr>
          <w:rFonts w:ascii="Arial" w:hAnsi="Arial"/>
          <w:i/>
          <w:sz w:val="18"/>
          <w:szCs w:val="18"/>
        </w:rPr>
        <w:t>usługi</w:t>
      </w:r>
      <w:r w:rsidRPr="005E7634">
        <w:rPr>
          <w:rFonts w:ascii="Arial" w:hAnsi="Arial"/>
          <w:i/>
          <w:sz w:val="18"/>
          <w:szCs w:val="18"/>
        </w:rPr>
        <w:t xml:space="preserve"> zostały wykonane, a w przypadku świadczeń powtarzających się lub ciągłych są wykonywane, a jeżeli Wykonawca z przyczyn niezależnych od niego nie jest w stanie uzyskać tych dokumentów – oświadczenie Wykonawcy</w:t>
      </w:r>
      <w:r w:rsidRPr="00DD3EB2">
        <w:rPr>
          <w:rFonts w:ascii="Arial" w:hAnsi="Arial"/>
          <w:i/>
          <w:color w:val="FF0000"/>
          <w:sz w:val="18"/>
          <w:szCs w:val="18"/>
        </w:rPr>
        <w:t xml:space="preserve"> </w:t>
      </w:r>
      <w:r w:rsidRPr="005E7634">
        <w:rPr>
          <w:rFonts w:ascii="Arial" w:hAnsi="Arial"/>
          <w:i/>
          <w:sz w:val="18"/>
          <w:szCs w:val="18"/>
        </w:rPr>
        <w:t xml:space="preserve">potwierdzające należyte wykonanie lub wykonywanie </w:t>
      </w:r>
      <w:r>
        <w:rPr>
          <w:rFonts w:ascii="Arial" w:hAnsi="Arial"/>
          <w:i/>
          <w:sz w:val="18"/>
          <w:szCs w:val="18"/>
        </w:rPr>
        <w:t>usług</w:t>
      </w:r>
      <w:r w:rsidRPr="005E7634">
        <w:rPr>
          <w:rFonts w:ascii="Arial" w:hAnsi="Arial"/>
          <w:i/>
          <w:sz w:val="18"/>
          <w:szCs w:val="18"/>
        </w:rPr>
        <w:t>.</w:t>
      </w:r>
      <w:r w:rsidRPr="00DD3EB2">
        <w:rPr>
          <w:rFonts w:ascii="Arial" w:hAnsi="Arial"/>
          <w:i/>
          <w:color w:val="FF0000"/>
          <w:sz w:val="18"/>
          <w:szCs w:val="18"/>
        </w:rPr>
        <w:t xml:space="preserve"> </w:t>
      </w:r>
      <w:r w:rsidRPr="005E7634">
        <w:rPr>
          <w:rFonts w:ascii="Arial" w:hAnsi="Arial"/>
          <w:i/>
          <w:sz w:val="18"/>
          <w:szCs w:val="18"/>
        </w:rPr>
        <w:t xml:space="preserve">Składając oświadczenie Wykonawca zobowiązany jest podać, w formie pisemnej, przyczynę o obiektywnym charakterze, która uzasadnia brak referencji bądź innych dokumentów wystawionych przez odbiorcę </w:t>
      </w:r>
      <w:r>
        <w:rPr>
          <w:rFonts w:ascii="Arial" w:hAnsi="Arial"/>
          <w:i/>
          <w:sz w:val="18"/>
          <w:szCs w:val="18"/>
        </w:rPr>
        <w:t>usług</w:t>
      </w:r>
      <w:r w:rsidRPr="005E7634">
        <w:rPr>
          <w:rFonts w:ascii="Arial" w:hAnsi="Arial"/>
          <w:i/>
          <w:sz w:val="18"/>
          <w:szCs w:val="18"/>
        </w:rPr>
        <w:t>.</w:t>
      </w:r>
    </w:p>
    <w:p w14:paraId="1788794C" w14:textId="77777777" w:rsidR="00EE2083" w:rsidRDefault="00EE2083" w:rsidP="00EE2083">
      <w:pPr>
        <w:pStyle w:val="WW-Tekstpodstawowy2"/>
        <w:tabs>
          <w:tab w:val="left" w:pos="1417"/>
        </w:tabs>
        <w:spacing w:line="240" w:lineRule="auto"/>
        <w:rPr>
          <w:rFonts w:ascii="Arial" w:hAnsi="Arial"/>
          <w:i/>
          <w:color w:val="auto"/>
          <w:sz w:val="18"/>
          <w:szCs w:val="18"/>
        </w:rPr>
      </w:pPr>
    </w:p>
    <w:p w14:paraId="11AD99F4" w14:textId="77777777" w:rsidR="004C68E2" w:rsidRPr="00EE2083" w:rsidRDefault="004C68E2" w:rsidP="00EE2083"/>
    <w:sectPr w:rsidR="004C68E2" w:rsidRPr="00EE2083" w:rsidSect="003E765B">
      <w:footerReference w:type="first" r:id="rId8"/>
      <w:pgSz w:w="11906" w:h="16838"/>
      <w:pgMar w:top="851" w:right="1021" w:bottom="1134" w:left="1134" w:header="709" w:footer="709" w:gutter="0"/>
      <w:pgNumType w:start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CA85AB5" w14:textId="77777777" w:rsidR="00946677" w:rsidRDefault="00946677" w:rsidP="00C95DED">
      <w:pPr>
        <w:spacing w:after="0" w:line="240" w:lineRule="auto"/>
      </w:pPr>
      <w:r>
        <w:separator/>
      </w:r>
    </w:p>
  </w:endnote>
  <w:endnote w:type="continuationSeparator" w:id="0">
    <w:p w14:paraId="3F58663B" w14:textId="77777777" w:rsidR="00946677" w:rsidRDefault="00946677" w:rsidP="00C95DE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StarSymbol">
    <w:altName w:val="Arial Unicode MS"/>
    <w:charset w:val="02"/>
    <w:family w:val="auto"/>
    <w:pitch w:val="default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95C37CD" w14:textId="77777777" w:rsidR="006C1C06" w:rsidRPr="00C95DED" w:rsidRDefault="006C1C06">
    <w:pPr>
      <w:pStyle w:val="Stopka"/>
      <w:rPr>
        <w:rFonts w:ascii="Arial" w:hAnsi="Arial" w:cs="Arial"/>
        <w:i/>
      </w:rPr>
    </w:pPr>
    <w:r>
      <w:rPr>
        <w:rFonts w:ascii="Arial" w:hAnsi="Arial" w:cs="Arial"/>
        <w:i/>
      </w:rPr>
      <w:t>Przygotował: Stanisław Jastrzębski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006B971" w14:textId="77777777" w:rsidR="00946677" w:rsidRDefault="00946677" w:rsidP="00C95DED">
      <w:pPr>
        <w:spacing w:after="0" w:line="240" w:lineRule="auto"/>
      </w:pPr>
      <w:r>
        <w:separator/>
      </w:r>
    </w:p>
  </w:footnote>
  <w:footnote w:type="continuationSeparator" w:id="0">
    <w:p w14:paraId="108A882A" w14:textId="77777777" w:rsidR="00946677" w:rsidRDefault="00946677" w:rsidP="00C95DED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000000C"/>
    <w:multiLevelType w:val="singleLevel"/>
    <w:tmpl w:val="436A95F4"/>
    <w:name w:val="WW8Num12"/>
    <w:lvl w:ilvl="0">
      <w:start w:val="1"/>
      <w:numFmt w:val="decimal"/>
      <w:lvlText w:val="%1)"/>
      <w:lvlJc w:val="left"/>
      <w:pPr>
        <w:tabs>
          <w:tab w:val="num" w:pos="1363"/>
        </w:tabs>
        <w:ind w:left="1363" w:hanging="283"/>
      </w:pPr>
      <w:rPr>
        <w:rFonts w:ascii="Arial" w:eastAsia="Times New Roman" w:hAnsi="Arial" w:cs="Arial"/>
      </w:rPr>
    </w:lvl>
  </w:abstractNum>
  <w:abstractNum w:abstractNumId="2" w15:restartNumberingAfterBreak="0">
    <w:nsid w:val="0000000D"/>
    <w:multiLevelType w:val="singleLevel"/>
    <w:tmpl w:val="866C3E22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color w:val="FF0000"/>
      </w:rPr>
    </w:lvl>
  </w:abstractNum>
  <w:abstractNum w:abstractNumId="3" w15:restartNumberingAfterBreak="0">
    <w:nsid w:val="00000010"/>
    <w:multiLevelType w:val="multilevel"/>
    <w:tmpl w:val="00000010"/>
    <w:name w:val="WW8Num1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2)"/>
      <w:lvlJc w:val="left"/>
      <w:pPr>
        <w:tabs>
          <w:tab w:val="num" w:pos="720"/>
        </w:tabs>
        <w:ind w:left="720" w:hanging="266"/>
      </w:pPr>
    </w:lvl>
    <w:lvl w:ilvl="2">
      <w:start w:val="1"/>
      <w:numFmt w:val="bullet"/>
      <w:lvlText w:val=""/>
      <w:lvlJc w:val="left"/>
      <w:pPr>
        <w:tabs>
          <w:tab w:val="num" w:pos="1080"/>
        </w:tabs>
        <w:ind w:left="1080" w:hanging="173"/>
      </w:pPr>
      <w:rPr>
        <w:rFonts w:ascii="Symbol" w:hAnsi="Symbol"/>
        <w:color w:val="auto"/>
        <w:sz w:val="28"/>
      </w:r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4" w15:restartNumberingAfterBreak="0">
    <w:nsid w:val="00000013"/>
    <w:multiLevelType w:val="multilevel"/>
    <w:tmpl w:val="00000013"/>
    <w:name w:val="WW8Num19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2)"/>
      <w:lvlJc w:val="left"/>
      <w:pPr>
        <w:tabs>
          <w:tab w:val="num" w:pos="720"/>
        </w:tabs>
        <w:ind w:left="720" w:hanging="266"/>
      </w:pPr>
    </w:lvl>
    <w:lvl w:ilvl="2">
      <w:start w:val="1"/>
      <w:numFmt w:val="bullet"/>
      <w:lvlText w:val=""/>
      <w:lvlJc w:val="left"/>
      <w:pPr>
        <w:tabs>
          <w:tab w:val="num" w:pos="1080"/>
        </w:tabs>
        <w:ind w:left="1080" w:hanging="173"/>
      </w:pPr>
      <w:rPr>
        <w:rFonts w:ascii="Symbol" w:hAnsi="Symbol"/>
        <w:color w:val="auto"/>
        <w:sz w:val="28"/>
      </w:r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5" w15:restartNumberingAfterBreak="0">
    <w:nsid w:val="00000017"/>
    <w:multiLevelType w:val="multilevel"/>
    <w:tmpl w:val="00000017"/>
    <w:name w:val="WW8Num23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2)"/>
      <w:lvlJc w:val="left"/>
      <w:pPr>
        <w:tabs>
          <w:tab w:val="num" w:pos="792"/>
        </w:tabs>
        <w:ind w:left="792" w:hanging="432"/>
      </w:pPr>
    </w:lvl>
    <w:lvl w:ilvl="2">
      <w:start w:val="1"/>
      <w:numFmt w:val="bullet"/>
      <w:lvlText w:val=""/>
      <w:lvlJc w:val="left"/>
      <w:pPr>
        <w:tabs>
          <w:tab w:val="num" w:pos="1224"/>
        </w:tabs>
        <w:ind w:left="1224" w:hanging="90"/>
      </w:pPr>
      <w:rPr>
        <w:rFonts w:ascii="Symbol" w:hAnsi="Symbol"/>
        <w:color w:val="auto"/>
        <w:sz w:val="28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232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736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744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4320" w:hanging="1440"/>
      </w:pPr>
    </w:lvl>
  </w:abstractNum>
  <w:abstractNum w:abstractNumId="6" w15:restartNumberingAfterBreak="0">
    <w:nsid w:val="0000001A"/>
    <w:multiLevelType w:val="multilevel"/>
    <w:tmpl w:val="0000001A"/>
    <w:lvl w:ilvl="0">
      <w:start w:val="1"/>
      <w:numFmt w:val="decimal"/>
      <w:lvlText w:val="%1."/>
      <w:lvlJc w:val="left"/>
      <w:pPr>
        <w:tabs>
          <w:tab w:val="num" w:pos="283"/>
        </w:tabs>
        <w:ind w:left="283" w:hanging="283"/>
      </w:pPr>
    </w:lvl>
    <w:lvl w:ilvl="1">
      <w:start w:val="1"/>
      <w:numFmt w:val="decimal"/>
      <w:lvlText w:val="%2."/>
      <w:lvlJc w:val="left"/>
      <w:pPr>
        <w:tabs>
          <w:tab w:val="num" w:pos="567"/>
        </w:tabs>
        <w:ind w:left="567" w:hanging="283"/>
      </w:pPr>
    </w:lvl>
    <w:lvl w:ilvl="2">
      <w:start w:val="1"/>
      <w:numFmt w:val="decimal"/>
      <w:lvlText w:val="%3."/>
      <w:lvlJc w:val="left"/>
      <w:pPr>
        <w:tabs>
          <w:tab w:val="num" w:pos="850"/>
        </w:tabs>
        <w:ind w:left="850" w:hanging="283"/>
      </w:pPr>
    </w:lvl>
    <w:lvl w:ilvl="3">
      <w:start w:val="1"/>
      <w:numFmt w:val="decimal"/>
      <w:lvlText w:val="%4."/>
      <w:lvlJc w:val="left"/>
      <w:pPr>
        <w:tabs>
          <w:tab w:val="num" w:pos="1134"/>
        </w:tabs>
        <w:ind w:left="1134" w:hanging="283"/>
      </w:pPr>
    </w:lvl>
    <w:lvl w:ilvl="4">
      <w:start w:val="1"/>
      <w:numFmt w:val="decimal"/>
      <w:lvlText w:val="%5."/>
      <w:lvlJc w:val="left"/>
      <w:pPr>
        <w:tabs>
          <w:tab w:val="num" w:pos="1417"/>
        </w:tabs>
        <w:ind w:left="1417" w:hanging="283"/>
      </w:pPr>
    </w:lvl>
    <w:lvl w:ilvl="5">
      <w:start w:val="1"/>
      <w:numFmt w:val="decimal"/>
      <w:lvlText w:val="%6."/>
      <w:lvlJc w:val="left"/>
      <w:pPr>
        <w:tabs>
          <w:tab w:val="num" w:pos="1701"/>
        </w:tabs>
        <w:ind w:left="1701" w:hanging="283"/>
      </w:pPr>
    </w:lvl>
    <w:lvl w:ilvl="6">
      <w:start w:val="1"/>
      <w:numFmt w:val="decimal"/>
      <w:lvlText w:val="%7."/>
      <w:lvlJc w:val="left"/>
      <w:pPr>
        <w:tabs>
          <w:tab w:val="num" w:pos="1984"/>
        </w:tabs>
        <w:ind w:left="1984" w:hanging="283"/>
      </w:pPr>
    </w:lvl>
    <w:lvl w:ilvl="7">
      <w:start w:val="1"/>
      <w:numFmt w:val="decimal"/>
      <w:lvlText w:val="%8."/>
      <w:lvlJc w:val="left"/>
      <w:pPr>
        <w:tabs>
          <w:tab w:val="num" w:pos="2268"/>
        </w:tabs>
        <w:ind w:left="2268" w:hanging="283"/>
      </w:pPr>
    </w:lvl>
    <w:lvl w:ilvl="8">
      <w:start w:val="1"/>
      <w:numFmt w:val="decimal"/>
      <w:lvlText w:val="%9."/>
      <w:lvlJc w:val="left"/>
      <w:pPr>
        <w:tabs>
          <w:tab w:val="num" w:pos="2551"/>
        </w:tabs>
        <w:ind w:left="2551" w:hanging="283"/>
      </w:pPr>
    </w:lvl>
  </w:abstractNum>
  <w:abstractNum w:abstractNumId="7" w15:restartNumberingAfterBreak="0">
    <w:nsid w:val="0000001B"/>
    <w:multiLevelType w:val="singleLevel"/>
    <w:tmpl w:val="4B9C2B5C"/>
    <w:name w:val="WW8Num27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b w:val="0"/>
        <w:color w:val="auto"/>
      </w:rPr>
    </w:lvl>
  </w:abstractNum>
  <w:abstractNum w:abstractNumId="8" w15:restartNumberingAfterBreak="0">
    <w:nsid w:val="0000001D"/>
    <w:multiLevelType w:val="singleLevel"/>
    <w:tmpl w:val="0000001D"/>
    <w:name w:val="WW8Num29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0000001E"/>
    <w:multiLevelType w:val="multilevel"/>
    <w:tmpl w:val="0000001E"/>
    <w:lvl w:ilvl="0">
      <w:start w:val="1"/>
      <w:numFmt w:val="decimal"/>
      <w:lvlText w:val="%1."/>
      <w:lvlJc w:val="left"/>
      <w:pPr>
        <w:tabs>
          <w:tab w:val="num" w:pos="283"/>
        </w:tabs>
        <w:ind w:left="283" w:hanging="283"/>
      </w:pPr>
    </w:lvl>
    <w:lvl w:ilvl="1">
      <w:start w:val="1"/>
      <w:numFmt w:val="decimal"/>
      <w:lvlText w:val="%2."/>
      <w:lvlJc w:val="left"/>
      <w:pPr>
        <w:tabs>
          <w:tab w:val="num" w:pos="566"/>
        </w:tabs>
        <w:ind w:left="566" w:hanging="283"/>
      </w:pPr>
    </w:lvl>
    <w:lvl w:ilvl="2">
      <w:start w:val="1"/>
      <w:numFmt w:val="decimal"/>
      <w:lvlText w:val="%3."/>
      <w:lvlJc w:val="left"/>
      <w:pPr>
        <w:tabs>
          <w:tab w:val="num" w:pos="849"/>
        </w:tabs>
        <w:ind w:left="849" w:hanging="283"/>
      </w:pPr>
    </w:lvl>
    <w:lvl w:ilvl="3">
      <w:start w:val="1"/>
      <w:numFmt w:val="decimal"/>
      <w:lvlText w:val="%4."/>
      <w:lvlJc w:val="left"/>
      <w:pPr>
        <w:tabs>
          <w:tab w:val="num" w:pos="1132"/>
        </w:tabs>
        <w:ind w:left="1132" w:hanging="283"/>
      </w:pPr>
    </w:lvl>
    <w:lvl w:ilvl="4">
      <w:start w:val="1"/>
      <w:numFmt w:val="decimal"/>
      <w:lvlText w:val="%5."/>
      <w:lvlJc w:val="left"/>
      <w:pPr>
        <w:tabs>
          <w:tab w:val="num" w:pos="1415"/>
        </w:tabs>
        <w:ind w:left="1415" w:hanging="283"/>
      </w:pPr>
    </w:lvl>
    <w:lvl w:ilvl="5">
      <w:start w:val="1"/>
      <w:numFmt w:val="decimal"/>
      <w:lvlText w:val="%6."/>
      <w:lvlJc w:val="left"/>
      <w:pPr>
        <w:tabs>
          <w:tab w:val="num" w:pos="1698"/>
        </w:tabs>
        <w:ind w:left="1698" w:hanging="283"/>
      </w:pPr>
    </w:lvl>
    <w:lvl w:ilvl="6">
      <w:start w:val="1"/>
      <w:numFmt w:val="decimal"/>
      <w:lvlText w:val="%7."/>
      <w:lvlJc w:val="left"/>
      <w:pPr>
        <w:tabs>
          <w:tab w:val="num" w:pos="1981"/>
        </w:tabs>
        <w:ind w:left="1981" w:hanging="283"/>
      </w:pPr>
    </w:lvl>
    <w:lvl w:ilvl="7">
      <w:start w:val="1"/>
      <w:numFmt w:val="decimal"/>
      <w:lvlText w:val="%8."/>
      <w:lvlJc w:val="left"/>
      <w:pPr>
        <w:tabs>
          <w:tab w:val="num" w:pos="2264"/>
        </w:tabs>
        <w:ind w:left="2264" w:hanging="283"/>
      </w:pPr>
    </w:lvl>
    <w:lvl w:ilvl="8">
      <w:start w:val="1"/>
      <w:numFmt w:val="decimal"/>
      <w:lvlText w:val="%9."/>
      <w:lvlJc w:val="left"/>
      <w:pPr>
        <w:tabs>
          <w:tab w:val="num" w:pos="2547"/>
        </w:tabs>
        <w:ind w:left="2547" w:hanging="283"/>
      </w:pPr>
    </w:lvl>
  </w:abstractNum>
  <w:abstractNum w:abstractNumId="10" w15:restartNumberingAfterBreak="0">
    <w:nsid w:val="00000021"/>
    <w:multiLevelType w:val="singleLevel"/>
    <w:tmpl w:val="74CA0BD2"/>
    <w:lvl w:ilvl="0">
      <w:start w:val="1"/>
      <w:numFmt w:val="lowerLetter"/>
      <w:lvlText w:val="%1)"/>
      <w:lvlJc w:val="left"/>
      <w:pPr>
        <w:ind w:left="644" w:hanging="360"/>
      </w:pPr>
      <w:rPr>
        <w:i w:val="0"/>
        <w:sz w:val="20"/>
        <w:szCs w:val="20"/>
      </w:rPr>
    </w:lvl>
  </w:abstractNum>
  <w:abstractNum w:abstractNumId="11" w15:restartNumberingAfterBreak="0">
    <w:nsid w:val="00000026"/>
    <w:multiLevelType w:val="multilevel"/>
    <w:tmpl w:val="00000026"/>
    <w:name w:val="WW8Num3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</w:lvl>
    <w:lvl w:ilvl="1">
      <w:start w:val="1"/>
      <w:numFmt w:val="lowerLetter"/>
      <w:lvlText w:val="%2)"/>
      <w:lvlJc w:val="left"/>
      <w:pPr>
        <w:tabs>
          <w:tab w:val="num" w:pos="624"/>
        </w:tabs>
        <w:ind w:left="624" w:hanging="340"/>
      </w:pPr>
    </w:lvl>
    <w:lvl w:ilvl="2">
      <w:start w:val="1"/>
      <w:numFmt w:val="none"/>
      <w:suff w:val="nothing"/>
      <w:lvlText w:val="-"/>
      <w:lvlJc w:val="left"/>
      <w:pPr>
        <w:tabs>
          <w:tab w:val="num" w:pos="964"/>
        </w:tabs>
        <w:ind w:left="964" w:hanging="340"/>
      </w:pPr>
    </w:lvl>
    <w:lvl w:ilvl="3">
      <w:start w:val="1"/>
      <w:numFmt w:val="lowerLetter"/>
      <w:lvlText w:val="%4)"/>
      <w:lvlJc w:val="left"/>
      <w:pPr>
        <w:tabs>
          <w:tab w:val="num" w:pos="1304"/>
        </w:tabs>
        <w:ind w:left="1304" w:hanging="340"/>
      </w:pPr>
    </w:lvl>
    <w:lvl w:ilvl="4">
      <w:start w:val="1"/>
      <w:numFmt w:val="decimal"/>
      <w:lvlText w:val="(%5)"/>
      <w:lvlJc w:val="left"/>
      <w:pPr>
        <w:tabs>
          <w:tab w:val="num" w:pos="2012"/>
        </w:tabs>
        <w:ind w:left="2012" w:hanging="708"/>
      </w:pPr>
    </w:lvl>
    <w:lvl w:ilvl="5">
      <w:start w:val="1"/>
      <w:numFmt w:val="lowerLetter"/>
      <w:lvlText w:val="(%6)"/>
      <w:lvlJc w:val="left"/>
      <w:pPr>
        <w:tabs>
          <w:tab w:val="num" w:pos="2720"/>
        </w:tabs>
        <w:ind w:left="2720" w:hanging="708"/>
      </w:pPr>
    </w:lvl>
    <w:lvl w:ilvl="6">
      <w:start w:val="1"/>
      <w:numFmt w:val="lowerRoman"/>
      <w:lvlText w:val="(%7)"/>
      <w:lvlJc w:val="left"/>
      <w:pPr>
        <w:tabs>
          <w:tab w:val="num" w:pos="3428"/>
        </w:tabs>
        <w:ind w:left="3428" w:hanging="708"/>
      </w:pPr>
    </w:lvl>
    <w:lvl w:ilvl="7">
      <w:start w:val="1"/>
      <w:numFmt w:val="lowerLetter"/>
      <w:lvlText w:val="(%8)"/>
      <w:lvlJc w:val="left"/>
      <w:pPr>
        <w:tabs>
          <w:tab w:val="num" w:pos="4136"/>
        </w:tabs>
        <w:ind w:left="4136" w:hanging="708"/>
      </w:pPr>
    </w:lvl>
    <w:lvl w:ilvl="8">
      <w:start w:val="1"/>
      <w:numFmt w:val="lowerRoman"/>
      <w:lvlText w:val="(%9)"/>
      <w:lvlJc w:val="left"/>
      <w:pPr>
        <w:tabs>
          <w:tab w:val="num" w:pos="4844"/>
        </w:tabs>
        <w:ind w:left="4844" w:hanging="708"/>
      </w:pPr>
    </w:lvl>
  </w:abstractNum>
  <w:abstractNum w:abstractNumId="12" w15:restartNumberingAfterBreak="0">
    <w:nsid w:val="00000027"/>
    <w:multiLevelType w:val="multilevel"/>
    <w:tmpl w:val="4FAE4C16"/>
    <w:name w:val="WW8Num39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2)"/>
      <w:lvlJc w:val="left"/>
      <w:pPr>
        <w:tabs>
          <w:tab w:val="num" w:pos="814"/>
        </w:tabs>
        <w:ind w:left="814" w:hanging="360"/>
      </w:pPr>
      <w:rPr>
        <w:rFonts w:ascii="Arial" w:eastAsia="Times New Roman" w:hAnsi="Arial" w:cs="Arial"/>
      </w:rPr>
    </w:lvl>
    <w:lvl w:ilvl="2">
      <w:start w:val="1"/>
      <w:numFmt w:val="bullet"/>
      <w:lvlText w:val=""/>
      <w:lvlJc w:val="left"/>
      <w:pPr>
        <w:tabs>
          <w:tab w:val="num" w:pos="1080"/>
        </w:tabs>
        <w:ind w:left="1080" w:hanging="173"/>
      </w:pPr>
      <w:rPr>
        <w:rFonts w:ascii="Symbol" w:hAnsi="Symbol"/>
        <w:color w:val="auto"/>
        <w:sz w:val="28"/>
      </w:r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13" w15:restartNumberingAfterBreak="0">
    <w:nsid w:val="00000029"/>
    <w:multiLevelType w:val="multilevel"/>
    <w:tmpl w:val="00000029"/>
    <w:name w:val="WW8Num41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2)"/>
      <w:lvlJc w:val="left"/>
      <w:pPr>
        <w:tabs>
          <w:tab w:val="num" w:pos="720"/>
        </w:tabs>
        <w:ind w:left="720" w:hanging="266"/>
      </w:pPr>
    </w:lvl>
    <w:lvl w:ilvl="2">
      <w:start w:val="1"/>
      <w:numFmt w:val="bullet"/>
      <w:lvlText w:val=""/>
      <w:lvlJc w:val="left"/>
      <w:pPr>
        <w:tabs>
          <w:tab w:val="num" w:pos="1080"/>
        </w:tabs>
        <w:ind w:left="1080" w:hanging="173"/>
      </w:pPr>
      <w:rPr>
        <w:rFonts w:ascii="Symbol" w:hAnsi="Symbol"/>
        <w:color w:val="auto"/>
        <w:sz w:val="28"/>
      </w:r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14" w15:restartNumberingAfterBreak="0">
    <w:nsid w:val="0000002B"/>
    <w:multiLevelType w:val="singleLevel"/>
    <w:tmpl w:val="0000002B"/>
    <w:name w:val="WW8Num43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15" w15:restartNumberingAfterBreak="0">
    <w:nsid w:val="0000002E"/>
    <w:multiLevelType w:val="singleLevel"/>
    <w:tmpl w:val="0000002E"/>
    <w:name w:val="WW8Num46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6" w15:restartNumberingAfterBreak="0">
    <w:nsid w:val="00000030"/>
    <w:multiLevelType w:val="multilevel"/>
    <w:tmpl w:val="00000030"/>
    <w:lvl w:ilvl="0">
      <w:start w:val="18"/>
      <w:numFmt w:val="upperRoman"/>
      <w:lvlText w:val="%1."/>
      <w:lvlJc w:val="left"/>
      <w:pPr>
        <w:tabs>
          <w:tab w:val="num" w:pos="283"/>
        </w:tabs>
        <w:ind w:left="283" w:hanging="283"/>
      </w:pPr>
    </w:lvl>
    <w:lvl w:ilvl="1">
      <w:start w:val="1"/>
      <w:numFmt w:val="decimal"/>
      <w:lvlText w:val="%2."/>
      <w:lvlJc w:val="left"/>
      <w:pPr>
        <w:tabs>
          <w:tab w:val="num" w:pos="567"/>
        </w:tabs>
        <w:ind w:left="567" w:hanging="283"/>
      </w:pPr>
    </w:lvl>
    <w:lvl w:ilvl="2">
      <w:start w:val="1"/>
      <w:numFmt w:val="decimal"/>
      <w:lvlText w:val="%3."/>
      <w:lvlJc w:val="left"/>
      <w:pPr>
        <w:tabs>
          <w:tab w:val="num" w:pos="850"/>
        </w:tabs>
        <w:ind w:left="850" w:hanging="283"/>
      </w:pPr>
    </w:lvl>
    <w:lvl w:ilvl="3">
      <w:start w:val="1"/>
      <w:numFmt w:val="decimal"/>
      <w:lvlText w:val="%4."/>
      <w:lvlJc w:val="left"/>
      <w:pPr>
        <w:tabs>
          <w:tab w:val="num" w:pos="1134"/>
        </w:tabs>
        <w:ind w:left="1134" w:hanging="283"/>
      </w:pPr>
    </w:lvl>
    <w:lvl w:ilvl="4">
      <w:start w:val="1"/>
      <w:numFmt w:val="decimal"/>
      <w:lvlText w:val="%5."/>
      <w:lvlJc w:val="left"/>
      <w:pPr>
        <w:tabs>
          <w:tab w:val="num" w:pos="1417"/>
        </w:tabs>
        <w:ind w:left="1417" w:hanging="283"/>
      </w:pPr>
    </w:lvl>
    <w:lvl w:ilvl="5">
      <w:start w:val="1"/>
      <w:numFmt w:val="decimal"/>
      <w:lvlText w:val="%6."/>
      <w:lvlJc w:val="left"/>
      <w:pPr>
        <w:tabs>
          <w:tab w:val="num" w:pos="1701"/>
        </w:tabs>
        <w:ind w:left="1701" w:hanging="283"/>
      </w:pPr>
    </w:lvl>
    <w:lvl w:ilvl="6">
      <w:start w:val="1"/>
      <w:numFmt w:val="decimal"/>
      <w:lvlText w:val="%7."/>
      <w:lvlJc w:val="left"/>
      <w:pPr>
        <w:tabs>
          <w:tab w:val="num" w:pos="1984"/>
        </w:tabs>
        <w:ind w:left="1984" w:hanging="283"/>
      </w:pPr>
    </w:lvl>
    <w:lvl w:ilvl="7">
      <w:start w:val="1"/>
      <w:numFmt w:val="decimal"/>
      <w:lvlText w:val="%8."/>
      <w:lvlJc w:val="left"/>
      <w:pPr>
        <w:tabs>
          <w:tab w:val="num" w:pos="2268"/>
        </w:tabs>
        <w:ind w:left="2268" w:hanging="283"/>
      </w:pPr>
    </w:lvl>
    <w:lvl w:ilvl="8">
      <w:start w:val="1"/>
      <w:numFmt w:val="decimal"/>
      <w:lvlText w:val="%9."/>
      <w:lvlJc w:val="left"/>
      <w:pPr>
        <w:tabs>
          <w:tab w:val="num" w:pos="2551"/>
        </w:tabs>
        <w:ind w:left="2551" w:hanging="283"/>
      </w:pPr>
    </w:lvl>
  </w:abstractNum>
  <w:abstractNum w:abstractNumId="17" w15:restartNumberingAfterBreak="0">
    <w:nsid w:val="00000040"/>
    <w:multiLevelType w:val="multilevel"/>
    <w:tmpl w:val="00000040"/>
    <w:lvl w:ilvl="0">
      <w:start w:val="1"/>
      <w:numFmt w:val="decimal"/>
      <w:lvlText w:val="%1."/>
      <w:lvlJc w:val="left"/>
      <w:pPr>
        <w:tabs>
          <w:tab w:val="num" w:pos="283"/>
        </w:tabs>
        <w:ind w:left="283" w:hanging="283"/>
      </w:pPr>
    </w:lvl>
    <w:lvl w:ilvl="1">
      <w:start w:val="1"/>
      <w:numFmt w:val="decimal"/>
      <w:lvlText w:val="%2."/>
      <w:lvlJc w:val="left"/>
      <w:pPr>
        <w:tabs>
          <w:tab w:val="num" w:pos="567"/>
        </w:tabs>
        <w:ind w:left="567" w:hanging="283"/>
      </w:pPr>
    </w:lvl>
    <w:lvl w:ilvl="2">
      <w:start w:val="1"/>
      <w:numFmt w:val="decimal"/>
      <w:lvlText w:val="%3."/>
      <w:lvlJc w:val="left"/>
      <w:pPr>
        <w:tabs>
          <w:tab w:val="num" w:pos="850"/>
        </w:tabs>
        <w:ind w:left="850" w:hanging="283"/>
      </w:pPr>
    </w:lvl>
    <w:lvl w:ilvl="3">
      <w:start w:val="1"/>
      <w:numFmt w:val="decimal"/>
      <w:lvlText w:val="%4."/>
      <w:lvlJc w:val="left"/>
      <w:pPr>
        <w:tabs>
          <w:tab w:val="num" w:pos="1134"/>
        </w:tabs>
        <w:ind w:left="1134" w:hanging="283"/>
      </w:pPr>
    </w:lvl>
    <w:lvl w:ilvl="4">
      <w:start w:val="1"/>
      <w:numFmt w:val="decimal"/>
      <w:lvlText w:val="%5."/>
      <w:lvlJc w:val="left"/>
      <w:pPr>
        <w:tabs>
          <w:tab w:val="num" w:pos="1417"/>
        </w:tabs>
        <w:ind w:left="1417" w:hanging="283"/>
      </w:pPr>
    </w:lvl>
    <w:lvl w:ilvl="5">
      <w:start w:val="1"/>
      <w:numFmt w:val="decimal"/>
      <w:lvlText w:val="%6."/>
      <w:lvlJc w:val="left"/>
      <w:pPr>
        <w:tabs>
          <w:tab w:val="num" w:pos="1701"/>
        </w:tabs>
        <w:ind w:left="1701" w:hanging="283"/>
      </w:pPr>
    </w:lvl>
    <w:lvl w:ilvl="6">
      <w:start w:val="1"/>
      <w:numFmt w:val="decimal"/>
      <w:lvlText w:val="%7."/>
      <w:lvlJc w:val="left"/>
      <w:pPr>
        <w:tabs>
          <w:tab w:val="num" w:pos="1984"/>
        </w:tabs>
        <w:ind w:left="1984" w:hanging="283"/>
      </w:pPr>
    </w:lvl>
    <w:lvl w:ilvl="7">
      <w:start w:val="1"/>
      <w:numFmt w:val="decimal"/>
      <w:lvlText w:val="%8."/>
      <w:lvlJc w:val="left"/>
      <w:pPr>
        <w:tabs>
          <w:tab w:val="num" w:pos="2268"/>
        </w:tabs>
        <w:ind w:left="2268" w:hanging="283"/>
      </w:pPr>
    </w:lvl>
    <w:lvl w:ilvl="8">
      <w:start w:val="1"/>
      <w:numFmt w:val="decimal"/>
      <w:lvlText w:val="%9."/>
      <w:lvlJc w:val="left"/>
      <w:pPr>
        <w:tabs>
          <w:tab w:val="num" w:pos="2551"/>
        </w:tabs>
        <w:ind w:left="2551" w:hanging="283"/>
      </w:pPr>
    </w:lvl>
  </w:abstractNum>
  <w:abstractNum w:abstractNumId="18" w15:restartNumberingAfterBreak="0">
    <w:nsid w:val="00000046"/>
    <w:multiLevelType w:val="multilevel"/>
    <w:tmpl w:val="00000046"/>
    <w:lvl w:ilvl="0">
      <w:start w:val="1"/>
      <w:numFmt w:val="decimal"/>
      <w:lvlText w:val="%1."/>
      <w:lvlJc w:val="left"/>
      <w:pPr>
        <w:tabs>
          <w:tab w:val="num" w:pos="283"/>
        </w:tabs>
        <w:ind w:left="283" w:hanging="283"/>
      </w:pPr>
    </w:lvl>
    <w:lvl w:ilvl="1">
      <w:start w:val="1"/>
      <w:numFmt w:val="decimal"/>
      <w:lvlText w:val="%2."/>
      <w:lvlJc w:val="left"/>
      <w:pPr>
        <w:tabs>
          <w:tab w:val="num" w:pos="566"/>
        </w:tabs>
        <w:ind w:left="566" w:hanging="283"/>
      </w:pPr>
    </w:lvl>
    <w:lvl w:ilvl="2">
      <w:start w:val="1"/>
      <w:numFmt w:val="decimal"/>
      <w:lvlText w:val="%3."/>
      <w:lvlJc w:val="left"/>
      <w:pPr>
        <w:tabs>
          <w:tab w:val="num" w:pos="849"/>
        </w:tabs>
        <w:ind w:left="849" w:hanging="283"/>
      </w:pPr>
    </w:lvl>
    <w:lvl w:ilvl="3">
      <w:start w:val="1"/>
      <w:numFmt w:val="decimal"/>
      <w:lvlText w:val="%4."/>
      <w:lvlJc w:val="left"/>
      <w:pPr>
        <w:tabs>
          <w:tab w:val="num" w:pos="1132"/>
        </w:tabs>
        <w:ind w:left="1132" w:hanging="283"/>
      </w:pPr>
    </w:lvl>
    <w:lvl w:ilvl="4">
      <w:start w:val="1"/>
      <w:numFmt w:val="decimal"/>
      <w:lvlText w:val="%5."/>
      <w:lvlJc w:val="left"/>
      <w:pPr>
        <w:tabs>
          <w:tab w:val="num" w:pos="1415"/>
        </w:tabs>
        <w:ind w:left="1415" w:hanging="283"/>
      </w:pPr>
    </w:lvl>
    <w:lvl w:ilvl="5">
      <w:start w:val="1"/>
      <w:numFmt w:val="decimal"/>
      <w:lvlText w:val="%6."/>
      <w:lvlJc w:val="left"/>
      <w:pPr>
        <w:tabs>
          <w:tab w:val="num" w:pos="1698"/>
        </w:tabs>
        <w:ind w:left="1698" w:hanging="283"/>
      </w:pPr>
    </w:lvl>
    <w:lvl w:ilvl="6">
      <w:start w:val="1"/>
      <w:numFmt w:val="decimal"/>
      <w:lvlText w:val="%7."/>
      <w:lvlJc w:val="left"/>
      <w:pPr>
        <w:tabs>
          <w:tab w:val="num" w:pos="1981"/>
        </w:tabs>
        <w:ind w:left="1981" w:hanging="283"/>
      </w:pPr>
    </w:lvl>
    <w:lvl w:ilvl="7">
      <w:start w:val="1"/>
      <w:numFmt w:val="decimal"/>
      <w:lvlText w:val="%8."/>
      <w:lvlJc w:val="left"/>
      <w:pPr>
        <w:tabs>
          <w:tab w:val="num" w:pos="2264"/>
        </w:tabs>
        <w:ind w:left="2264" w:hanging="283"/>
      </w:pPr>
    </w:lvl>
    <w:lvl w:ilvl="8">
      <w:start w:val="1"/>
      <w:numFmt w:val="decimal"/>
      <w:lvlText w:val="%9."/>
      <w:lvlJc w:val="left"/>
      <w:pPr>
        <w:tabs>
          <w:tab w:val="num" w:pos="2547"/>
        </w:tabs>
        <w:ind w:left="2547" w:hanging="283"/>
      </w:pPr>
    </w:lvl>
  </w:abstractNum>
  <w:abstractNum w:abstractNumId="19" w15:restartNumberingAfterBreak="0">
    <w:nsid w:val="03FA2A1C"/>
    <w:multiLevelType w:val="hybridMultilevel"/>
    <w:tmpl w:val="6FF6D0FC"/>
    <w:lvl w:ilvl="0" w:tplc="04150019">
      <w:start w:val="1"/>
      <w:numFmt w:val="lowerLetter"/>
      <w:lvlText w:val="%1."/>
      <w:lvlJc w:val="left"/>
      <w:pPr>
        <w:ind w:left="1920" w:hanging="360"/>
      </w:pPr>
    </w:lvl>
    <w:lvl w:ilvl="1" w:tplc="04150019" w:tentative="1">
      <w:start w:val="1"/>
      <w:numFmt w:val="lowerLetter"/>
      <w:lvlText w:val="%2."/>
      <w:lvlJc w:val="left"/>
      <w:pPr>
        <w:ind w:left="2640" w:hanging="360"/>
      </w:pPr>
    </w:lvl>
    <w:lvl w:ilvl="2" w:tplc="0415001B" w:tentative="1">
      <w:start w:val="1"/>
      <w:numFmt w:val="lowerRoman"/>
      <w:lvlText w:val="%3."/>
      <w:lvlJc w:val="right"/>
      <w:pPr>
        <w:ind w:left="3360" w:hanging="180"/>
      </w:pPr>
    </w:lvl>
    <w:lvl w:ilvl="3" w:tplc="0415000F" w:tentative="1">
      <w:start w:val="1"/>
      <w:numFmt w:val="decimal"/>
      <w:lvlText w:val="%4."/>
      <w:lvlJc w:val="left"/>
      <w:pPr>
        <w:ind w:left="4080" w:hanging="360"/>
      </w:pPr>
    </w:lvl>
    <w:lvl w:ilvl="4" w:tplc="04150019" w:tentative="1">
      <w:start w:val="1"/>
      <w:numFmt w:val="lowerLetter"/>
      <w:lvlText w:val="%5."/>
      <w:lvlJc w:val="left"/>
      <w:pPr>
        <w:ind w:left="4800" w:hanging="360"/>
      </w:pPr>
    </w:lvl>
    <w:lvl w:ilvl="5" w:tplc="0415001B" w:tentative="1">
      <w:start w:val="1"/>
      <w:numFmt w:val="lowerRoman"/>
      <w:lvlText w:val="%6."/>
      <w:lvlJc w:val="right"/>
      <w:pPr>
        <w:ind w:left="5520" w:hanging="180"/>
      </w:pPr>
    </w:lvl>
    <w:lvl w:ilvl="6" w:tplc="0415000F" w:tentative="1">
      <w:start w:val="1"/>
      <w:numFmt w:val="decimal"/>
      <w:lvlText w:val="%7."/>
      <w:lvlJc w:val="left"/>
      <w:pPr>
        <w:ind w:left="6240" w:hanging="360"/>
      </w:pPr>
    </w:lvl>
    <w:lvl w:ilvl="7" w:tplc="04150019" w:tentative="1">
      <w:start w:val="1"/>
      <w:numFmt w:val="lowerLetter"/>
      <w:lvlText w:val="%8."/>
      <w:lvlJc w:val="left"/>
      <w:pPr>
        <w:ind w:left="6960" w:hanging="360"/>
      </w:pPr>
    </w:lvl>
    <w:lvl w:ilvl="8" w:tplc="0415001B" w:tentative="1">
      <w:start w:val="1"/>
      <w:numFmt w:val="lowerRoman"/>
      <w:lvlText w:val="%9."/>
      <w:lvlJc w:val="right"/>
      <w:pPr>
        <w:ind w:left="7680" w:hanging="180"/>
      </w:pPr>
    </w:lvl>
  </w:abstractNum>
  <w:abstractNum w:abstractNumId="20" w15:restartNumberingAfterBreak="0">
    <w:nsid w:val="044509D7"/>
    <w:multiLevelType w:val="hybridMultilevel"/>
    <w:tmpl w:val="E49AA92C"/>
    <w:lvl w:ilvl="0" w:tplc="A56CA45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0B3349B0"/>
    <w:multiLevelType w:val="hybridMultilevel"/>
    <w:tmpl w:val="80E41430"/>
    <w:lvl w:ilvl="0" w:tplc="0415000F">
      <w:start w:val="9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0E8777F3"/>
    <w:multiLevelType w:val="hybridMultilevel"/>
    <w:tmpl w:val="E722C12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0EA04661"/>
    <w:multiLevelType w:val="hybridMultilevel"/>
    <w:tmpl w:val="9046323C"/>
    <w:lvl w:ilvl="0" w:tplc="630C43D4">
      <w:start w:val="1"/>
      <w:numFmt w:val="bullet"/>
      <w:lvlText w:val=""/>
      <w:lvlJc w:val="left"/>
      <w:pPr>
        <w:ind w:left="720" w:hanging="360"/>
      </w:pPr>
      <w:rPr>
        <w:rFonts w:ascii="Symbol" w:hAnsi="Symbol" w:hint="default"/>
        <w:sz w:val="18"/>
        <w:szCs w:val="18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0FB43048"/>
    <w:multiLevelType w:val="hybridMultilevel"/>
    <w:tmpl w:val="F580D75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1343206A"/>
    <w:multiLevelType w:val="hybridMultilevel"/>
    <w:tmpl w:val="90BC106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17E859A4"/>
    <w:multiLevelType w:val="hybridMultilevel"/>
    <w:tmpl w:val="D6FAD43C"/>
    <w:lvl w:ilvl="0" w:tplc="0415000F">
      <w:start w:val="1"/>
      <w:numFmt w:val="decimal"/>
      <w:lvlText w:val="%1."/>
      <w:lvlJc w:val="left"/>
      <w:pPr>
        <w:ind w:left="928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1CDE2D9E"/>
    <w:multiLevelType w:val="hybridMultilevel"/>
    <w:tmpl w:val="A83C936A"/>
    <w:lvl w:ilvl="0" w:tplc="04150017">
      <w:start w:val="1"/>
      <w:numFmt w:val="lowerLetter"/>
      <w:lvlText w:val="%1)"/>
      <w:lvlJc w:val="left"/>
      <w:pPr>
        <w:ind w:left="2062" w:hanging="360"/>
      </w:pPr>
    </w:lvl>
    <w:lvl w:ilvl="1" w:tplc="04150019" w:tentative="1">
      <w:start w:val="1"/>
      <w:numFmt w:val="lowerLetter"/>
      <w:lvlText w:val="%2."/>
      <w:lvlJc w:val="left"/>
      <w:pPr>
        <w:ind w:left="2782" w:hanging="360"/>
      </w:pPr>
    </w:lvl>
    <w:lvl w:ilvl="2" w:tplc="0415001B" w:tentative="1">
      <w:start w:val="1"/>
      <w:numFmt w:val="lowerRoman"/>
      <w:lvlText w:val="%3."/>
      <w:lvlJc w:val="right"/>
      <w:pPr>
        <w:ind w:left="3502" w:hanging="180"/>
      </w:pPr>
    </w:lvl>
    <w:lvl w:ilvl="3" w:tplc="0415000F" w:tentative="1">
      <w:start w:val="1"/>
      <w:numFmt w:val="decimal"/>
      <w:lvlText w:val="%4."/>
      <w:lvlJc w:val="left"/>
      <w:pPr>
        <w:ind w:left="4222" w:hanging="360"/>
      </w:pPr>
    </w:lvl>
    <w:lvl w:ilvl="4" w:tplc="04150019" w:tentative="1">
      <w:start w:val="1"/>
      <w:numFmt w:val="lowerLetter"/>
      <w:lvlText w:val="%5."/>
      <w:lvlJc w:val="left"/>
      <w:pPr>
        <w:ind w:left="4942" w:hanging="360"/>
      </w:pPr>
    </w:lvl>
    <w:lvl w:ilvl="5" w:tplc="0415001B" w:tentative="1">
      <w:start w:val="1"/>
      <w:numFmt w:val="lowerRoman"/>
      <w:lvlText w:val="%6."/>
      <w:lvlJc w:val="right"/>
      <w:pPr>
        <w:ind w:left="5662" w:hanging="180"/>
      </w:pPr>
    </w:lvl>
    <w:lvl w:ilvl="6" w:tplc="0415000F" w:tentative="1">
      <w:start w:val="1"/>
      <w:numFmt w:val="decimal"/>
      <w:lvlText w:val="%7."/>
      <w:lvlJc w:val="left"/>
      <w:pPr>
        <w:ind w:left="6382" w:hanging="360"/>
      </w:pPr>
    </w:lvl>
    <w:lvl w:ilvl="7" w:tplc="04150019" w:tentative="1">
      <w:start w:val="1"/>
      <w:numFmt w:val="lowerLetter"/>
      <w:lvlText w:val="%8."/>
      <w:lvlJc w:val="left"/>
      <w:pPr>
        <w:ind w:left="7102" w:hanging="360"/>
      </w:pPr>
    </w:lvl>
    <w:lvl w:ilvl="8" w:tplc="0415001B" w:tentative="1">
      <w:start w:val="1"/>
      <w:numFmt w:val="lowerRoman"/>
      <w:lvlText w:val="%9."/>
      <w:lvlJc w:val="right"/>
      <w:pPr>
        <w:ind w:left="7822" w:hanging="180"/>
      </w:pPr>
    </w:lvl>
  </w:abstractNum>
  <w:abstractNum w:abstractNumId="28" w15:restartNumberingAfterBreak="0">
    <w:nsid w:val="21585EDD"/>
    <w:multiLevelType w:val="hybridMultilevel"/>
    <w:tmpl w:val="11EA86E0"/>
    <w:lvl w:ilvl="0" w:tplc="0415000F">
      <w:start w:val="1"/>
      <w:numFmt w:val="decimal"/>
      <w:lvlText w:val="%1."/>
      <w:lvlJc w:val="left"/>
      <w:pPr>
        <w:ind w:left="460" w:hanging="360"/>
      </w:pPr>
    </w:lvl>
    <w:lvl w:ilvl="1" w:tplc="04150019" w:tentative="1">
      <w:start w:val="1"/>
      <w:numFmt w:val="lowerLetter"/>
      <w:lvlText w:val="%2."/>
      <w:lvlJc w:val="left"/>
      <w:pPr>
        <w:ind w:left="1180" w:hanging="360"/>
      </w:pPr>
    </w:lvl>
    <w:lvl w:ilvl="2" w:tplc="0415001B" w:tentative="1">
      <w:start w:val="1"/>
      <w:numFmt w:val="lowerRoman"/>
      <w:lvlText w:val="%3."/>
      <w:lvlJc w:val="right"/>
      <w:pPr>
        <w:ind w:left="1900" w:hanging="180"/>
      </w:pPr>
    </w:lvl>
    <w:lvl w:ilvl="3" w:tplc="0415000F" w:tentative="1">
      <w:start w:val="1"/>
      <w:numFmt w:val="decimal"/>
      <w:lvlText w:val="%4."/>
      <w:lvlJc w:val="left"/>
      <w:pPr>
        <w:ind w:left="2620" w:hanging="360"/>
      </w:pPr>
    </w:lvl>
    <w:lvl w:ilvl="4" w:tplc="04150019" w:tentative="1">
      <w:start w:val="1"/>
      <w:numFmt w:val="lowerLetter"/>
      <w:lvlText w:val="%5."/>
      <w:lvlJc w:val="left"/>
      <w:pPr>
        <w:ind w:left="3340" w:hanging="360"/>
      </w:pPr>
    </w:lvl>
    <w:lvl w:ilvl="5" w:tplc="0415001B" w:tentative="1">
      <w:start w:val="1"/>
      <w:numFmt w:val="lowerRoman"/>
      <w:lvlText w:val="%6."/>
      <w:lvlJc w:val="right"/>
      <w:pPr>
        <w:ind w:left="4060" w:hanging="180"/>
      </w:pPr>
    </w:lvl>
    <w:lvl w:ilvl="6" w:tplc="0415000F" w:tentative="1">
      <w:start w:val="1"/>
      <w:numFmt w:val="decimal"/>
      <w:lvlText w:val="%7."/>
      <w:lvlJc w:val="left"/>
      <w:pPr>
        <w:ind w:left="4780" w:hanging="360"/>
      </w:pPr>
    </w:lvl>
    <w:lvl w:ilvl="7" w:tplc="04150019" w:tentative="1">
      <w:start w:val="1"/>
      <w:numFmt w:val="lowerLetter"/>
      <w:lvlText w:val="%8."/>
      <w:lvlJc w:val="left"/>
      <w:pPr>
        <w:ind w:left="5500" w:hanging="360"/>
      </w:pPr>
    </w:lvl>
    <w:lvl w:ilvl="8" w:tplc="0415001B" w:tentative="1">
      <w:start w:val="1"/>
      <w:numFmt w:val="lowerRoman"/>
      <w:lvlText w:val="%9."/>
      <w:lvlJc w:val="right"/>
      <w:pPr>
        <w:ind w:left="6220" w:hanging="180"/>
      </w:pPr>
    </w:lvl>
  </w:abstractNum>
  <w:abstractNum w:abstractNumId="29" w15:restartNumberingAfterBreak="0">
    <w:nsid w:val="24F44F70"/>
    <w:multiLevelType w:val="hybridMultilevel"/>
    <w:tmpl w:val="9A02A3D0"/>
    <w:lvl w:ilvl="0" w:tplc="0415000F">
      <w:start w:val="1"/>
      <w:numFmt w:val="decimal"/>
      <w:lvlText w:val="%1."/>
      <w:lvlJc w:val="left"/>
      <w:pPr>
        <w:ind w:left="928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27DB23A9"/>
    <w:multiLevelType w:val="hybridMultilevel"/>
    <w:tmpl w:val="A30C7684"/>
    <w:lvl w:ilvl="0" w:tplc="26E6A3FC">
      <w:start w:val="1"/>
      <w:numFmt w:val="lowerLetter"/>
      <w:lvlText w:val="%1)"/>
      <w:lvlJc w:val="left"/>
      <w:pPr>
        <w:ind w:left="720" w:hanging="360"/>
      </w:pPr>
      <w:rPr>
        <w:rFonts w:ascii="Arial" w:eastAsiaTheme="minorEastAsia" w:hAnsi="Arial" w:cs="Arial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280D3B7D"/>
    <w:multiLevelType w:val="hybridMultilevel"/>
    <w:tmpl w:val="6150931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290D19C8"/>
    <w:multiLevelType w:val="hybridMultilevel"/>
    <w:tmpl w:val="9A02A3D0"/>
    <w:lvl w:ilvl="0" w:tplc="0415000F">
      <w:start w:val="1"/>
      <w:numFmt w:val="decimal"/>
      <w:lvlText w:val="%1."/>
      <w:lvlJc w:val="left"/>
      <w:pPr>
        <w:ind w:left="928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2FBA4242"/>
    <w:multiLevelType w:val="hybridMultilevel"/>
    <w:tmpl w:val="5A44361E"/>
    <w:lvl w:ilvl="0" w:tplc="9B2EC19E">
      <w:start w:val="1"/>
      <w:numFmt w:val="bullet"/>
      <w:lvlText w:val=""/>
      <w:lvlJc w:val="left"/>
      <w:pPr>
        <w:ind w:left="1080" w:hanging="360"/>
      </w:pPr>
      <w:rPr>
        <w:rFonts w:ascii="Symbol" w:eastAsiaTheme="minorHAnsi" w:hAnsi="Symbol" w:cstheme="minorBidi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4" w15:restartNumberingAfterBreak="0">
    <w:nsid w:val="368F4A7B"/>
    <w:multiLevelType w:val="hybridMultilevel"/>
    <w:tmpl w:val="3514BCA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3A3002EB"/>
    <w:multiLevelType w:val="hybridMultilevel"/>
    <w:tmpl w:val="2876C39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3A476271"/>
    <w:multiLevelType w:val="hybridMultilevel"/>
    <w:tmpl w:val="BD82D63A"/>
    <w:lvl w:ilvl="0" w:tplc="0415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37" w15:restartNumberingAfterBreak="0">
    <w:nsid w:val="3B51540A"/>
    <w:multiLevelType w:val="hybridMultilevel"/>
    <w:tmpl w:val="85CEC292"/>
    <w:lvl w:ilvl="0" w:tplc="FFFFFFFF">
      <w:start w:val="1"/>
      <w:numFmt w:val="lowerLetter"/>
      <w:lvlText w:val="%1."/>
      <w:lvlJc w:val="left"/>
      <w:pPr>
        <w:tabs>
          <w:tab w:val="num" w:pos="1065"/>
        </w:tabs>
        <w:ind w:left="1065" w:hanging="705"/>
      </w:pPr>
      <w:rPr>
        <w:rFonts w:hint="default"/>
        <w:b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8" w15:restartNumberingAfterBreak="0">
    <w:nsid w:val="3D4F3D67"/>
    <w:multiLevelType w:val="hybridMultilevel"/>
    <w:tmpl w:val="BC326AEE"/>
    <w:lvl w:ilvl="0" w:tplc="04150017">
      <w:start w:val="1"/>
      <w:numFmt w:val="lowerLetter"/>
      <w:lvlText w:val="%1)"/>
      <w:lvlJc w:val="left"/>
      <w:pPr>
        <w:ind w:left="1004" w:hanging="360"/>
      </w:p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39" w15:restartNumberingAfterBreak="0">
    <w:nsid w:val="40A41254"/>
    <w:multiLevelType w:val="multilevel"/>
    <w:tmpl w:val="B8AE65C0"/>
    <w:lvl w:ilvl="0">
      <w:start w:val="1"/>
      <w:numFmt w:val="decimal"/>
      <w:lvlText w:val="%1."/>
      <w:lvlJc w:val="left"/>
      <w:pPr>
        <w:tabs>
          <w:tab w:val="num" w:pos="709"/>
        </w:tabs>
        <w:ind w:left="709" w:hanging="567"/>
      </w:pPr>
    </w:lvl>
    <w:lvl w:ilvl="1">
      <w:start w:val="1"/>
      <w:numFmt w:val="decimal"/>
      <w:lvlText w:val="%2)"/>
      <w:lvlJc w:val="left"/>
      <w:pPr>
        <w:tabs>
          <w:tab w:val="num" w:pos="624"/>
        </w:tabs>
        <w:ind w:left="624" w:hanging="340"/>
      </w:pPr>
      <w:rPr>
        <w:rFonts w:ascii="Arial" w:eastAsia="Times New Roman" w:hAnsi="Arial" w:cs="Arial"/>
      </w:rPr>
    </w:lvl>
    <w:lvl w:ilvl="2">
      <w:start w:val="1"/>
      <w:numFmt w:val="none"/>
      <w:suff w:val="nothing"/>
      <w:lvlText w:val="-"/>
      <w:lvlJc w:val="left"/>
      <w:pPr>
        <w:tabs>
          <w:tab w:val="num" w:pos="964"/>
        </w:tabs>
        <w:ind w:left="964" w:hanging="340"/>
      </w:pPr>
    </w:lvl>
    <w:lvl w:ilvl="3">
      <w:start w:val="1"/>
      <w:numFmt w:val="decimal"/>
      <w:lvlText w:val="%4)"/>
      <w:lvlJc w:val="left"/>
      <w:pPr>
        <w:tabs>
          <w:tab w:val="num" w:pos="1304"/>
        </w:tabs>
        <w:ind w:left="1304" w:hanging="340"/>
      </w:pPr>
    </w:lvl>
    <w:lvl w:ilvl="4">
      <w:start w:val="1"/>
      <w:numFmt w:val="decimal"/>
      <w:lvlText w:val="(%5)"/>
      <w:lvlJc w:val="left"/>
      <w:pPr>
        <w:tabs>
          <w:tab w:val="num" w:pos="2012"/>
        </w:tabs>
        <w:ind w:left="2012" w:hanging="708"/>
      </w:pPr>
    </w:lvl>
    <w:lvl w:ilvl="5">
      <w:start w:val="1"/>
      <w:numFmt w:val="lowerLetter"/>
      <w:lvlText w:val="(%6)"/>
      <w:lvlJc w:val="left"/>
      <w:pPr>
        <w:tabs>
          <w:tab w:val="num" w:pos="2720"/>
        </w:tabs>
        <w:ind w:left="2720" w:hanging="708"/>
      </w:pPr>
    </w:lvl>
    <w:lvl w:ilvl="6">
      <w:start w:val="1"/>
      <w:numFmt w:val="lowerRoman"/>
      <w:lvlText w:val="(%7)"/>
      <w:lvlJc w:val="left"/>
      <w:pPr>
        <w:tabs>
          <w:tab w:val="num" w:pos="3428"/>
        </w:tabs>
        <w:ind w:left="3428" w:hanging="708"/>
      </w:pPr>
    </w:lvl>
    <w:lvl w:ilvl="7">
      <w:start w:val="1"/>
      <w:numFmt w:val="lowerLetter"/>
      <w:lvlText w:val="(%8)"/>
      <w:lvlJc w:val="left"/>
      <w:pPr>
        <w:tabs>
          <w:tab w:val="num" w:pos="4136"/>
        </w:tabs>
        <w:ind w:left="4136" w:hanging="708"/>
      </w:pPr>
    </w:lvl>
    <w:lvl w:ilvl="8">
      <w:start w:val="1"/>
      <w:numFmt w:val="lowerRoman"/>
      <w:lvlText w:val="(%9)"/>
      <w:lvlJc w:val="left"/>
      <w:pPr>
        <w:tabs>
          <w:tab w:val="num" w:pos="4844"/>
        </w:tabs>
        <w:ind w:left="4844" w:hanging="708"/>
      </w:pPr>
    </w:lvl>
  </w:abstractNum>
  <w:abstractNum w:abstractNumId="40" w15:restartNumberingAfterBreak="0">
    <w:nsid w:val="440D59A5"/>
    <w:multiLevelType w:val="hybridMultilevel"/>
    <w:tmpl w:val="B9FA1C4E"/>
    <w:lvl w:ilvl="0" w:tplc="04150019">
      <w:start w:val="1"/>
      <w:numFmt w:val="lowerLetter"/>
      <w:lvlText w:val="%1.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1" w15:restartNumberingAfterBreak="0">
    <w:nsid w:val="46D766B1"/>
    <w:multiLevelType w:val="hybridMultilevel"/>
    <w:tmpl w:val="FBCA3066"/>
    <w:lvl w:ilvl="0" w:tplc="391A203A">
      <w:start w:val="1"/>
      <w:numFmt w:val="lowerLetter"/>
      <w:lvlText w:val="%1)"/>
      <w:lvlJc w:val="left"/>
      <w:pPr>
        <w:ind w:left="720" w:hanging="360"/>
      </w:pPr>
      <w:rPr>
        <w:rFonts w:ascii="Arial" w:eastAsiaTheme="minorEastAsia" w:hAnsi="Arial" w:cs="Arial"/>
        <w:color w:val="auto"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 w15:restartNumberingAfterBreak="0">
    <w:nsid w:val="62B04689"/>
    <w:multiLevelType w:val="hybridMultilevel"/>
    <w:tmpl w:val="F9501FAE"/>
    <w:lvl w:ilvl="0" w:tplc="04150017">
      <w:start w:val="2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 w15:restartNumberingAfterBreak="0">
    <w:nsid w:val="79B14852"/>
    <w:multiLevelType w:val="hybridMultilevel"/>
    <w:tmpl w:val="8EF2434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381754609">
    <w:abstractNumId w:val="0"/>
  </w:num>
  <w:num w:numId="2" w16cid:durableId="630744155">
    <w:abstractNumId w:val="16"/>
  </w:num>
  <w:num w:numId="3" w16cid:durableId="1285189785">
    <w:abstractNumId w:val="17"/>
  </w:num>
  <w:num w:numId="4" w16cid:durableId="115025769">
    <w:abstractNumId w:val="28"/>
  </w:num>
  <w:num w:numId="5" w16cid:durableId="734090386">
    <w:abstractNumId w:val="24"/>
  </w:num>
  <w:num w:numId="6" w16cid:durableId="494304174">
    <w:abstractNumId w:val="43"/>
  </w:num>
  <w:num w:numId="7" w16cid:durableId="1255281601">
    <w:abstractNumId w:val="36"/>
  </w:num>
  <w:num w:numId="8" w16cid:durableId="1279993479">
    <w:abstractNumId w:val="34"/>
  </w:num>
  <w:num w:numId="9" w16cid:durableId="46146184">
    <w:abstractNumId w:val="35"/>
  </w:num>
  <w:num w:numId="10" w16cid:durableId="1157769887">
    <w:abstractNumId w:val="31"/>
  </w:num>
  <w:num w:numId="11" w16cid:durableId="519661342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 w16cid:durableId="1745568373">
    <w:abstractNumId w:val="2"/>
  </w:num>
  <w:num w:numId="13" w16cid:durableId="539632345">
    <w:abstractNumId w:val="37"/>
  </w:num>
  <w:num w:numId="14" w16cid:durableId="1549801715">
    <w:abstractNumId w:val="25"/>
  </w:num>
  <w:num w:numId="15" w16cid:durableId="1534077354">
    <w:abstractNumId w:val="22"/>
  </w:num>
  <w:num w:numId="16" w16cid:durableId="467430415">
    <w:abstractNumId w:val="32"/>
  </w:num>
  <w:num w:numId="17" w16cid:durableId="552927854">
    <w:abstractNumId w:val="29"/>
  </w:num>
  <w:num w:numId="18" w16cid:durableId="252784585">
    <w:abstractNumId w:val="40"/>
  </w:num>
  <w:num w:numId="19" w16cid:durableId="16543427">
    <w:abstractNumId w:val="27"/>
  </w:num>
  <w:num w:numId="20" w16cid:durableId="86048808">
    <w:abstractNumId w:val="19"/>
  </w:num>
  <w:num w:numId="21" w16cid:durableId="1176961115">
    <w:abstractNumId w:val="26"/>
  </w:num>
  <w:num w:numId="22" w16cid:durableId="1528717039">
    <w:abstractNumId w:val="9"/>
  </w:num>
  <w:num w:numId="23" w16cid:durableId="270745340">
    <w:abstractNumId w:val="7"/>
  </w:num>
  <w:num w:numId="24" w16cid:durableId="1753506138">
    <w:abstractNumId w:val="8"/>
  </w:num>
  <w:num w:numId="25" w16cid:durableId="323053462">
    <w:abstractNumId w:val="11"/>
  </w:num>
  <w:num w:numId="26" w16cid:durableId="470221101">
    <w:abstractNumId w:val="39"/>
  </w:num>
  <w:num w:numId="27" w16cid:durableId="284696027">
    <w:abstractNumId w:val="30"/>
  </w:num>
  <w:num w:numId="28" w16cid:durableId="1913856538">
    <w:abstractNumId w:val="41"/>
  </w:num>
  <w:num w:numId="29" w16cid:durableId="562562640">
    <w:abstractNumId w:val="21"/>
  </w:num>
  <w:num w:numId="30" w16cid:durableId="2125297146">
    <w:abstractNumId w:val="6"/>
  </w:num>
  <w:num w:numId="31" w16cid:durableId="563683650">
    <w:abstractNumId w:val="3"/>
  </w:num>
  <w:num w:numId="32" w16cid:durableId="2130390461">
    <w:abstractNumId w:val="5"/>
  </w:num>
  <w:num w:numId="33" w16cid:durableId="2097285324">
    <w:abstractNumId w:val="4"/>
  </w:num>
  <w:num w:numId="34" w16cid:durableId="1811943212">
    <w:abstractNumId w:val="1"/>
  </w:num>
  <w:num w:numId="35" w16cid:durableId="1668635099">
    <w:abstractNumId w:val="12"/>
  </w:num>
  <w:num w:numId="36" w16cid:durableId="670374975">
    <w:abstractNumId w:val="42"/>
  </w:num>
  <w:num w:numId="37" w16cid:durableId="651519277">
    <w:abstractNumId w:val="10"/>
  </w:num>
  <w:num w:numId="38" w16cid:durableId="1524050594">
    <w:abstractNumId w:val="13"/>
  </w:num>
  <w:num w:numId="39" w16cid:durableId="5792597">
    <w:abstractNumId w:val="15"/>
  </w:num>
  <w:num w:numId="40" w16cid:durableId="1692953320">
    <w:abstractNumId w:val="20"/>
  </w:num>
  <w:num w:numId="41" w16cid:durableId="1036274724">
    <w:abstractNumId w:val="14"/>
  </w:num>
  <w:num w:numId="42" w16cid:durableId="585581493">
    <w:abstractNumId w:val="33"/>
  </w:num>
  <w:num w:numId="43" w16cid:durableId="1196235924">
    <w:abstractNumId w:val="38"/>
  </w:num>
  <w:num w:numId="44" w16cid:durableId="1809392528">
    <w:abstractNumId w:val="2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hideSpellingErrors/>
  <w:proofState w:spelling="clean"/>
  <w:defaultTabStop w:val="708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C95DED"/>
    <w:rsid w:val="00000328"/>
    <w:rsid w:val="00001110"/>
    <w:rsid w:val="00003CA7"/>
    <w:rsid w:val="000053F8"/>
    <w:rsid w:val="00013D2D"/>
    <w:rsid w:val="00015022"/>
    <w:rsid w:val="000152EA"/>
    <w:rsid w:val="0001589E"/>
    <w:rsid w:val="00020F61"/>
    <w:rsid w:val="000214DA"/>
    <w:rsid w:val="00021631"/>
    <w:rsid w:val="00021E31"/>
    <w:rsid w:val="00022EFA"/>
    <w:rsid w:val="00026F19"/>
    <w:rsid w:val="00027C90"/>
    <w:rsid w:val="00031318"/>
    <w:rsid w:val="000316E3"/>
    <w:rsid w:val="00031FFA"/>
    <w:rsid w:val="00032D7F"/>
    <w:rsid w:val="00033FD1"/>
    <w:rsid w:val="00034A5A"/>
    <w:rsid w:val="0003504D"/>
    <w:rsid w:val="00036A7A"/>
    <w:rsid w:val="00037A67"/>
    <w:rsid w:val="00040B1E"/>
    <w:rsid w:val="00041BC5"/>
    <w:rsid w:val="0004239B"/>
    <w:rsid w:val="000428EF"/>
    <w:rsid w:val="00042A0F"/>
    <w:rsid w:val="000438E3"/>
    <w:rsid w:val="0004509B"/>
    <w:rsid w:val="0004627B"/>
    <w:rsid w:val="00046F2B"/>
    <w:rsid w:val="00047987"/>
    <w:rsid w:val="00047F49"/>
    <w:rsid w:val="00051BA4"/>
    <w:rsid w:val="000538CB"/>
    <w:rsid w:val="0005401A"/>
    <w:rsid w:val="0005447B"/>
    <w:rsid w:val="00055FB4"/>
    <w:rsid w:val="00057C02"/>
    <w:rsid w:val="00060C98"/>
    <w:rsid w:val="000623A4"/>
    <w:rsid w:val="000637BB"/>
    <w:rsid w:val="00063BF1"/>
    <w:rsid w:val="00063F23"/>
    <w:rsid w:val="00065027"/>
    <w:rsid w:val="00066C7E"/>
    <w:rsid w:val="0007284F"/>
    <w:rsid w:val="00074940"/>
    <w:rsid w:val="00075F0F"/>
    <w:rsid w:val="00081064"/>
    <w:rsid w:val="00081F21"/>
    <w:rsid w:val="00082F74"/>
    <w:rsid w:val="00083FE2"/>
    <w:rsid w:val="0008408C"/>
    <w:rsid w:val="000840AB"/>
    <w:rsid w:val="00085373"/>
    <w:rsid w:val="0009189B"/>
    <w:rsid w:val="00091B14"/>
    <w:rsid w:val="00092E4D"/>
    <w:rsid w:val="00094C55"/>
    <w:rsid w:val="000954F7"/>
    <w:rsid w:val="00096E15"/>
    <w:rsid w:val="00097D6B"/>
    <w:rsid w:val="000A0A53"/>
    <w:rsid w:val="000A0EB9"/>
    <w:rsid w:val="000A1231"/>
    <w:rsid w:val="000A1ADB"/>
    <w:rsid w:val="000A26D0"/>
    <w:rsid w:val="000A50FE"/>
    <w:rsid w:val="000A5644"/>
    <w:rsid w:val="000A71E3"/>
    <w:rsid w:val="000A7A6B"/>
    <w:rsid w:val="000B2074"/>
    <w:rsid w:val="000B3960"/>
    <w:rsid w:val="000B4A7B"/>
    <w:rsid w:val="000B4CFE"/>
    <w:rsid w:val="000B6010"/>
    <w:rsid w:val="000B60B1"/>
    <w:rsid w:val="000B6DB7"/>
    <w:rsid w:val="000B6DF1"/>
    <w:rsid w:val="000B7F24"/>
    <w:rsid w:val="000C05CB"/>
    <w:rsid w:val="000C3F35"/>
    <w:rsid w:val="000C7EC9"/>
    <w:rsid w:val="000D05A5"/>
    <w:rsid w:val="000D1EBD"/>
    <w:rsid w:val="000D292E"/>
    <w:rsid w:val="000D2F90"/>
    <w:rsid w:val="000D4671"/>
    <w:rsid w:val="000D6330"/>
    <w:rsid w:val="000D639F"/>
    <w:rsid w:val="000D74A0"/>
    <w:rsid w:val="000D74E9"/>
    <w:rsid w:val="000E0127"/>
    <w:rsid w:val="000E07F2"/>
    <w:rsid w:val="000E0C98"/>
    <w:rsid w:val="000E2565"/>
    <w:rsid w:val="000E2620"/>
    <w:rsid w:val="000E4BB7"/>
    <w:rsid w:val="000E4F10"/>
    <w:rsid w:val="000E563F"/>
    <w:rsid w:val="000E564C"/>
    <w:rsid w:val="000F24BA"/>
    <w:rsid w:val="000F2CFE"/>
    <w:rsid w:val="000F3BE5"/>
    <w:rsid w:val="000F5F87"/>
    <w:rsid w:val="000F6220"/>
    <w:rsid w:val="000F67F2"/>
    <w:rsid w:val="000F715A"/>
    <w:rsid w:val="00100C98"/>
    <w:rsid w:val="00101C79"/>
    <w:rsid w:val="00101E42"/>
    <w:rsid w:val="001021F6"/>
    <w:rsid w:val="00104952"/>
    <w:rsid w:val="001068CD"/>
    <w:rsid w:val="00106EAE"/>
    <w:rsid w:val="00107C0D"/>
    <w:rsid w:val="001106BC"/>
    <w:rsid w:val="00110C01"/>
    <w:rsid w:val="0011256D"/>
    <w:rsid w:val="0011262A"/>
    <w:rsid w:val="00114D8E"/>
    <w:rsid w:val="0011504D"/>
    <w:rsid w:val="00115232"/>
    <w:rsid w:val="0011779E"/>
    <w:rsid w:val="00117B57"/>
    <w:rsid w:val="00120461"/>
    <w:rsid w:val="00120F17"/>
    <w:rsid w:val="0012157C"/>
    <w:rsid w:val="00121831"/>
    <w:rsid w:val="00122B7F"/>
    <w:rsid w:val="00123E74"/>
    <w:rsid w:val="001249C7"/>
    <w:rsid w:val="0012511A"/>
    <w:rsid w:val="00127190"/>
    <w:rsid w:val="00127271"/>
    <w:rsid w:val="001302BB"/>
    <w:rsid w:val="00130B21"/>
    <w:rsid w:val="0014023A"/>
    <w:rsid w:val="00140432"/>
    <w:rsid w:val="00142F7B"/>
    <w:rsid w:val="00144190"/>
    <w:rsid w:val="001510A9"/>
    <w:rsid w:val="0015113D"/>
    <w:rsid w:val="001518E4"/>
    <w:rsid w:val="00152C5E"/>
    <w:rsid w:val="0015311C"/>
    <w:rsid w:val="00161D36"/>
    <w:rsid w:val="00162C5C"/>
    <w:rsid w:val="00163E74"/>
    <w:rsid w:val="00170CC9"/>
    <w:rsid w:val="00172D88"/>
    <w:rsid w:val="001754F9"/>
    <w:rsid w:val="001762B8"/>
    <w:rsid w:val="001777E1"/>
    <w:rsid w:val="00177A08"/>
    <w:rsid w:val="001805AF"/>
    <w:rsid w:val="001816B7"/>
    <w:rsid w:val="00181E3E"/>
    <w:rsid w:val="00183433"/>
    <w:rsid w:val="00184AF0"/>
    <w:rsid w:val="00184F26"/>
    <w:rsid w:val="00185CC6"/>
    <w:rsid w:val="0018635D"/>
    <w:rsid w:val="00186FF2"/>
    <w:rsid w:val="0018795C"/>
    <w:rsid w:val="0018796D"/>
    <w:rsid w:val="00190325"/>
    <w:rsid w:val="001924E5"/>
    <w:rsid w:val="00193E88"/>
    <w:rsid w:val="0019679D"/>
    <w:rsid w:val="0019767D"/>
    <w:rsid w:val="001A15E7"/>
    <w:rsid w:val="001A1B2A"/>
    <w:rsid w:val="001A3493"/>
    <w:rsid w:val="001A38D8"/>
    <w:rsid w:val="001A4E9D"/>
    <w:rsid w:val="001A4F4E"/>
    <w:rsid w:val="001A53C5"/>
    <w:rsid w:val="001A6587"/>
    <w:rsid w:val="001B0844"/>
    <w:rsid w:val="001B27CF"/>
    <w:rsid w:val="001B419A"/>
    <w:rsid w:val="001B4874"/>
    <w:rsid w:val="001B5BD7"/>
    <w:rsid w:val="001C043F"/>
    <w:rsid w:val="001C0759"/>
    <w:rsid w:val="001C0F85"/>
    <w:rsid w:val="001C1AFC"/>
    <w:rsid w:val="001C226A"/>
    <w:rsid w:val="001C271D"/>
    <w:rsid w:val="001C36BC"/>
    <w:rsid w:val="001C4296"/>
    <w:rsid w:val="001C4A3B"/>
    <w:rsid w:val="001C54FB"/>
    <w:rsid w:val="001C55CB"/>
    <w:rsid w:val="001C6267"/>
    <w:rsid w:val="001C6FE2"/>
    <w:rsid w:val="001D1085"/>
    <w:rsid w:val="001D2EE5"/>
    <w:rsid w:val="001D3273"/>
    <w:rsid w:val="001D699D"/>
    <w:rsid w:val="001E0172"/>
    <w:rsid w:val="001E0425"/>
    <w:rsid w:val="001E15D1"/>
    <w:rsid w:val="001E2A62"/>
    <w:rsid w:val="001E2EB3"/>
    <w:rsid w:val="001E38D0"/>
    <w:rsid w:val="001E3CB0"/>
    <w:rsid w:val="001E585D"/>
    <w:rsid w:val="001E5E75"/>
    <w:rsid w:val="001E652D"/>
    <w:rsid w:val="001F2991"/>
    <w:rsid w:val="001F2DCC"/>
    <w:rsid w:val="001F6061"/>
    <w:rsid w:val="002010EC"/>
    <w:rsid w:val="00201CE4"/>
    <w:rsid w:val="002027FA"/>
    <w:rsid w:val="00203100"/>
    <w:rsid w:val="002072C4"/>
    <w:rsid w:val="002075FC"/>
    <w:rsid w:val="00210432"/>
    <w:rsid w:val="00210EAE"/>
    <w:rsid w:val="0021125D"/>
    <w:rsid w:val="002116EF"/>
    <w:rsid w:val="00214E17"/>
    <w:rsid w:val="00214F39"/>
    <w:rsid w:val="00215286"/>
    <w:rsid w:val="0021590F"/>
    <w:rsid w:val="00216372"/>
    <w:rsid w:val="00216411"/>
    <w:rsid w:val="00216CA8"/>
    <w:rsid w:val="00216FF5"/>
    <w:rsid w:val="00224190"/>
    <w:rsid w:val="002258CF"/>
    <w:rsid w:val="00225CB7"/>
    <w:rsid w:val="00225DC4"/>
    <w:rsid w:val="0022611B"/>
    <w:rsid w:val="002274B8"/>
    <w:rsid w:val="002318F7"/>
    <w:rsid w:val="00232603"/>
    <w:rsid w:val="00233DF9"/>
    <w:rsid w:val="00235A14"/>
    <w:rsid w:val="00235EC4"/>
    <w:rsid w:val="00236167"/>
    <w:rsid w:val="00236493"/>
    <w:rsid w:val="00236F1E"/>
    <w:rsid w:val="0023734C"/>
    <w:rsid w:val="0024306A"/>
    <w:rsid w:val="002442E6"/>
    <w:rsid w:val="00246088"/>
    <w:rsid w:val="00246755"/>
    <w:rsid w:val="00246923"/>
    <w:rsid w:val="00250322"/>
    <w:rsid w:val="00250349"/>
    <w:rsid w:val="00250570"/>
    <w:rsid w:val="0025081B"/>
    <w:rsid w:val="00251AD5"/>
    <w:rsid w:val="002520DA"/>
    <w:rsid w:val="00252A78"/>
    <w:rsid w:val="00252B4C"/>
    <w:rsid w:val="00253ED3"/>
    <w:rsid w:val="002545C0"/>
    <w:rsid w:val="00256E50"/>
    <w:rsid w:val="00261554"/>
    <w:rsid w:val="00261C80"/>
    <w:rsid w:val="002633C9"/>
    <w:rsid w:val="00264302"/>
    <w:rsid w:val="00266C41"/>
    <w:rsid w:val="002670C8"/>
    <w:rsid w:val="00267D6D"/>
    <w:rsid w:val="00271FD5"/>
    <w:rsid w:val="002739EF"/>
    <w:rsid w:val="002753B2"/>
    <w:rsid w:val="00275D0F"/>
    <w:rsid w:val="0027643F"/>
    <w:rsid w:val="00277446"/>
    <w:rsid w:val="002819B0"/>
    <w:rsid w:val="00283881"/>
    <w:rsid w:val="00285C64"/>
    <w:rsid w:val="00286585"/>
    <w:rsid w:val="00287E23"/>
    <w:rsid w:val="00287ECF"/>
    <w:rsid w:val="002925E2"/>
    <w:rsid w:val="00292B38"/>
    <w:rsid w:val="002941CB"/>
    <w:rsid w:val="002942A5"/>
    <w:rsid w:val="002942B7"/>
    <w:rsid w:val="0029721F"/>
    <w:rsid w:val="002A12B0"/>
    <w:rsid w:val="002A2A25"/>
    <w:rsid w:val="002A4924"/>
    <w:rsid w:val="002A492E"/>
    <w:rsid w:val="002A4C48"/>
    <w:rsid w:val="002A64DA"/>
    <w:rsid w:val="002B0173"/>
    <w:rsid w:val="002B0C4F"/>
    <w:rsid w:val="002B41D5"/>
    <w:rsid w:val="002B7AD6"/>
    <w:rsid w:val="002C175C"/>
    <w:rsid w:val="002C19B0"/>
    <w:rsid w:val="002C25CC"/>
    <w:rsid w:val="002C2AF8"/>
    <w:rsid w:val="002C522C"/>
    <w:rsid w:val="002C6D99"/>
    <w:rsid w:val="002D046F"/>
    <w:rsid w:val="002D1131"/>
    <w:rsid w:val="002D166E"/>
    <w:rsid w:val="002D2BF5"/>
    <w:rsid w:val="002D33C6"/>
    <w:rsid w:val="002D389E"/>
    <w:rsid w:val="002D3B1B"/>
    <w:rsid w:val="002D5197"/>
    <w:rsid w:val="002D6FC5"/>
    <w:rsid w:val="002D7A52"/>
    <w:rsid w:val="002E06B8"/>
    <w:rsid w:val="002E09CA"/>
    <w:rsid w:val="002E2684"/>
    <w:rsid w:val="002E436B"/>
    <w:rsid w:val="002E652B"/>
    <w:rsid w:val="002E6BA5"/>
    <w:rsid w:val="002E7257"/>
    <w:rsid w:val="002E75F7"/>
    <w:rsid w:val="002F0D4D"/>
    <w:rsid w:val="002F2A49"/>
    <w:rsid w:val="002F2CC2"/>
    <w:rsid w:val="002F2FEE"/>
    <w:rsid w:val="002F57BD"/>
    <w:rsid w:val="002F5A6D"/>
    <w:rsid w:val="002F5AAF"/>
    <w:rsid w:val="002F6A19"/>
    <w:rsid w:val="002F6C7F"/>
    <w:rsid w:val="002F7D8E"/>
    <w:rsid w:val="003000D8"/>
    <w:rsid w:val="00300B17"/>
    <w:rsid w:val="003015D6"/>
    <w:rsid w:val="00304EDE"/>
    <w:rsid w:val="003064F0"/>
    <w:rsid w:val="003065CE"/>
    <w:rsid w:val="003112FD"/>
    <w:rsid w:val="00311DE8"/>
    <w:rsid w:val="00313484"/>
    <w:rsid w:val="00313E29"/>
    <w:rsid w:val="00315009"/>
    <w:rsid w:val="00315256"/>
    <w:rsid w:val="003163AC"/>
    <w:rsid w:val="0031679E"/>
    <w:rsid w:val="00316FD4"/>
    <w:rsid w:val="00317025"/>
    <w:rsid w:val="00317638"/>
    <w:rsid w:val="003179BE"/>
    <w:rsid w:val="00317A99"/>
    <w:rsid w:val="003206A7"/>
    <w:rsid w:val="00320AF7"/>
    <w:rsid w:val="00321405"/>
    <w:rsid w:val="00321421"/>
    <w:rsid w:val="003218F2"/>
    <w:rsid w:val="0032360E"/>
    <w:rsid w:val="00323728"/>
    <w:rsid w:val="0032399F"/>
    <w:rsid w:val="003264C8"/>
    <w:rsid w:val="00326AA0"/>
    <w:rsid w:val="00327E26"/>
    <w:rsid w:val="00327F88"/>
    <w:rsid w:val="00330164"/>
    <w:rsid w:val="00330D63"/>
    <w:rsid w:val="003315D3"/>
    <w:rsid w:val="0033233D"/>
    <w:rsid w:val="003329F2"/>
    <w:rsid w:val="003362ED"/>
    <w:rsid w:val="003370B3"/>
    <w:rsid w:val="0034262B"/>
    <w:rsid w:val="00343558"/>
    <w:rsid w:val="003441E5"/>
    <w:rsid w:val="00344692"/>
    <w:rsid w:val="0034531C"/>
    <w:rsid w:val="00346864"/>
    <w:rsid w:val="0034691F"/>
    <w:rsid w:val="00346EC9"/>
    <w:rsid w:val="003470BC"/>
    <w:rsid w:val="0034749B"/>
    <w:rsid w:val="00347552"/>
    <w:rsid w:val="00352D4D"/>
    <w:rsid w:val="003536DA"/>
    <w:rsid w:val="00353896"/>
    <w:rsid w:val="003545D9"/>
    <w:rsid w:val="0035602E"/>
    <w:rsid w:val="003566F4"/>
    <w:rsid w:val="0036145D"/>
    <w:rsid w:val="003635CC"/>
    <w:rsid w:val="003656AE"/>
    <w:rsid w:val="00366BF3"/>
    <w:rsid w:val="0036772A"/>
    <w:rsid w:val="003710D8"/>
    <w:rsid w:val="00373526"/>
    <w:rsid w:val="003749CD"/>
    <w:rsid w:val="00375483"/>
    <w:rsid w:val="00376FE2"/>
    <w:rsid w:val="003771E9"/>
    <w:rsid w:val="003804B9"/>
    <w:rsid w:val="0038241C"/>
    <w:rsid w:val="00382A7B"/>
    <w:rsid w:val="00383329"/>
    <w:rsid w:val="00384AFA"/>
    <w:rsid w:val="00385EDE"/>
    <w:rsid w:val="00386B28"/>
    <w:rsid w:val="00391DF6"/>
    <w:rsid w:val="00392EB7"/>
    <w:rsid w:val="00392FA4"/>
    <w:rsid w:val="00393388"/>
    <w:rsid w:val="003937F6"/>
    <w:rsid w:val="00394E2A"/>
    <w:rsid w:val="003961AE"/>
    <w:rsid w:val="0039670C"/>
    <w:rsid w:val="003A1270"/>
    <w:rsid w:val="003A14C7"/>
    <w:rsid w:val="003A3E92"/>
    <w:rsid w:val="003A4058"/>
    <w:rsid w:val="003A479F"/>
    <w:rsid w:val="003A61B8"/>
    <w:rsid w:val="003A6F8F"/>
    <w:rsid w:val="003B0FA8"/>
    <w:rsid w:val="003B1161"/>
    <w:rsid w:val="003B2971"/>
    <w:rsid w:val="003B3FA9"/>
    <w:rsid w:val="003B6840"/>
    <w:rsid w:val="003C0172"/>
    <w:rsid w:val="003C18EF"/>
    <w:rsid w:val="003C26F7"/>
    <w:rsid w:val="003C2902"/>
    <w:rsid w:val="003C42CC"/>
    <w:rsid w:val="003C609D"/>
    <w:rsid w:val="003C6504"/>
    <w:rsid w:val="003C7324"/>
    <w:rsid w:val="003D0F42"/>
    <w:rsid w:val="003D104B"/>
    <w:rsid w:val="003D1696"/>
    <w:rsid w:val="003D2AB8"/>
    <w:rsid w:val="003D4D50"/>
    <w:rsid w:val="003D517A"/>
    <w:rsid w:val="003D5F3F"/>
    <w:rsid w:val="003D5FC4"/>
    <w:rsid w:val="003D62C8"/>
    <w:rsid w:val="003D76F2"/>
    <w:rsid w:val="003D7E30"/>
    <w:rsid w:val="003E0F91"/>
    <w:rsid w:val="003E1E1A"/>
    <w:rsid w:val="003E30E8"/>
    <w:rsid w:val="003E55CF"/>
    <w:rsid w:val="003E56E7"/>
    <w:rsid w:val="003E765B"/>
    <w:rsid w:val="003E78AF"/>
    <w:rsid w:val="003F116F"/>
    <w:rsid w:val="00400AEB"/>
    <w:rsid w:val="0040100D"/>
    <w:rsid w:val="00402727"/>
    <w:rsid w:val="00405344"/>
    <w:rsid w:val="00405350"/>
    <w:rsid w:val="00405BA9"/>
    <w:rsid w:val="0041062B"/>
    <w:rsid w:val="00410738"/>
    <w:rsid w:val="004124CA"/>
    <w:rsid w:val="0041280C"/>
    <w:rsid w:val="00412989"/>
    <w:rsid w:val="00412C5C"/>
    <w:rsid w:val="00412DB1"/>
    <w:rsid w:val="00413E22"/>
    <w:rsid w:val="004143B8"/>
    <w:rsid w:val="00414F09"/>
    <w:rsid w:val="00415817"/>
    <w:rsid w:val="00415E88"/>
    <w:rsid w:val="004200F4"/>
    <w:rsid w:val="004205CF"/>
    <w:rsid w:val="004217FC"/>
    <w:rsid w:val="00423324"/>
    <w:rsid w:val="00423A93"/>
    <w:rsid w:val="00423CA9"/>
    <w:rsid w:val="00431B93"/>
    <w:rsid w:val="00431BE3"/>
    <w:rsid w:val="00433288"/>
    <w:rsid w:val="00433F84"/>
    <w:rsid w:val="00435A6D"/>
    <w:rsid w:val="0043731A"/>
    <w:rsid w:val="00440BBC"/>
    <w:rsid w:val="00440C25"/>
    <w:rsid w:val="00441BEE"/>
    <w:rsid w:val="00441CE9"/>
    <w:rsid w:val="00443747"/>
    <w:rsid w:val="00443B39"/>
    <w:rsid w:val="0044534C"/>
    <w:rsid w:val="00445CD4"/>
    <w:rsid w:val="00445D55"/>
    <w:rsid w:val="00446B32"/>
    <w:rsid w:val="00447424"/>
    <w:rsid w:val="0044766B"/>
    <w:rsid w:val="00447722"/>
    <w:rsid w:val="00450253"/>
    <w:rsid w:val="00450EA1"/>
    <w:rsid w:val="0045449B"/>
    <w:rsid w:val="00454670"/>
    <w:rsid w:val="0045561F"/>
    <w:rsid w:val="00456AB1"/>
    <w:rsid w:val="00456D35"/>
    <w:rsid w:val="0045726E"/>
    <w:rsid w:val="00460C82"/>
    <w:rsid w:val="0046391B"/>
    <w:rsid w:val="00465319"/>
    <w:rsid w:val="004667E3"/>
    <w:rsid w:val="00467195"/>
    <w:rsid w:val="004673B3"/>
    <w:rsid w:val="0047029F"/>
    <w:rsid w:val="00477517"/>
    <w:rsid w:val="0047759E"/>
    <w:rsid w:val="00477F8C"/>
    <w:rsid w:val="0048124B"/>
    <w:rsid w:val="00481D63"/>
    <w:rsid w:val="00483089"/>
    <w:rsid w:val="004846D6"/>
    <w:rsid w:val="00484ED4"/>
    <w:rsid w:val="00485E25"/>
    <w:rsid w:val="004864E4"/>
    <w:rsid w:val="0049066C"/>
    <w:rsid w:val="00493D66"/>
    <w:rsid w:val="00495A2C"/>
    <w:rsid w:val="00495C3E"/>
    <w:rsid w:val="0049756D"/>
    <w:rsid w:val="004A19F1"/>
    <w:rsid w:val="004A1A0D"/>
    <w:rsid w:val="004A1B1D"/>
    <w:rsid w:val="004A271F"/>
    <w:rsid w:val="004A4D31"/>
    <w:rsid w:val="004A582A"/>
    <w:rsid w:val="004A6089"/>
    <w:rsid w:val="004A62D7"/>
    <w:rsid w:val="004A6D93"/>
    <w:rsid w:val="004B08AD"/>
    <w:rsid w:val="004B25F1"/>
    <w:rsid w:val="004B40CB"/>
    <w:rsid w:val="004B6242"/>
    <w:rsid w:val="004C0856"/>
    <w:rsid w:val="004C17F7"/>
    <w:rsid w:val="004C3D59"/>
    <w:rsid w:val="004C4832"/>
    <w:rsid w:val="004C49B9"/>
    <w:rsid w:val="004C57D7"/>
    <w:rsid w:val="004C68E2"/>
    <w:rsid w:val="004C7F40"/>
    <w:rsid w:val="004D19DB"/>
    <w:rsid w:val="004D21BD"/>
    <w:rsid w:val="004D4F2A"/>
    <w:rsid w:val="004D5AB0"/>
    <w:rsid w:val="004D73F4"/>
    <w:rsid w:val="004D7A9A"/>
    <w:rsid w:val="004E096B"/>
    <w:rsid w:val="004E1C46"/>
    <w:rsid w:val="004E62FF"/>
    <w:rsid w:val="004E7FFE"/>
    <w:rsid w:val="004F1103"/>
    <w:rsid w:val="004F241A"/>
    <w:rsid w:val="004F2DBE"/>
    <w:rsid w:val="004F42A1"/>
    <w:rsid w:val="004F44CC"/>
    <w:rsid w:val="004F6891"/>
    <w:rsid w:val="004F78F1"/>
    <w:rsid w:val="004F7ADE"/>
    <w:rsid w:val="00501C86"/>
    <w:rsid w:val="00503386"/>
    <w:rsid w:val="0050482B"/>
    <w:rsid w:val="00507B5E"/>
    <w:rsid w:val="00507D2C"/>
    <w:rsid w:val="0051069F"/>
    <w:rsid w:val="0051267C"/>
    <w:rsid w:val="0051348F"/>
    <w:rsid w:val="00513D8E"/>
    <w:rsid w:val="0051610B"/>
    <w:rsid w:val="00520A5D"/>
    <w:rsid w:val="00520F73"/>
    <w:rsid w:val="0052277B"/>
    <w:rsid w:val="00522F0A"/>
    <w:rsid w:val="00523435"/>
    <w:rsid w:val="00523AC4"/>
    <w:rsid w:val="00526883"/>
    <w:rsid w:val="0052697C"/>
    <w:rsid w:val="005277B1"/>
    <w:rsid w:val="00527E77"/>
    <w:rsid w:val="00531614"/>
    <w:rsid w:val="005332D1"/>
    <w:rsid w:val="005336EA"/>
    <w:rsid w:val="00534DE3"/>
    <w:rsid w:val="00534E0C"/>
    <w:rsid w:val="00536328"/>
    <w:rsid w:val="005364EE"/>
    <w:rsid w:val="00537655"/>
    <w:rsid w:val="005409FF"/>
    <w:rsid w:val="00544638"/>
    <w:rsid w:val="00550432"/>
    <w:rsid w:val="00550B57"/>
    <w:rsid w:val="00550E63"/>
    <w:rsid w:val="00552280"/>
    <w:rsid w:val="005537FC"/>
    <w:rsid w:val="0055414D"/>
    <w:rsid w:val="00554681"/>
    <w:rsid w:val="005568C1"/>
    <w:rsid w:val="005602C5"/>
    <w:rsid w:val="00561F0C"/>
    <w:rsid w:val="005640F7"/>
    <w:rsid w:val="005675C6"/>
    <w:rsid w:val="00570624"/>
    <w:rsid w:val="005720DD"/>
    <w:rsid w:val="00572938"/>
    <w:rsid w:val="00572D6D"/>
    <w:rsid w:val="00573793"/>
    <w:rsid w:val="00576906"/>
    <w:rsid w:val="00577081"/>
    <w:rsid w:val="00581233"/>
    <w:rsid w:val="00582386"/>
    <w:rsid w:val="005837C3"/>
    <w:rsid w:val="005908B5"/>
    <w:rsid w:val="00590E1A"/>
    <w:rsid w:val="005927DD"/>
    <w:rsid w:val="00592EB3"/>
    <w:rsid w:val="00596BE5"/>
    <w:rsid w:val="00597457"/>
    <w:rsid w:val="00597B5B"/>
    <w:rsid w:val="005A02C5"/>
    <w:rsid w:val="005A1020"/>
    <w:rsid w:val="005A4B43"/>
    <w:rsid w:val="005A4C58"/>
    <w:rsid w:val="005A52A2"/>
    <w:rsid w:val="005A59B5"/>
    <w:rsid w:val="005A5AD2"/>
    <w:rsid w:val="005A721E"/>
    <w:rsid w:val="005B0888"/>
    <w:rsid w:val="005B0F1C"/>
    <w:rsid w:val="005B27DF"/>
    <w:rsid w:val="005B31C8"/>
    <w:rsid w:val="005B3978"/>
    <w:rsid w:val="005B3A61"/>
    <w:rsid w:val="005B5B2C"/>
    <w:rsid w:val="005B5DCC"/>
    <w:rsid w:val="005C05E3"/>
    <w:rsid w:val="005C05F0"/>
    <w:rsid w:val="005C0B78"/>
    <w:rsid w:val="005C0BCA"/>
    <w:rsid w:val="005C6031"/>
    <w:rsid w:val="005C7B47"/>
    <w:rsid w:val="005D1CAF"/>
    <w:rsid w:val="005D35A0"/>
    <w:rsid w:val="005D38C5"/>
    <w:rsid w:val="005D5E1A"/>
    <w:rsid w:val="005D6AED"/>
    <w:rsid w:val="005D6BAF"/>
    <w:rsid w:val="005D71D5"/>
    <w:rsid w:val="005E232D"/>
    <w:rsid w:val="005E448D"/>
    <w:rsid w:val="005E4FF9"/>
    <w:rsid w:val="005E5796"/>
    <w:rsid w:val="005E6025"/>
    <w:rsid w:val="005E6B9D"/>
    <w:rsid w:val="005E771D"/>
    <w:rsid w:val="005E7848"/>
    <w:rsid w:val="005F0B05"/>
    <w:rsid w:val="005F0E24"/>
    <w:rsid w:val="005F145C"/>
    <w:rsid w:val="005F28FD"/>
    <w:rsid w:val="005F2CA4"/>
    <w:rsid w:val="005F2FFA"/>
    <w:rsid w:val="005F44B7"/>
    <w:rsid w:val="005F5C3B"/>
    <w:rsid w:val="005F70FD"/>
    <w:rsid w:val="00600220"/>
    <w:rsid w:val="006007BD"/>
    <w:rsid w:val="00601162"/>
    <w:rsid w:val="0060395D"/>
    <w:rsid w:val="00604CCD"/>
    <w:rsid w:val="00605AF8"/>
    <w:rsid w:val="00605CB9"/>
    <w:rsid w:val="006060E2"/>
    <w:rsid w:val="006071F6"/>
    <w:rsid w:val="00612429"/>
    <w:rsid w:val="00612A5C"/>
    <w:rsid w:val="0061333E"/>
    <w:rsid w:val="0061373E"/>
    <w:rsid w:val="00615B54"/>
    <w:rsid w:val="0061628B"/>
    <w:rsid w:val="00617549"/>
    <w:rsid w:val="00621ED8"/>
    <w:rsid w:val="0062287D"/>
    <w:rsid w:val="006232B3"/>
    <w:rsid w:val="00623A42"/>
    <w:rsid w:val="00626EC7"/>
    <w:rsid w:val="00630A46"/>
    <w:rsid w:val="00631100"/>
    <w:rsid w:val="00631FFA"/>
    <w:rsid w:val="00634957"/>
    <w:rsid w:val="00635848"/>
    <w:rsid w:val="006373DB"/>
    <w:rsid w:val="006404F2"/>
    <w:rsid w:val="00640DAA"/>
    <w:rsid w:val="0064267B"/>
    <w:rsid w:val="00644743"/>
    <w:rsid w:val="006452AA"/>
    <w:rsid w:val="0064573A"/>
    <w:rsid w:val="006457FC"/>
    <w:rsid w:val="00645DCF"/>
    <w:rsid w:val="00647680"/>
    <w:rsid w:val="006533CD"/>
    <w:rsid w:val="00661788"/>
    <w:rsid w:val="00663BD5"/>
    <w:rsid w:val="00663C03"/>
    <w:rsid w:val="00666A52"/>
    <w:rsid w:val="00671108"/>
    <w:rsid w:val="006737BE"/>
    <w:rsid w:val="00674668"/>
    <w:rsid w:val="006750DC"/>
    <w:rsid w:val="006759AC"/>
    <w:rsid w:val="006764B7"/>
    <w:rsid w:val="00677D95"/>
    <w:rsid w:val="0068277E"/>
    <w:rsid w:val="00684974"/>
    <w:rsid w:val="00687DB4"/>
    <w:rsid w:val="00690E32"/>
    <w:rsid w:val="006919F8"/>
    <w:rsid w:val="006921FF"/>
    <w:rsid w:val="00692C40"/>
    <w:rsid w:val="00693890"/>
    <w:rsid w:val="00693A07"/>
    <w:rsid w:val="00693CEA"/>
    <w:rsid w:val="00697BD5"/>
    <w:rsid w:val="006A02B1"/>
    <w:rsid w:val="006A1059"/>
    <w:rsid w:val="006A15DF"/>
    <w:rsid w:val="006A4609"/>
    <w:rsid w:val="006A570B"/>
    <w:rsid w:val="006A6962"/>
    <w:rsid w:val="006B1565"/>
    <w:rsid w:val="006B24D4"/>
    <w:rsid w:val="006B3A22"/>
    <w:rsid w:val="006B4E93"/>
    <w:rsid w:val="006B531C"/>
    <w:rsid w:val="006B5772"/>
    <w:rsid w:val="006B5D84"/>
    <w:rsid w:val="006B60EC"/>
    <w:rsid w:val="006B657E"/>
    <w:rsid w:val="006B7E5A"/>
    <w:rsid w:val="006C0575"/>
    <w:rsid w:val="006C0807"/>
    <w:rsid w:val="006C0C91"/>
    <w:rsid w:val="006C170F"/>
    <w:rsid w:val="006C1787"/>
    <w:rsid w:val="006C1B81"/>
    <w:rsid w:val="006C1C06"/>
    <w:rsid w:val="006C2251"/>
    <w:rsid w:val="006C2953"/>
    <w:rsid w:val="006C41C6"/>
    <w:rsid w:val="006C437C"/>
    <w:rsid w:val="006C54FA"/>
    <w:rsid w:val="006C5810"/>
    <w:rsid w:val="006C6BF5"/>
    <w:rsid w:val="006D11F5"/>
    <w:rsid w:val="006D1963"/>
    <w:rsid w:val="006D2803"/>
    <w:rsid w:val="006D2C20"/>
    <w:rsid w:val="006D71A3"/>
    <w:rsid w:val="006D770F"/>
    <w:rsid w:val="006D7C4A"/>
    <w:rsid w:val="006E03AD"/>
    <w:rsid w:val="006E054B"/>
    <w:rsid w:val="006E0C00"/>
    <w:rsid w:val="006E1AAC"/>
    <w:rsid w:val="006F1CFA"/>
    <w:rsid w:val="006F2FE3"/>
    <w:rsid w:val="006F3553"/>
    <w:rsid w:val="006F4C67"/>
    <w:rsid w:val="007005D8"/>
    <w:rsid w:val="0070068D"/>
    <w:rsid w:val="007050A9"/>
    <w:rsid w:val="00705358"/>
    <w:rsid w:val="007054D2"/>
    <w:rsid w:val="007060E4"/>
    <w:rsid w:val="00706BD7"/>
    <w:rsid w:val="00707546"/>
    <w:rsid w:val="00710111"/>
    <w:rsid w:val="00711041"/>
    <w:rsid w:val="00715610"/>
    <w:rsid w:val="00716E1B"/>
    <w:rsid w:val="007172DD"/>
    <w:rsid w:val="00721A1C"/>
    <w:rsid w:val="00723E8F"/>
    <w:rsid w:val="007278C2"/>
    <w:rsid w:val="007305AC"/>
    <w:rsid w:val="00730EAE"/>
    <w:rsid w:val="00731628"/>
    <w:rsid w:val="00733703"/>
    <w:rsid w:val="0073385F"/>
    <w:rsid w:val="0073448D"/>
    <w:rsid w:val="00734F3E"/>
    <w:rsid w:val="007358BB"/>
    <w:rsid w:val="00735D85"/>
    <w:rsid w:val="007364D4"/>
    <w:rsid w:val="007368D9"/>
    <w:rsid w:val="00736917"/>
    <w:rsid w:val="0073707B"/>
    <w:rsid w:val="00737839"/>
    <w:rsid w:val="0074106F"/>
    <w:rsid w:val="00743F94"/>
    <w:rsid w:val="00744262"/>
    <w:rsid w:val="00744A12"/>
    <w:rsid w:val="00745F20"/>
    <w:rsid w:val="00746334"/>
    <w:rsid w:val="00750122"/>
    <w:rsid w:val="007521B8"/>
    <w:rsid w:val="00752E4D"/>
    <w:rsid w:val="0075341D"/>
    <w:rsid w:val="0075409E"/>
    <w:rsid w:val="007549EB"/>
    <w:rsid w:val="0075587A"/>
    <w:rsid w:val="00755E2A"/>
    <w:rsid w:val="0075732F"/>
    <w:rsid w:val="00761A46"/>
    <w:rsid w:val="00761AD4"/>
    <w:rsid w:val="0076296F"/>
    <w:rsid w:val="00763706"/>
    <w:rsid w:val="00763B9D"/>
    <w:rsid w:val="00767668"/>
    <w:rsid w:val="007752B8"/>
    <w:rsid w:val="00776163"/>
    <w:rsid w:val="0077647A"/>
    <w:rsid w:val="007807D3"/>
    <w:rsid w:val="00780A8B"/>
    <w:rsid w:val="00781231"/>
    <w:rsid w:val="00781775"/>
    <w:rsid w:val="00781BD8"/>
    <w:rsid w:val="00781F19"/>
    <w:rsid w:val="00782381"/>
    <w:rsid w:val="0078350F"/>
    <w:rsid w:val="00784406"/>
    <w:rsid w:val="0078446B"/>
    <w:rsid w:val="00784D78"/>
    <w:rsid w:val="00785E6B"/>
    <w:rsid w:val="007865DD"/>
    <w:rsid w:val="00786694"/>
    <w:rsid w:val="00790526"/>
    <w:rsid w:val="00790F27"/>
    <w:rsid w:val="007916C2"/>
    <w:rsid w:val="00792EE2"/>
    <w:rsid w:val="00793697"/>
    <w:rsid w:val="00793CFE"/>
    <w:rsid w:val="00793E6D"/>
    <w:rsid w:val="0079442A"/>
    <w:rsid w:val="007948C7"/>
    <w:rsid w:val="007961D9"/>
    <w:rsid w:val="007967B1"/>
    <w:rsid w:val="00797731"/>
    <w:rsid w:val="007A090E"/>
    <w:rsid w:val="007A125B"/>
    <w:rsid w:val="007A1F18"/>
    <w:rsid w:val="007A3AC4"/>
    <w:rsid w:val="007A42B8"/>
    <w:rsid w:val="007A46E2"/>
    <w:rsid w:val="007A481F"/>
    <w:rsid w:val="007A4E7C"/>
    <w:rsid w:val="007A60E0"/>
    <w:rsid w:val="007B0686"/>
    <w:rsid w:val="007B07A5"/>
    <w:rsid w:val="007B18D7"/>
    <w:rsid w:val="007B1FC8"/>
    <w:rsid w:val="007B23BF"/>
    <w:rsid w:val="007B2E02"/>
    <w:rsid w:val="007B3045"/>
    <w:rsid w:val="007B305F"/>
    <w:rsid w:val="007B3301"/>
    <w:rsid w:val="007B579E"/>
    <w:rsid w:val="007B5D3C"/>
    <w:rsid w:val="007B7FAD"/>
    <w:rsid w:val="007C1B54"/>
    <w:rsid w:val="007C3535"/>
    <w:rsid w:val="007C4AC6"/>
    <w:rsid w:val="007C4B01"/>
    <w:rsid w:val="007C5007"/>
    <w:rsid w:val="007C688A"/>
    <w:rsid w:val="007D2320"/>
    <w:rsid w:val="007D3A7D"/>
    <w:rsid w:val="007D4463"/>
    <w:rsid w:val="007D5CF7"/>
    <w:rsid w:val="007D6B40"/>
    <w:rsid w:val="007D7148"/>
    <w:rsid w:val="007D75A2"/>
    <w:rsid w:val="007D7D3C"/>
    <w:rsid w:val="007E0E56"/>
    <w:rsid w:val="007E293E"/>
    <w:rsid w:val="007E7D83"/>
    <w:rsid w:val="007F2909"/>
    <w:rsid w:val="007F3E12"/>
    <w:rsid w:val="007F4190"/>
    <w:rsid w:val="007F783E"/>
    <w:rsid w:val="008003A8"/>
    <w:rsid w:val="00801935"/>
    <w:rsid w:val="008072AF"/>
    <w:rsid w:val="008073E3"/>
    <w:rsid w:val="00813970"/>
    <w:rsid w:val="00813A5B"/>
    <w:rsid w:val="00814734"/>
    <w:rsid w:val="00815205"/>
    <w:rsid w:val="00816009"/>
    <w:rsid w:val="00820DDE"/>
    <w:rsid w:val="00821762"/>
    <w:rsid w:val="00821B0E"/>
    <w:rsid w:val="008301A7"/>
    <w:rsid w:val="0083039B"/>
    <w:rsid w:val="00831358"/>
    <w:rsid w:val="0083348C"/>
    <w:rsid w:val="00833E8E"/>
    <w:rsid w:val="00834A1F"/>
    <w:rsid w:val="00837029"/>
    <w:rsid w:val="00841198"/>
    <w:rsid w:val="0084394B"/>
    <w:rsid w:val="008439C3"/>
    <w:rsid w:val="008439CB"/>
    <w:rsid w:val="0084403B"/>
    <w:rsid w:val="00844F54"/>
    <w:rsid w:val="008456B1"/>
    <w:rsid w:val="008476A0"/>
    <w:rsid w:val="00847D22"/>
    <w:rsid w:val="008500AE"/>
    <w:rsid w:val="00850396"/>
    <w:rsid w:val="0085133F"/>
    <w:rsid w:val="0085314A"/>
    <w:rsid w:val="00853358"/>
    <w:rsid w:val="00856C6E"/>
    <w:rsid w:val="0086107B"/>
    <w:rsid w:val="0086114A"/>
    <w:rsid w:val="0086140D"/>
    <w:rsid w:val="00861790"/>
    <w:rsid w:val="00861E13"/>
    <w:rsid w:val="00862891"/>
    <w:rsid w:val="00864B14"/>
    <w:rsid w:val="00866288"/>
    <w:rsid w:val="00867FDA"/>
    <w:rsid w:val="008702BF"/>
    <w:rsid w:val="00870605"/>
    <w:rsid w:val="008708D3"/>
    <w:rsid w:val="00871AE6"/>
    <w:rsid w:val="00872810"/>
    <w:rsid w:val="0087286A"/>
    <w:rsid w:val="00873662"/>
    <w:rsid w:val="00874282"/>
    <w:rsid w:val="0087669B"/>
    <w:rsid w:val="00876AD6"/>
    <w:rsid w:val="00881D9B"/>
    <w:rsid w:val="00882659"/>
    <w:rsid w:val="00882F17"/>
    <w:rsid w:val="00883EA6"/>
    <w:rsid w:val="00883F2A"/>
    <w:rsid w:val="008848D3"/>
    <w:rsid w:val="00884AF2"/>
    <w:rsid w:val="00885D6F"/>
    <w:rsid w:val="0088639E"/>
    <w:rsid w:val="0089139B"/>
    <w:rsid w:val="00891D9B"/>
    <w:rsid w:val="00892763"/>
    <w:rsid w:val="00892E86"/>
    <w:rsid w:val="00894670"/>
    <w:rsid w:val="00894A5F"/>
    <w:rsid w:val="00895105"/>
    <w:rsid w:val="008959C5"/>
    <w:rsid w:val="008A07C7"/>
    <w:rsid w:val="008A10FB"/>
    <w:rsid w:val="008A28EB"/>
    <w:rsid w:val="008A3625"/>
    <w:rsid w:val="008B0D9A"/>
    <w:rsid w:val="008B11CB"/>
    <w:rsid w:val="008B1CDA"/>
    <w:rsid w:val="008B31E9"/>
    <w:rsid w:val="008B636B"/>
    <w:rsid w:val="008C1039"/>
    <w:rsid w:val="008C1DEC"/>
    <w:rsid w:val="008C1E1A"/>
    <w:rsid w:val="008C3AEF"/>
    <w:rsid w:val="008C456F"/>
    <w:rsid w:val="008C47A9"/>
    <w:rsid w:val="008C50CE"/>
    <w:rsid w:val="008C5426"/>
    <w:rsid w:val="008C68BA"/>
    <w:rsid w:val="008C6DAB"/>
    <w:rsid w:val="008D35B4"/>
    <w:rsid w:val="008D511B"/>
    <w:rsid w:val="008D5491"/>
    <w:rsid w:val="008E38FA"/>
    <w:rsid w:val="008E4F36"/>
    <w:rsid w:val="008E5FD2"/>
    <w:rsid w:val="008E6ABB"/>
    <w:rsid w:val="008E6BB4"/>
    <w:rsid w:val="008E7BF7"/>
    <w:rsid w:val="008F1A48"/>
    <w:rsid w:val="008F529F"/>
    <w:rsid w:val="008F648E"/>
    <w:rsid w:val="008F6C39"/>
    <w:rsid w:val="008F7631"/>
    <w:rsid w:val="009005DD"/>
    <w:rsid w:val="0090193F"/>
    <w:rsid w:val="00901F24"/>
    <w:rsid w:val="009030AF"/>
    <w:rsid w:val="0090536D"/>
    <w:rsid w:val="00905D1F"/>
    <w:rsid w:val="0090731A"/>
    <w:rsid w:val="00910344"/>
    <w:rsid w:val="00912BD5"/>
    <w:rsid w:val="00912CCF"/>
    <w:rsid w:val="00914AFE"/>
    <w:rsid w:val="00917E70"/>
    <w:rsid w:val="00920979"/>
    <w:rsid w:val="00921009"/>
    <w:rsid w:val="009229CC"/>
    <w:rsid w:val="00924F91"/>
    <w:rsid w:val="00926F52"/>
    <w:rsid w:val="00927FA0"/>
    <w:rsid w:val="00932F46"/>
    <w:rsid w:val="00935ADC"/>
    <w:rsid w:val="00941B21"/>
    <w:rsid w:val="009428B8"/>
    <w:rsid w:val="0094365B"/>
    <w:rsid w:val="00943892"/>
    <w:rsid w:val="00943B0D"/>
    <w:rsid w:val="009442BA"/>
    <w:rsid w:val="00944700"/>
    <w:rsid w:val="00946677"/>
    <w:rsid w:val="00946F40"/>
    <w:rsid w:val="00947410"/>
    <w:rsid w:val="0095100E"/>
    <w:rsid w:val="0095120E"/>
    <w:rsid w:val="00951E7C"/>
    <w:rsid w:val="00952221"/>
    <w:rsid w:val="00953296"/>
    <w:rsid w:val="00955D38"/>
    <w:rsid w:val="00960F2A"/>
    <w:rsid w:val="009625EF"/>
    <w:rsid w:val="009626AE"/>
    <w:rsid w:val="00964277"/>
    <w:rsid w:val="0096464B"/>
    <w:rsid w:val="009649E9"/>
    <w:rsid w:val="009654C6"/>
    <w:rsid w:val="0096553F"/>
    <w:rsid w:val="009706D5"/>
    <w:rsid w:val="00973932"/>
    <w:rsid w:val="00974D7D"/>
    <w:rsid w:val="00980E0C"/>
    <w:rsid w:val="0098200D"/>
    <w:rsid w:val="009821E8"/>
    <w:rsid w:val="00984A0F"/>
    <w:rsid w:val="00985D19"/>
    <w:rsid w:val="0099070D"/>
    <w:rsid w:val="0099141E"/>
    <w:rsid w:val="0099248E"/>
    <w:rsid w:val="0099285F"/>
    <w:rsid w:val="00992953"/>
    <w:rsid w:val="00993CF9"/>
    <w:rsid w:val="009960D8"/>
    <w:rsid w:val="00996163"/>
    <w:rsid w:val="00997E1A"/>
    <w:rsid w:val="009A075F"/>
    <w:rsid w:val="009A076A"/>
    <w:rsid w:val="009A24FE"/>
    <w:rsid w:val="009A2A36"/>
    <w:rsid w:val="009A3C41"/>
    <w:rsid w:val="009A3C48"/>
    <w:rsid w:val="009A483E"/>
    <w:rsid w:val="009A4CCB"/>
    <w:rsid w:val="009A6D46"/>
    <w:rsid w:val="009B1F12"/>
    <w:rsid w:val="009B217C"/>
    <w:rsid w:val="009B406C"/>
    <w:rsid w:val="009B4A0E"/>
    <w:rsid w:val="009B63AC"/>
    <w:rsid w:val="009B6B5A"/>
    <w:rsid w:val="009C1AEE"/>
    <w:rsid w:val="009C1CD9"/>
    <w:rsid w:val="009C20BA"/>
    <w:rsid w:val="009C4D2A"/>
    <w:rsid w:val="009D0326"/>
    <w:rsid w:val="009D05D1"/>
    <w:rsid w:val="009D2478"/>
    <w:rsid w:val="009D251C"/>
    <w:rsid w:val="009D34A8"/>
    <w:rsid w:val="009D3B0D"/>
    <w:rsid w:val="009D4AE3"/>
    <w:rsid w:val="009D4F15"/>
    <w:rsid w:val="009D584C"/>
    <w:rsid w:val="009D5DFA"/>
    <w:rsid w:val="009E00C8"/>
    <w:rsid w:val="009E02AF"/>
    <w:rsid w:val="009E0F56"/>
    <w:rsid w:val="009E2D2B"/>
    <w:rsid w:val="009E36C7"/>
    <w:rsid w:val="009E4779"/>
    <w:rsid w:val="009E4DBD"/>
    <w:rsid w:val="009E4EA9"/>
    <w:rsid w:val="009E557C"/>
    <w:rsid w:val="009E57DF"/>
    <w:rsid w:val="009E627B"/>
    <w:rsid w:val="009E637B"/>
    <w:rsid w:val="009E764E"/>
    <w:rsid w:val="009E7E2D"/>
    <w:rsid w:val="009F159E"/>
    <w:rsid w:val="009F1B09"/>
    <w:rsid w:val="009F24B5"/>
    <w:rsid w:val="009F384D"/>
    <w:rsid w:val="009F40C8"/>
    <w:rsid w:val="009F4C71"/>
    <w:rsid w:val="009F6C97"/>
    <w:rsid w:val="00A00C16"/>
    <w:rsid w:val="00A01595"/>
    <w:rsid w:val="00A02064"/>
    <w:rsid w:val="00A02E23"/>
    <w:rsid w:val="00A037C0"/>
    <w:rsid w:val="00A03AA2"/>
    <w:rsid w:val="00A03D92"/>
    <w:rsid w:val="00A04C3C"/>
    <w:rsid w:val="00A05116"/>
    <w:rsid w:val="00A069D0"/>
    <w:rsid w:val="00A06FED"/>
    <w:rsid w:val="00A07AB6"/>
    <w:rsid w:val="00A07C27"/>
    <w:rsid w:val="00A10476"/>
    <w:rsid w:val="00A11606"/>
    <w:rsid w:val="00A12FD4"/>
    <w:rsid w:val="00A131C1"/>
    <w:rsid w:val="00A13A77"/>
    <w:rsid w:val="00A14EC0"/>
    <w:rsid w:val="00A16DA1"/>
    <w:rsid w:val="00A16EF7"/>
    <w:rsid w:val="00A16EF8"/>
    <w:rsid w:val="00A23E64"/>
    <w:rsid w:val="00A25C57"/>
    <w:rsid w:val="00A260D1"/>
    <w:rsid w:val="00A31C6B"/>
    <w:rsid w:val="00A33442"/>
    <w:rsid w:val="00A33CD4"/>
    <w:rsid w:val="00A33F80"/>
    <w:rsid w:val="00A344C5"/>
    <w:rsid w:val="00A35B27"/>
    <w:rsid w:val="00A36D53"/>
    <w:rsid w:val="00A37509"/>
    <w:rsid w:val="00A3798F"/>
    <w:rsid w:val="00A40401"/>
    <w:rsid w:val="00A410AF"/>
    <w:rsid w:val="00A413A5"/>
    <w:rsid w:val="00A41565"/>
    <w:rsid w:val="00A41CE8"/>
    <w:rsid w:val="00A422C5"/>
    <w:rsid w:val="00A46257"/>
    <w:rsid w:val="00A47010"/>
    <w:rsid w:val="00A52709"/>
    <w:rsid w:val="00A569F2"/>
    <w:rsid w:val="00A602BD"/>
    <w:rsid w:val="00A64C75"/>
    <w:rsid w:val="00A653D0"/>
    <w:rsid w:val="00A65553"/>
    <w:rsid w:val="00A65A9E"/>
    <w:rsid w:val="00A668BA"/>
    <w:rsid w:val="00A66FDD"/>
    <w:rsid w:val="00A6755F"/>
    <w:rsid w:val="00A677E7"/>
    <w:rsid w:val="00A67E24"/>
    <w:rsid w:val="00A723F3"/>
    <w:rsid w:val="00A73903"/>
    <w:rsid w:val="00A769DD"/>
    <w:rsid w:val="00A76E6A"/>
    <w:rsid w:val="00A803C8"/>
    <w:rsid w:val="00A81322"/>
    <w:rsid w:val="00A81815"/>
    <w:rsid w:val="00A81EDE"/>
    <w:rsid w:val="00A8247B"/>
    <w:rsid w:val="00A82A39"/>
    <w:rsid w:val="00A82A70"/>
    <w:rsid w:val="00A82EDD"/>
    <w:rsid w:val="00A832C5"/>
    <w:rsid w:val="00A843E5"/>
    <w:rsid w:val="00A876CF"/>
    <w:rsid w:val="00A91C47"/>
    <w:rsid w:val="00A93B20"/>
    <w:rsid w:val="00AA0D93"/>
    <w:rsid w:val="00AA1561"/>
    <w:rsid w:val="00AA22E9"/>
    <w:rsid w:val="00AA4F25"/>
    <w:rsid w:val="00AA6789"/>
    <w:rsid w:val="00AA75B7"/>
    <w:rsid w:val="00AB4402"/>
    <w:rsid w:val="00AB4592"/>
    <w:rsid w:val="00AB4979"/>
    <w:rsid w:val="00AB606D"/>
    <w:rsid w:val="00AB6617"/>
    <w:rsid w:val="00AC0675"/>
    <w:rsid w:val="00AC0742"/>
    <w:rsid w:val="00AC0DD5"/>
    <w:rsid w:val="00AC2C46"/>
    <w:rsid w:val="00AC3A6D"/>
    <w:rsid w:val="00AC4D46"/>
    <w:rsid w:val="00AC5357"/>
    <w:rsid w:val="00AC54BF"/>
    <w:rsid w:val="00AC625A"/>
    <w:rsid w:val="00AD0079"/>
    <w:rsid w:val="00AD259B"/>
    <w:rsid w:val="00AD60EC"/>
    <w:rsid w:val="00AD63A3"/>
    <w:rsid w:val="00AD658B"/>
    <w:rsid w:val="00AD75B0"/>
    <w:rsid w:val="00AD7955"/>
    <w:rsid w:val="00AD7E7B"/>
    <w:rsid w:val="00AE0385"/>
    <w:rsid w:val="00AE1075"/>
    <w:rsid w:val="00AE11BE"/>
    <w:rsid w:val="00AE3BDC"/>
    <w:rsid w:val="00AE3E1C"/>
    <w:rsid w:val="00AE3E91"/>
    <w:rsid w:val="00AE417B"/>
    <w:rsid w:val="00AE4C81"/>
    <w:rsid w:val="00AE6AC8"/>
    <w:rsid w:val="00AF1372"/>
    <w:rsid w:val="00AF25E5"/>
    <w:rsid w:val="00AF298F"/>
    <w:rsid w:val="00AF5261"/>
    <w:rsid w:val="00AF5BE0"/>
    <w:rsid w:val="00AF66BE"/>
    <w:rsid w:val="00AF7CC7"/>
    <w:rsid w:val="00B005D6"/>
    <w:rsid w:val="00B0300F"/>
    <w:rsid w:val="00B043C2"/>
    <w:rsid w:val="00B04704"/>
    <w:rsid w:val="00B06F97"/>
    <w:rsid w:val="00B10EF5"/>
    <w:rsid w:val="00B12DBC"/>
    <w:rsid w:val="00B13FDA"/>
    <w:rsid w:val="00B143E4"/>
    <w:rsid w:val="00B14629"/>
    <w:rsid w:val="00B15B8F"/>
    <w:rsid w:val="00B1761F"/>
    <w:rsid w:val="00B1796A"/>
    <w:rsid w:val="00B200AF"/>
    <w:rsid w:val="00B21113"/>
    <w:rsid w:val="00B21A09"/>
    <w:rsid w:val="00B226EC"/>
    <w:rsid w:val="00B22D1A"/>
    <w:rsid w:val="00B23128"/>
    <w:rsid w:val="00B252AF"/>
    <w:rsid w:val="00B26DB8"/>
    <w:rsid w:val="00B26FF3"/>
    <w:rsid w:val="00B30F76"/>
    <w:rsid w:val="00B31CF0"/>
    <w:rsid w:val="00B35205"/>
    <w:rsid w:val="00B35F2F"/>
    <w:rsid w:val="00B41A31"/>
    <w:rsid w:val="00B41BA7"/>
    <w:rsid w:val="00B42508"/>
    <w:rsid w:val="00B42D54"/>
    <w:rsid w:val="00B435FD"/>
    <w:rsid w:val="00B447B4"/>
    <w:rsid w:val="00B4480F"/>
    <w:rsid w:val="00B45F15"/>
    <w:rsid w:val="00B462BF"/>
    <w:rsid w:val="00B46901"/>
    <w:rsid w:val="00B46B98"/>
    <w:rsid w:val="00B47F2D"/>
    <w:rsid w:val="00B50809"/>
    <w:rsid w:val="00B51694"/>
    <w:rsid w:val="00B54B87"/>
    <w:rsid w:val="00B5763C"/>
    <w:rsid w:val="00B60287"/>
    <w:rsid w:val="00B61702"/>
    <w:rsid w:val="00B629A6"/>
    <w:rsid w:val="00B65797"/>
    <w:rsid w:val="00B666C3"/>
    <w:rsid w:val="00B7187D"/>
    <w:rsid w:val="00B759EE"/>
    <w:rsid w:val="00B80DBE"/>
    <w:rsid w:val="00B82E5C"/>
    <w:rsid w:val="00B85A16"/>
    <w:rsid w:val="00B8779D"/>
    <w:rsid w:val="00B909AA"/>
    <w:rsid w:val="00B90AC8"/>
    <w:rsid w:val="00B91DCF"/>
    <w:rsid w:val="00B92052"/>
    <w:rsid w:val="00B936D9"/>
    <w:rsid w:val="00B941FA"/>
    <w:rsid w:val="00B9609E"/>
    <w:rsid w:val="00B96A1B"/>
    <w:rsid w:val="00B970E4"/>
    <w:rsid w:val="00B973A6"/>
    <w:rsid w:val="00B97E4F"/>
    <w:rsid w:val="00BA1CB1"/>
    <w:rsid w:val="00BA21E1"/>
    <w:rsid w:val="00BA3075"/>
    <w:rsid w:val="00BA36EA"/>
    <w:rsid w:val="00BA38C9"/>
    <w:rsid w:val="00BA3E14"/>
    <w:rsid w:val="00BA4908"/>
    <w:rsid w:val="00BA5106"/>
    <w:rsid w:val="00BA526D"/>
    <w:rsid w:val="00BA5CFB"/>
    <w:rsid w:val="00BA5DD2"/>
    <w:rsid w:val="00BB2144"/>
    <w:rsid w:val="00BB3152"/>
    <w:rsid w:val="00BB4844"/>
    <w:rsid w:val="00BB556F"/>
    <w:rsid w:val="00BB5B7C"/>
    <w:rsid w:val="00BC0B49"/>
    <w:rsid w:val="00BC0BED"/>
    <w:rsid w:val="00BC1924"/>
    <w:rsid w:val="00BC1C6B"/>
    <w:rsid w:val="00BC20AA"/>
    <w:rsid w:val="00BC325B"/>
    <w:rsid w:val="00BC53A1"/>
    <w:rsid w:val="00BC5860"/>
    <w:rsid w:val="00BC66A9"/>
    <w:rsid w:val="00BD10AD"/>
    <w:rsid w:val="00BD3F7E"/>
    <w:rsid w:val="00BE0211"/>
    <w:rsid w:val="00BE255F"/>
    <w:rsid w:val="00BE279D"/>
    <w:rsid w:val="00BE47A3"/>
    <w:rsid w:val="00BE51F9"/>
    <w:rsid w:val="00BE63E9"/>
    <w:rsid w:val="00BF0523"/>
    <w:rsid w:val="00BF2574"/>
    <w:rsid w:val="00BF583B"/>
    <w:rsid w:val="00BF58AD"/>
    <w:rsid w:val="00BF72D6"/>
    <w:rsid w:val="00C02F1C"/>
    <w:rsid w:val="00C0385D"/>
    <w:rsid w:val="00C04158"/>
    <w:rsid w:val="00C043F4"/>
    <w:rsid w:val="00C0454D"/>
    <w:rsid w:val="00C065D1"/>
    <w:rsid w:val="00C11A60"/>
    <w:rsid w:val="00C11CA9"/>
    <w:rsid w:val="00C13393"/>
    <w:rsid w:val="00C137A0"/>
    <w:rsid w:val="00C14361"/>
    <w:rsid w:val="00C15EC2"/>
    <w:rsid w:val="00C1749C"/>
    <w:rsid w:val="00C17727"/>
    <w:rsid w:val="00C201E8"/>
    <w:rsid w:val="00C25D53"/>
    <w:rsid w:val="00C30895"/>
    <w:rsid w:val="00C30FDC"/>
    <w:rsid w:val="00C3202C"/>
    <w:rsid w:val="00C32AA9"/>
    <w:rsid w:val="00C353F6"/>
    <w:rsid w:val="00C35E48"/>
    <w:rsid w:val="00C40B6E"/>
    <w:rsid w:val="00C40C96"/>
    <w:rsid w:val="00C413BA"/>
    <w:rsid w:val="00C41507"/>
    <w:rsid w:val="00C4258A"/>
    <w:rsid w:val="00C42AF0"/>
    <w:rsid w:val="00C461B9"/>
    <w:rsid w:val="00C47E55"/>
    <w:rsid w:val="00C51C9A"/>
    <w:rsid w:val="00C524A2"/>
    <w:rsid w:val="00C5353E"/>
    <w:rsid w:val="00C539AE"/>
    <w:rsid w:val="00C542DC"/>
    <w:rsid w:val="00C544F2"/>
    <w:rsid w:val="00C55434"/>
    <w:rsid w:val="00C55A79"/>
    <w:rsid w:val="00C57B91"/>
    <w:rsid w:val="00C57D74"/>
    <w:rsid w:val="00C60C40"/>
    <w:rsid w:val="00C62A46"/>
    <w:rsid w:val="00C6325D"/>
    <w:rsid w:val="00C6369B"/>
    <w:rsid w:val="00C66474"/>
    <w:rsid w:val="00C67D58"/>
    <w:rsid w:val="00C70098"/>
    <w:rsid w:val="00C72C9A"/>
    <w:rsid w:val="00C74673"/>
    <w:rsid w:val="00C7479F"/>
    <w:rsid w:val="00C74D52"/>
    <w:rsid w:val="00C74F4F"/>
    <w:rsid w:val="00C75EB4"/>
    <w:rsid w:val="00C762D4"/>
    <w:rsid w:val="00C7650A"/>
    <w:rsid w:val="00C82AC8"/>
    <w:rsid w:val="00C84020"/>
    <w:rsid w:val="00C84370"/>
    <w:rsid w:val="00C872DB"/>
    <w:rsid w:val="00C87DB1"/>
    <w:rsid w:val="00C9114E"/>
    <w:rsid w:val="00C95619"/>
    <w:rsid w:val="00C95DED"/>
    <w:rsid w:val="00CA224C"/>
    <w:rsid w:val="00CA3305"/>
    <w:rsid w:val="00CA3DE8"/>
    <w:rsid w:val="00CA63C8"/>
    <w:rsid w:val="00CA6501"/>
    <w:rsid w:val="00CB0A99"/>
    <w:rsid w:val="00CB12D7"/>
    <w:rsid w:val="00CB35B6"/>
    <w:rsid w:val="00CB6A19"/>
    <w:rsid w:val="00CB6EE9"/>
    <w:rsid w:val="00CC4416"/>
    <w:rsid w:val="00CC50DD"/>
    <w:rsid w:val="00CC5256"/>
    <w:rsid w:val="00CC5F31"/>
    <w:rsid w:val="00CC669A"/>
    <w:rsid w:val="00CC6791"/>
    <w:rsid w:val="00CC731F"/>
    <w:rsid w:val="00CC7ED1"/>
    <w:rsid w:val="00CC7FCA"/>
    <w:rsid w:val="00CD022E"/>
    <w:rsid w:val="00CD0783"/>
    <w:rsid w:val="00CD1619"/>
    <w:rsid w:val="00CD1860"/>
    <w:rsid w:val="00CD2FF6"/>
    <w:rsid w:val="00CD4DD6"/>
    <w:rsid w:val="00CD5DCD"/>
    <w:rsid w:val="00CD6A00"/>
    <w:rsid w:val="00CE0824"/>
    <w:rsid w:val="00CE1741"/>
    <w:rsid w:val="00CE178B"/>
    <w:rsid w:val="00CE2855"/>
    <w:rsid w:val="00CE48F2"/>
    <w:rsid w:val="00CE4C09"/>
    <w:rsid w:val="00CE6A0F"/>
    <w:rsid w:val="00CE7238"/>
    <w:rsid w:val="00CE7954"/>
    <w:rsid w:val="00CF19EA"/>
    <w:rsid w:val="00CF27D0"/>
    <w:rsid w:val="00CF2B5D"/>
    <w:rsid w:val="00CF2DF7"/>
    <w:rsid w:val="00CF60F7"/>
    <w:rsid w:val="00CF6EDE"/>
    <w:rsid w:val="00D01AA5"/>
    <w:rsid w:val="00D01AF7"/>
    <w:rsid w:val="00D02555"/>
    <w:rsid w:val="00D02D7A"/>
    <w:rsid w:val="00D02F28"/>
    <w:rsid w:val="00D03322"/>
    <w:rsid w:val="00D05B65"/>
    <w:rsid w:val="00D06D05"/>
    <w:rsid w:val="00D113C9"/>
    <w:rsid w:val="00D1421D"/>
    <w:rsid w:val="00D149DD"/>
    <w:rsid w:val="00D14D70"/>
    <w:rsid w:val="00D16EB3"/>
    <w:rsid w:val="00D21C06"/>
    <w:rsid w:val="00D21F4F"/>
    <w:rsid w:val="00D25095"/>
    <w:rsid w:val="00D253B5"/>
    <w:rsid w:val="00D255F3"/>
    <w:rsid w:val="00D25E61"/>
    <w:rsid w:val="00D25F29"/>
    <w:rsid w:val="00D301A5"/>
    <w:rsid w:val="00D327D0"/>
    <w:rsid w:val="00D32C39"/>
    <w:rsid w:val="00D35189"/>
    <w:rsid w:val="00D35BDB"/>
    <w:rsid w:val="00D360BA"/>
    <w:rsid w:val="00D40E79"/>
    <w:rsid w:val="00D413BC"/>
    <w:rsid w:val="00D42FB9"/>
    <w:rsid w:val="00D4369D"/>
    <w:rsid w:val="00D448C6"/>
    <w:rsid w:val="00D44C10"/>
    <w:rsid w:val="00D4547D"/>
    <w:rsid w:val="00D45F0C"/>
    <w:rsid w:val="00D45F48"/>
    <w:rsid w:val="00D46CD2"/>
    <w:rsid w:val="00D46D8E"/>
    <w:rsid w:val="00D47CE6"/>
    <w:rsid w:val="00D52568"/>
    <w:rsid w:val="00D52A86"/>
    <w:rsid w:val="00D53998"/>
    <w:rsid w:val="00D55101"/>
    <w:rsid w:val="00D56086"/>
    <w:rsid w:val="00D56420"/>
    <w:rsid w:val="00D5699B"/>
    <w:rsid w:val="00D56BFB"/>
    <w:rsid w:val="00D57411"/>
    <w:rsid w:val="00D57BDF"/>
    <w:rsid w:val="00D61ABD"/>
    <w:rsid w:val="00D637D7"/>
    <w:rsid w:val="00D67102"/>
    <w:rsid w:val="00D67440"/>
    <w:rsid w:val="00D67676"/>
    <w:rsid w:val="00D70674"/>
    <w:rsid w:val="00D768E8"/>
    <w:rsid w:val="00D76C15"/>
    <w:rsid w:val="00D80A54"/>
    <w:rsid w:val="00D81F32"/>
    <w:rsid w:val="00D83754"/>
    <w:rsid w:val="00D83B77"/>
    <w:rsid w:val="00D83C10"/>
    <w:rsid w:val="00D841C1"/>
    <w:rsid w:val="00D851E6"/>
    <w:rsid w:val="00D90FFC"/>
    <w:rsid w:val="00D9105F"/>
    <w:rsid w:val="00D91BAB"/>
    <w:rsid w:val="00D974C8"/>
    <w:rsid w:val="00DA1C34"/>
    <w:rsid w:val="00DA215C"/>
    <w:rsid w:val="00DA3EC4"/>
    <w:rsid w:val="00DA5F2C"/>
    <w:rsid w:val="00DB12C5"/>
    <w:rsid w:val="00DB25B5"/>
    <w:rsid w:val="00DB37EE"/>
    <w:rsid w:val="00DB3F99"/>
    <w:rsid w:val="00DB3FC0"/>
    <w:rsid w:val="00DB51AD"/>
    <w:rsid w:val="00DB6A3E"/>
    <w:rsid w:val="00DC15AF"/>
    <w:rsid w:val="00DC1BB8"/>
    <w:rsid w:val="00DC5291"/>
    <w:rsid w:val="00DC5716"/>
    <w:rsid w:val="00DD0E50"/>
    <w:rsid w:val="00DD0F06"/>
    <w:rsid w:val="00DD1C72"/>
    <w:rsid w:val="00DD2DC1"/>
    <w:rsid w:val="00DD3EA9"/>
    <w:rsid w:val="00DD461C"/>
    <w:rsid w:val="00DE04F2"/>
    <w:rsid w:val="00DE1B8E"/>
    <w:rsid w:val="00DE49A8"/>
    <w:rsid w:val="00DE6149"/>
    <w:rsid w:val="00DE64A6"/>
    <w:rsid w:val="00DE6994"/>
    <w:rsid w:val="00DF08DE"/>
    <w:rsid w:val="00DF20D6"/>
    <w:rsid w:val="00DF2FD1"/>
    <w:rsid w:val="00DF451E"/>
    <w:rsid w:val="00DF565C"/>
    <w:rsid w:val="00DF5792"/>
    <w:rsid w:val="00E00943"/>
    <w:rsid w:val="00E02F72"/>
    <w:rsid w:val="00E062FD"/>
    <w:rsid w:val="00E06462"/>
    <w:rsid w:val="00E06541"/>
    <w:rsid w:val="00E06C4D"/>
    <w:rsid w:val="00E1072A"/>
    <w:rsid w:val="00E112A1"/>
    <w:rsid w:val="00E11764"/>
    <w:rsid w:val="00E1177D"/>
    <w:rsid w:val="00E11FC2"/>
    <w:rsid w:val="00E126B7"/>
    <w:rsid w:val="00E1382C"/>
    <w:rsid w:val="00E13FC5"/>
    <w:rsid w:val="00E14584"/>
    <w:rsid w:val="00E14F26"/>
    <w:rsid w:val="00E1567D"/>
    <w:rsid w:val="00E16413"/>
    <w:rsid w:val="00E1788B"/>
    <w:rsid w:val="00E2230A"/>
    <w:rsid w:val="00E25D6E"/>
    <w:rsid w:val="00E268F1"/>
    <w:rsid w:val="00E27C3A"/>
    <w:rsid w:val="00E3021C"/>
    <w:rsid w:val="00E32C65"/>
    <w:rsid w:val="00E33200"/>
    <w:rsid w:val="00E33A39"/>
    <w:rsid w:val="00E354C5"/>
    <w:rsid w:val="00E35FB6"/>
    <w:rsid w:val="00E37201"/>
    <w:rsid w:val="00E37DC3"/>
    <w:rsid w:val="00E400AA"/>
    <w:rsid w:val="00E43B85"/>
    <w:rsid w:val="00E44530"/>
    <w:rsid w:val="00E453D9"/>
    <w:rsid w:val="00E4604D"/>
    <w:rsid w:val="00E47113"/>
    <w:rsid w:val="00E52CC8"/>
    <w:rsid w:val="00E53B98"/>
    <w:rsid w:val="00E53E2A"/>
    <w:rsid w:val="00E54262"/>
    <w:rsid w:val="00E61C10"/>
    <w:rsid w:val="00E628F6"/>
    <w:rsid w:val="00E63EEE"/>
    <w:rsid w:val="00E653A0"/>
    <w:rsid w:val="00E71DCE"/>
    <w:rsid w:val="00E733AE"/>
    <w:rsid w:val="00E74107"/>
    <w:rsid w:val="00E74125"/>
    <w:rsid w:val="00E74376"/>
    <w:rsid w:val="00E8015A"/>
    <w:rsid w:val="00E818FA"/>
    <w:rsid w:val="00E852A7"/>
    <w:rsid w:val="00E859F2"/>
    <w:rsid w:val="00E8712C"/>
    <w:rsid w:val="00E874CD"/>
    <w:rsid w:val="00E90047"/>
    <w:rsid w:val="00E904B4"/>
    <w:rsid w:val="00E921F1"/>
    <w:rsid w:val="00E948F3"/>
    <w:rsid w:val="00E94924"/>
    <w:rsid w:val="00E96D42"/>
    <w:rsid w:val="00EA04F8"/>
    <w:rsid w:val="00EA1A2D"/>
    <w:rsid w:val="00EA1CBC"/>
    <w:rsid w:val="00EA1DD6"/>
    <w:rsid w:val="00EA20F6"/>
    <w:rsid w:val="00EA3059"/>
    <w:rsid w:val="00EA3E4F"/>
    <w:rsid w:val="00EA3F6C"/>
    <w:rsid w:val="00EA4392"/>
    <w:rsid w:val="00EA47C3"/>
    <w:rsid w:val="00EA76B6"/>
    <w:rsid w:val="00EA7F79"/>
    <w:rsid w:val="00EB0200"/>
    <w:rsid w:val="00EB2A2D"/>
    <w:rsid w:val="00EC0FED"/>
    <w:rsid w:val="00EC1EEF"/>
    <w:rsid w:val="00EC2B4D"/>
    <w:rsid w:val="00ED1A9A"/>
    <w:rsid w:val="00ED2515"/>
    <w:rsid w:val="00ED2D84"/>
    <w:rsid w:val="00ED3112"/>
    <w:rsid w:val="00ED7C1E"/>
    <w:rsid w:val="00EE0E19"/>
    <w:rsid w:val="00EE10E4"/>
    <w:rsid w:val="00EE2083"/>
    <w:rsid w:val="00EE2347"/>
    <w:rsid w:val="00EE45AB"/>
    <w:rsid w:val="00EE4B07"/>
    <w:rsid w:val="00EE6DE9"/>
    <w:rsid w:val="00EE72EB"/>
    <w:rsid w:val="00EF0A16"/>
    <w:rsid w:val="00EF1908"/>
    <w:rsid w:val="00EF458E"/>
    <w:rsid w:val="00EF4D96"/>
    <w:rsid w:val="00F068D7"/>
    <w:rsid w:val="00F07030"/>
    <w:rsid w:val="00F07FC1"/>
    <w:rsid w:val="00F104E3"/>
    <w:rsid w:val="00F10744"/>
    <w:rsid w:val="00F12936"/>
    <w:rsid w:val="00F12F5C"/>
    <w:rsid w:val="00F1388A"/>
    <w:rsid w:val="00F16297"/>
    <w:rsid w:val="00F16DF0"/>
    <w:rsid w:val="00F17A1D"/>
    <w:rsid w:val="00F20623"/>
    <w:rsid w:val="00F255C6"/>
    <w:rsid w:val="00F256FB"/>
    <w:rsid w:val="00F25793"/>
    <w:rsid w:val="00F2625B"/>
    <w:rsid w:val="00F27EEE"/>
    <w:rsid w:val="00F32BFF"/>
    <w:rsid w:val="00F32EC6"/>
    <w:rsid w:val="00F340F2"/>
    <w:rsid w:val="00F34C21"/>
    <w:rsid w:val="00F3594C"/>
    <w:rsid w:val="00F40242"/>
    <w:rsid w:val="00F40BCE"/>
    <w:rsid w:val="00F4199F"/>
    <w:rsid w:val="00F4376F"/>
    <w:rsid w:val="00F43A50"/>
    <w:rsid w:val="00F44E6D"/>
    <w:rsid w:val="00F45F8D"/>
    <w:rsid w:val="00F46680"/>
    <w:rsid w:val="00F50729"/>
    <w:rsid w:val="00F516BF"/>
    <w:rsid w:val="00F54020"/>
    <w:rsid w:val="00F56B8B"/>
    <w:rsid w:val="00F57246"/>
    <w:rsid w:val="00F57F88"/>
    <w:rsid w:val="00F60D7F"/>
    <w:rsid w:val="00F60EF0"/>
    <w:rsid w:val="00F60F6C"/>
    <w:rsid w:val="00F612A6"/>
    <w:rsid w:val="00F627FC"/>
    <w:rsid w:val="00F63E84"/>
    <w:rsid w:val="00F66F21"/>
    <w:rsid w:val="00F70FA8"/>
    <w:rsid w:val="00F71D1F"/>
    <w:rsid w:val="00F71ED0"/>
    <w:rsid w:val="00F73C5D"/>
    <w:rsid w:val="00F73CA2"/>
    <w:rsid w:val="00F741DB"/>
    <w:rsid w:val="00F74962"/>
    <w:rsid w:val="00F751C7"/>
    <w:rsid w:val="00F75E42"/>
    <w:rsid w:val="00F75E4B"/>
    <w:rsid w:val="00F76C5D"/>
    <w:rsid w:val="00F76FE4"/>
    <w:rsid w:val="00F77570"/>
    <w:rsid w:val="00F77691"/>
    <w:rsid w:val="00F77C8F"/>
    <w:rsid w:val="00F805E6"/>
    <w:rsid w:val="00F8132A"/>
    <w:rsid w:val="00F82908"/>
    <w:rsid w:val="00F8489A"/>
    <w:rsid w:val="00F84E63"/>
    <w:rsid w:val="00F86240"/>
    <w:rsid w:val="00F868A6"/>
    <w:rsid w:val="00F91BF9"/>
    <w:rsid w:val="00F91C17"/>
    <w:rsid w:val="00F92606"/>
    <w:rsid w:val="00F9272C"/>
    <w:rsid w:val="00F943CB"/>
    <w:rsid w:val="00F96F74"/>
    <w:rsid w:val="00F97606"/>
    <w:rsid w:val="00F97C73"/>
    <w:rsid w:val="00FA12F4"/>
    <w:rsid w:val="00FA39FA"/>
    <w:rsid w:val="00FA5160"/>
    <w:rsid w:val="00FA7B61"/>
    <w:rsid w:val="00FB1CE4"/>
    <w:rsid w:val="00FB6C56"/>
    <w:rsid w:val="00FB7A59"/>
    <w:rsid w:val="00FB7D54"/>
    <w:rsid w:val="00FC0B0E"/>
    <w:rsid w:val="00FC19BC"/>
    <w:rsid w:val="00FC23A3"/>
    <w:rsid w:val="00FC3D56"/>
    <w:rsid w:val="00FC5259"/>
    <w:rsid w:val="00FC683C"/>
    <w:rsid w:val="00FC693A"/>
    <w:rsid w:val="00FD1292"/>
    <w:rsid w:val="00FD59DB"/>
    <w:rsid w:val="00FE186E"/>
    <w:rsid w:val="00FE226B"/>
    <w:rsid w:val="00FE2C05"/>
    <w:rsid w:val="00FE366A"/>
    <w:rsid w:val="00FE4B43"/>
    <w:rsid w:val="00FE5573"/>
    <w:rsid w:val="00FE6044"/>
    <w:rsid w:val="00FE6D7B"/>
    <w:rsid w:val="00FE7C4F"/>
    <w:rsid w:val="00FF049A"/>
    <w:rsid w:val="00FF07D0"/>
    <w:rsid w:val="00FF28E9"/>
    <w:rsid w:val="00FF2C8E"/>
    <w:rsid w:val="00FF3E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3"/>
    <o:shapelayout v:ext="edit">
      <o:idmap v:ext="edit" data="1"/>
    </o:shapelayout>
  </w:shapeDefaults>
  <w:decimalSymbol w:val=","/>
  <w:listSeparator w:val=";"/>
  <w14:docId w14:val="321AEF0A"/>
  <w15:docId w15:val="{67A01A5A-13B0-4609-A143-946B08B5112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iPriority="0" w:unhideWhenUsed="1"/>
    <w:lsdException w:name="endnote text" w:semiHidden="1" w:uiPriority="0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C30895"/>
  </w:style>
  <w:style w:type="paragraph" w:styleId="Nagwek1">
    <w:name w:val="heading 1"/>
    <w:basedOn w:val="Normalny"/>
    <w:next w:val="Normalny"/>
    <w:link w:val="Nagwek1Znak"/>
    <w:qFormat/>
    <w:rsid w:val="00C95DED"/>
    <w:pPr>
      <w:keepNext/>
      <w:widowControl w:val="0"/>
      <w:tabs>
        <w:tab w:val="num" w:pos="0"/>
      </w:tabs>
      <w:suppressAutoHyphens/>
      <w:spacing w:before="240" w:after="60" w:line="240" w:lineRule="auto"/>
      <w:outlineLvl w:val="0"/>
    </w:pPr>
    <w:rPr>
      <w:rFonts w:ascii="Arial" w:eastAsia="Arial Unicode MS" w:hAnsi="Arial" w:cs="Tahoma"/>
      <w:b/>
      <w:color w:val="000000"/>
      <w:kern w:val="1"/>
      <w:sz w:val="32"/>
      <w:szCs w:val="24"/>
      <w:lang w:eastAsia="en-US" w:bidi="en-US"/>
    </w:rPr>
  </w:style>
  <w:style w:type="paragraph" w:styleId="Nagwek3">
    <w:name w:val="heading 3"/>
    <w:basedOn w:val="Normalny"/>
    <w:next w:val="Normalny"/>
    <w:link w:val="Nagwek3Znak"/>
    <w:qFormat/>
    <w:rsid w:val="00C95DED"/>
    <w:pPr>
      <w:keepNext/>
      <w:widowControl w:val="0"/>
      <w:tabs>
        <w:tab w:val="num" w:pos="0"/>
      </w:tabs>
      <w:suppressAutoHyphens/>
      <w:spacing w:after="0" w:line="360" w:lineRule="auto"/>
      <w:outlineLvl w:val="2"/>
    </w:pPr>
    <w:rPr>
      <w:rFonts w:ascii="Arial" w:eastAsia="Arial Unicode MS" w:hAnsi="Arial" w:cs="Tahoma"/>
      <w:color w:val="000000"/>
      <w:sz w:val="24"/>
      <w:szCs w:val="24"/>
      <w:lang w:eastAsia="en-US" w:bidi="en-US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0A0A53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C95DE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C95DED"/>
  </w:style>
  <w:style w:type="paragraph" w:styleId="Stopka">
    <w:name w:val="footer"/>
    <w:basedOn w:val="Normalny"/>
    <w:link w:val="StopkaZnak"/>
    <w:uiPriority w:val="99"/>
    <w:unhideWhenUsed/>
    <w:rsid w:val="00C95DE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C95DED"/>
  </w:style>
  <w:style w:type="character" w:customStyle="1" w:styleId="Nagwek3Znak">
    <w:name w:val="Nagłówek 3 Znak"/>
    <w:basedOn w:val="Domylnaczcionkaakapitu"/>
    <w:link w:val="Nagwek3"/>
    <w:rsid w:val="00C95DED"/>
    <w:rPr>
      <w:rFonts w:ascii="Arial" w:eastAsia="Arial Unicode MS" w:hAnsi="Arial" w:cs="Tahoma"/>
      <w:color w:val="000000"/>
      <w:sz w:val="24"/>
      <w:szCs w:val="24"/>
      <w:lang w:eastAsia="en-US" w:bidi="en-US"/>
    </w:rPr>
  </w:style>
  <w:style w:type="character" w:styleId="Hipercze">
    <w:name w:val="Hyperlink"/>
    <w:rsid w:val="00C95DED"/>
    <w:rPr>
      <w:color w:val="000080"/>
      <w:u w:val="single"/>
    </w:rPr>
  </w:style>
  <w:style w:type="paragraph" w:customStyle="1" w:styleId="WW-Tekstpodstawowy2">
    <w:name w:val="WW-Tekst podstawowy 2"/>
    <w:basedOn w:val="Normalny"/>
    <w:rsid w:val="00C95DED"/>
    <w:pPr>
      <w:widowControl w:val="0"/>
      <w:suppressAutoHyphens/>
      <w:spacing w:after="0" w:line="360" w:lineRule="auto"/>
    </w:pPr>
    <w:rPr>
      <w:rFonts w:ascii="Times New Roman" w:eastAsia="Arial Unicode MS" w:hAnsi="Times New Roman" w:cs="Tahoma"/>
      <w:color w:val="000000"/>
      <w:sz w:val="24"/>
      <w:szCs w:val="24"/>
      <w:lang w:eastAsia="en-US" w:bidi="en-US"/>
    </w:rPr>
  </w:style>
  <w:style w:type="character" w:customStyle="1" w:styleId="h1">
    <w:name w:val="h1"/>
    <w:basedOn w:val="Domylnaczcionkaakapitu"/>
    <w:rsid w:val="00C95DED"/>
  </w:style>
  <w:style w:type="paragraph" w:customStyle="1" w:styleId="WW-Tekstpodstawowy3">
    <w:name w:val="WW-Tekst podstawowy 3"/>
    <w:basedOn w:val="Normalny"/>
    <w:rsid w:val="00C95DED"/>
    <w:pPr>
      <w:widowControl w:val="0"/>
      <w:suppressAutoHyphens/>
      <w:spacing w:after="0" w:line="360" w:lineRule="auto"/>
    </w:pPr>
    <w:rPr>
      <w:rFonts w:ascii="Arial" w:eastAsia="Arial Unicode MS" w:hAnsi="Arial" w:cs="Tahoma"/>
      <w:b/>
      <w:color w:val="000000"/>
      <w:sz w:val="28"/>
      <w:szCs w:val="24"/>
      <w:lang w:eastAsia="en-US" w:bidi="en-US"/>
    </w:rPr>
  </w:style>
  <w:style w:type="character" w:customStyle="1" w:styleId="Nagwek1Znak">
    <w:name w:val="Nagłówek 1 Znak"/>
    <w:basedOn w:val="Domylnaczcionkaakapitu"/>
    <w:link w:val="Nagwek1"/>
    <w:rsid w:val="00C95DED"/>
    <w:rPr>
      <w:rFonts w:ascii="Arial" w:eastAsia="Arial Unicode MS" w:hAnsi="Arial" w:cs="Tahoma"/>
      <w:b/>
      <w:color w:val="000000"/>
      <w:kern w:val="1"/>
      <w:sz w:val="32"/>
      <w:szCs w:val="24"/>
      <w:lang w:eastAsia="en-US" w:bidi="en-US"/>
    </w:rPr>
  </w:style>
  <w:style w:type="character" w:customStyle="1" w:styleId="Znakiprzypiswdolnych">
    <w:name w:val="Znaki przypisów dolnych"/>
    <w:rsid w:val="00C95DED"/>
  </w:style>
  <w:style w:type="character" w:customStyle="1" w:styleId="Znakinumeracji">
    <w:name w:val="Znaki numeracji"/>
    <w:rsid w:val="00C95DED"/>
  </w:style>
  <w:style w:type="character" w:customStyle="1" w:styleId="Symbolewypunktowania">
    <w:name w:val="Symbole wypunktowania"/>
    <w:rsid w:val="00C95DED"/>
    <w:rPr>
      <w:rFonts w:ascii="StarSymbol" w:hAnsi="StarSymbol"/>
      <w:sz w:val="18"/>
    </w:rPr>
  </w:style>
  <w:style w:type="character" w:customStyle="1" w:styleId="Znakiprzypiswkocowych">
    <w:name w:val="Znaki przypisów końcowych"/>
    <w:rsid w:val="00C95DED"/>
  </w:style>
  <w:style w:type="character" w:customStyle="1" w:styleId="WW8Num5z0">
    <w:name w:val="WW8Num5z0"/>
    <w:rsid w:val="00C95DED"/>
    <w:rPr>
      <w:rFonts w:ascii="Symbol" w:hAnsi="Symbol"/>
    </w:rPr>
  </w:style>
  <w:style w:type="character" w:customStyle="1" w:styleId="WW8Num5z1">
    <w:name w:val="WW8Num5z1"/>
    <w:rsid w:val="00C95DED"/>
    <w:rPr>
      <w:rFonts w:ascii="Courier New" w:hAnsi="Courier New"/>
    </w:rPr>
  </w:style>
  <w:style w:type="character" w:customStyle="1" w:styleId="WW8Num5z2">
    <w:name w:val="WW8Num5z2"/>
    <w:rsid w:val="00C95DED"/>
    <w:rPr>
      <w:rFonts w:ascii="Wingdings" w:hAnsi="Wingdings"/>
      <w:sz w:val="16"/>
    </w:rPr>
  </w:style>
  <w:style w:type="character" w:customStyle="1" w:styleId="WW8Num5z5">
    <w:name w:val="WW8Num5z5"/>
    <w:rsid w:val="00C95DED"/>
    <w:rPr>
      <w:rFonts w:ascii="Wingdings" w:hAnsi="Wingdings"/>
    </w:rPr>
  </w:style>
  <w:style w:type="character" w:customStyle="1" w:styleId="WW8Num195z0">
    <w:name w:val="WW8Num195z0"/>
    <w:rsid w:val="00C95DED"/>
    <w:rPr>
      <w:b/>
      <w:i w:val="0"/>
    </w:rPr>
  </w:style>
  <w:style w:type="character" w:customStyle="1" w:styleId="WW8Num192z0">
    <w:name w:val="WW8Num192z0"/>
    <w:rsid w:val="00C95DED"/>
    <w:rPr>
      <w:rFonts w:ascii="Symbol" w:hAnsi="Symbol"/>
    </w:rPr>
  </w:style>
  <w:style w:type="character" w:customStyle="1" w:styleId="WW8Num192z2">
    <w:name w:val="WW8Num192z2"/>
    <w:rsid w:val="00C95DED"/>
    <w:rPr>
      <w:rFonts w:ascii="Wingdings" w:hAnsi="Wingdings"/>
    </w:rPr>
  </w:style>
  <w:style w:type="character" w:customStyle="1" w:styleId="WW8Num192z4">
    <w:name w:val="WW8Num192z4"/>
    <w:rsid w:val="00C95DED"/>
    <w:rPr>
      <w:rFonts w:ascii="Courier New" w:hAnsi="Courier New"/>
    </w:rPr>
  </w:style>
  <w:style w:type="paragraph" w:styleId="Tekstpodstawowy">
    <w:name w:val="Body Text"/>
    <w:basedOn w:val="Normalny"/>
    <w:link w:val="TekstpodstawowyZnak"/>
    <w:semiHidden/>
    <w:rsid w:val="00C95DED"/>
    <w:pPr>
      <w:widowControl w:val="0"/>
      <w:suppressAutoHyphens/>
      <w:spacing w:after="120" w:line="240" w:lineRule="auto"/>
    </w:pPr>
    <w:rPr>
      <w:rFonts w:ascii="Times New Roman" w:eastAsia="Arial Unicode MS" w:hAnsi="Times New Roman" w:cs="Tahoma"/>
      <w:color w:val="000000"/>
      <w:sz w:val="24"/>
      <w:szCs w:val="24"/>
      <w:lang w:eastAsia="en-US" w:bidi="en-US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C95DED"/>
    <w:rPr>
      <w:rFonts w:ascii="Times New Roman" w:eastAsia="Arial Unicode MS" w:hAnsi="Times New Roman" w:cs="Tahoma"/>
      <w:color w:val="000000"/>
      <w:sz w:val="24"/>
      <w:szCs w:val="24"/>
      <w:lang w:eastAsia="en-US" w:bidi="en-US"/>
    </w:rPr>
  </w:style>
  <w:style w:type="paragraph" w:styleId="Tekstpodstawowywcity">
    <w:name w:val="Body Text Indent"/>
    <w:basedOn w:val="Tekstpodstawowy"/>
    <w:link w:val="TekstpodstawowywcityZnak"/>
    <w:semiHidden/>
    <w:rsid w:val="00C95DED"/>
    <w:pPr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semiHidden/>
    <w:rsid w:val="00C95DED"/>
    <w:rPr>
      <w:rFonts w:ascii="Times New Roman" w:eastAsia="Arial Unicode MS" w:hAnsi="Times New Roman" w:cs="Tahoma"/>
      <w:color w:val="000000"/>
      <w:sz w:val="24"/>
      <w:szCs w:val="24"/>
      <w:lang w:eastAsia="en-US" w:bidi="en-US"/>
    </w:rPr>
  </w:style>
  <w:style w:type="paragraph" w:customStyle="1" w:styleId="Nagwek10">
    <w:name w:val="Nagłówek1"/>
    <w:basedOn w:val="Normalny"/>
    <w:next w:val="Tekstpodstawowy"/>
    <w:rsid w:val="00C95DED"/>
    <w:pPr>
      <w:keepNext/>
      <w:widowControl w:val="0"/>
      <w:suppressAutoHyphens/>
      <w:spacing w:before="240" w:after="120" w:line="240" w:lineRule="auto"/>
    </w:pPr>
    <w:rPr>
      <w:rFonts w:ascii="Arial" w:eastAsia="MS Mincho" w:hAnsi="Arial" w:cs="Tahoma"/>
      <w:color w:val="000000"/>
      <w:sz w:val="28"/>
      <w:szCs w:val="28"/>
      <w:lang w:eastAsia="en-US" w:bidi="en-US"/>
    </w:rPr>
  </w:style>
  <w:style w:type="paragraph" w:styleId="Lista">
    <w:name w:val="List"/>
    <w:basedOn w:val="Tekstpodstawowy"/>
    <w:semiHidden/>
    <w:rsid w:val="00C95DED"/>
  </w:style>
  <w:style w:type="paragraph" w:customStyle="1" w:styleId="Podpis1">
    <w:name w:val="Podpis1"/>
    <w:basedOn w:val="Normalny"/>
    <w:rsid w:val="00C95DED"/>
    <w:pPr>
      <w:widowControl w:val="0"/>
      <w:suppressLineNumbers/>
      <w:suppressAutoHyphens/>
      <w:spacing w:before="120" w:after="120" w:line="240" w:lineRule="auto"/>
    </w:pPr>
    <w:rPr>
      <w:rFonts w:ascii="Times New Roman" w:eastAsia="Arial Unicode MS" w:hAnsi="Times New Roman" w:cs="Tahoma"/>
      <w:i/>
      <w:color w:val="000000"/>
      <w:sz w:val="24"/>
      <w:szCs w:val="24"/>
      <w:lang w:eastAsia="en-US" w:bidi="en-US"/>
    </w:rPr>
  </w:style>
  <w:style w:type="paragraph" w:customStyle="1" w:styleId="Indeks">
    <w:name w:val="Indeks"/>
    <w:basedOn w:val="Normalny"/>
    <w:rsid w:val="00C95DED"/>
    <w:pPr>
      <w:widowControl w:val="0"/>
      <w:suppressLineNumbers/>
      <w:suppressAutoHyphens/>
      <w:spacing w:after="0" w:line="240" w:lineRule="auto"/>
    </w:pPr>
    <w:rPr>
      <w:rFonts w:ascii="Times New Roman" w:eastAsia="Arial Unicode MS" w:hAnsi="Times New Roman" w:cs="Tahoma"/>
      <w:color w:val="000000"/>
      <w:sz w:val="24"/>
      <w:szCs w:val="24"/>
      <w:lang w:eastAsia="en-US" w:bidi="en-US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C95DED"/>
    <w:pPr>
      <w:widowControl w:val="0"/>
      <w:suppressAutoHyphens/>
      <w:spacing w:after="0" w:line="240" w:lineRule="auto"/>
    </w:pPr>
    <w:rPr>
      <w:rFonts w:ascii="Times New Roman" w:eastAsia="Arial Unicode MS" w:hAnsi="Times New Roman" w:cs="Tahoma"/>
      <w:color w:val="000000"/>
      <w:sz w:val="20"/>
      <w:szCs w:val="20"/>
      <w:lang w:eastAsia="en-US" w:bidi="en-US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C95DED"/>
    <w:rPr>
      <w:rFonts w:ascii="Times New Roman" w:eastAsia="Arial Unicode MS" w:hAnsi="Times New Roman" w:cs="Tahoma"/>
      <w:color w:val="000000"/>
      <w:sz w:val="20"/>
      <w:szCs w:val="20"/>
      <w:lang w:eastAsia="en-US" w:bidi="en-US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C95DED"/>
    <w:rPr>
      <w:vertAlign w:val="superscript"/>
    </w:rPr>
  </w:style>
  <w:style w:type="paragraph" w:styleId="Akapitzlist">
    <w:name w:val="List Paragraph"/>
    <w:basedOn w:val="Normalny"/>
    <w:uiPriority w:val="34"/>
    <w:qFormat/>
    <w:rsid w:val="00C95DED"/>
    <w:pPr>
      <w:ind w:left="720"/>
      <w:contextualSpacing/>
    </w:pPr>
    <w:rPr>
      <w:rFonts w:ascii="Calibri" w:eastAsia="Times New Roman" w:hAnsi="Calibri" w:cs="Times New Roman"/>
    </w:rPr>
  </w:style>
  <w:style w:type="paragraph" w:styleId="Tekstprzypisukocowego">
    <w:name w:val="endnote text"/>
    <w:basedOn w:val="Normalny"/>
    <w:link w:val="TekstprzypisukocowegoZnak"/>
    <w:semiHidden/>
    <w:rsid w:val="00C95DED"/>
    <w:pPr>
      <w:widowControl w:val="0"/>
      <w:suppressAutoHyphens/>
      <w:spacing w:after="0" w:line="240" w:lineRule="auto"/>
    </w:pPr>
    <w:rPr>
      <w:rFonts w:ascii="Times New Roman" w:eastAsia="Arial Unicode MS" w:hAnsi="Times New Roman" w:cs="Tahoma"/>
      <w:color w:val="000000"/>
      <w:sz w:val="20"/>
      <w:szCs w:val="20"/>
      <w:lang w:eastAsia="en-US" w:bidi="en-US"/>
    </w:rPr>
  </w:style>
  <w:style w:type="character" w:customStyle="1" w:styleId="TekstprzypisukocowegoZnak">
    <w:name w:val="Tekst przypisu końcowego Znak"/>
    <w:basedOn w:val="Domylnaczcionkaakapitu"/>
    <w:link w:val="Tekstprzypisukocowego"/>
    <w:semiHidden/>
    <w:rsid w:val="00C95DED"/>
    <w:rPr>
      <w:rFonts w:ascii="Times New Roman" w:eastAsia="Arial Unicode MS" w:hAnsi="Times New Roman" w:cs="Tahoma"/>
      <w:color w:val="000000"/>
      <w:sz w:val="20"/>
      <w:szCs w:val="20"/>
      <w:lang w:eastAsia="en-US" w:bidi="en-US"/>
    </w:rPr>
  </w:style>
  <w:style w:type="character" w:styleId="Odwoanieprzypisukocowego">
    <w:name w:val="endnote reference"/>
    <w:basedOn w:val="Domylnaczcionkaakapitu"/>
    <w:semiHidden/>
    <w:rsid w:val="00C95DED"/>
    <w:rPr>
      <w:vertAlign w:val="superscript"/>
    </w:rPr>
  </w:style>
  <w:style w:type="table" w:styleId="Tabela-Siatka">
    <w:name w:val="Table Grid"/>
    <w:basedOn w:val="Standardowy"/>
    <w:uiPriority w:val="59"/>
    <w:rsid w:val="00C95DE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Tekstdymka">
    <w:name w:val="Balloon Text"/>
    <w:basedOn w:val="Normalny"/>
    <w:link w:val="TekstdymkaZnak"/>
    <w:uiPriority w:val="99"/>
    <w:semiHidden/>
    <w:unhideWhenUsed/>
    <w:rsid w:val="00C95DED"/>
    <w:pPr>
      <w:widowControl w:val="0"/>
      <w:suppressAutoHyphens/>
      <w:spacing w:after="0" w:line="240" w:lineRule="auto"/>
    </w:pPr>
    <w:rPr>
      <w:rFonts w:ascii="Tahoma" w:eastAsia="Arial Unicode MS" w:hAnsi="Tahoma" w:cs="Tahoma"/>
      <w:color w:val="000000"/>
      <w:sz w:val="16"/>
      <w:szCs w:val="16"/>
      <w:lang w:eastAsia="en-US" w:bidi="en-US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95DED"/>
    <w:rPr>
      <w:rFonts w:ascii="Tahoma" w:eastAsia="Arial Unicode MS" w:hAnsi="Tahoma" w:cs="Tahoma"/>
      <w:color w:val="000000"/>
      <w:sz w:val="16"/>
      <w:szCs w:val="16"/>
      <w:lang w:eastAsia="en-US" w:bidi="en-US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C95DED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C95DED"/>
    <w:pPr>
      <w:widowControl w:val="0"/>
      <w:suppressAutoHyphens/>
      <w:spacing w:after="0" w:line="240" w:lineRule="auto"/>
    </w:pPr>
    <w:rPr>
      <w:rFonts w:ascii="Times New Roman" w:eastAsia="Arial Unicode MS" w:hAnsi="Times New Roman" w:cs="Tahoma"/>
      <w:color w:val="000000"/>
      <w:sz w:val="20"/>
      <w:szCs w:val="20"/>
      <w:lang w:eastAsia="en-US" w:bidi="en-US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C95DED"/>
    <w:rPr>
      <w:rFonts w:ascii="Times New Roman" w:eastAsia="Arial Unicode MS" w:hAnsi="Times New Roman" w:cs="Tahoma"/>
      <w:color w:val="000000"/>
      <w:sz w:val="20"/>
      <w:szCs w:val="20"/>
      <w:lang w:eastAsia="en-US" w:bidi="en-US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C95DED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C95DED"/>
    <w:rPr>
      <w:rFonts w:ascii="Times New Roman" w:eastAsia="Arial Unicode MS" w:hAnsi="Times New Roman" w:cs="Tahoma"/>
      <w:b/>
      <w:bCs/>
      <w:color w:val="000000"/>
      <w:sz w:val="20"/>
      <w:szCs w:val="20"/>
      <w:lang w:eastAsia="en-US" w:bidi="en-US"/>
    </w:rPr>
  </w:style>
  <w:style w:type="character" w:styleId="Pogrubienie">
    <w:name w:val="Strong"/>
    <w:basedOn w:val="Domylnaczcionkaakapitu"/>
    <w:uiPriority w:val="22"/>
    <w:qFormat/>
    <w:rsid w:val="00DE49A8"/>
    <w:rPr>
      <w:b/>
      <w:bCs/>
    </w:rPr>
  </w:style>
  <w:style w:type="character" w:customStyle="1" w:styleId="WW8Num19z2">
    <w:name w:val="WW8Num19z2"/>
    <w:rsid w:val="00FE226B"/>
    <w:rPr>
      <w:rFonts w:ascii="Symbol" w:hAnsi="Symbol"/>
      <w:color w:val="auto"/>
      <w:sz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0A0A53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markedcontent">
    <w:name w:val="markedcontent"/>
    <w:basedOn w:val="Domylnaczcionkaakapitu"/>
    <w:rsid w:val="00394E2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249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10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06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10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17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672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706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040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83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770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103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71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071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767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453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956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904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474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358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1986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790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974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329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315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514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467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606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4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990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553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977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597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81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F2CBFB5-E5D1-448C-A6D8-1C022640FE6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9313</TotalTime>
  <Pages>1</Pages>
  <Words>477</Words>
  <Characters>2868</Characters>
  <Application>Microsoft Office Word</Application>
  <DocSecurity>0</DocSecurity>
  <Lines>23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DT</dc:creator>
  <cp:keywords/>
  <dc:description/>
  <cp:lastModifiedBy>Kamila Dyksa</cp:lastModifiedBy>
  <cp:revision>653</cp:revision>
  <cp:lastPrinted>2018-09-11T09:18:00Z</cp:lastPrinted>
  <dcterms:created xsi:type="dcterms:W3CDTF">2015-03-05T11:30:00Z</dcterms:created>
  <dcterms:modified xsi:type="dcterms:W3CDTF">2025-12-04T13:53:00Z</dcterms:modified>
</cp:coreProperties>
</file>