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3EFD6" w14:textId="77777777" w:rsidR="005508F4" w:rsidRDefault="005508F4" w:rsidP="005508F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bookmarkStart w:id="0" w:name="_Hlk194909002"/>
      <w:r w:rsidRPr="00B4480F">
        <w:rPr>
          <w:rFonts w:ascii="Arial" w:hAnsi="Arial" w:cs="Arial"/>
          <w:i/>
          <w:sz w:val="18"/>
          <w:szCs w:val="18"/>
        </w:rPr>
        <w:t>KPTS-</w:t>
      </w:r>
      <w:r w:rsidRPr="006644E8">
        <w:rPr>
          <w:rFonts w:ascii="Arial" w:hAnsi="Arial" w:cs="Arial"/>
          <w:i/>
          <w:color w:val="auto"/>
          <w:sz w:val="18"/>
          <w:szCs w:val="18"/>
        </w:rPr>
        <w:t>Z-</w:t>
      </w:r>
      <w:r>
        <w:rPr>
          <w:rFonts w:ascii="Arial" w:hAnsi="Arial" w:cs="Arial"/>
          <w:i/>
          <w:color w:val="auto"/>
          <w:sz w:val="18"/>
          <w:szCs w:val="18"/>
        </w:rPr>
        <w:t>65</w:t>
      </w:r>
      <w:r w:rsidRPr="006644E8">
        <w:rPr>
          <w:rFonts w:ascii="Arial" w:hAnsi="Arial" w:cs="Arial"/>
          <w:i/>
          <w:color w:val="auto"/>
          <w:sz w:val="18"/>
          <w:szCs w:val="18"/>
        </w:rPr>
        <w:t>/U/OM/1/2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6644E8">
        <w:rPr>
          <w:rFonts w:ascii="Arial" w:hAnsi="Arial" w:cs="Arial"/>
          <w:i/>
          <w:color w:val="auto"/>
          <w:sz w:val="18"/>
          <w:szCs w:val="18"/>
        </w:rPr>
        <w:t>/</w:t>
      </w:r>
      <w:bookmarkEnd w:id="0"/>
      <w:r>
        <w:rPr>
          <w:rFonts w:ascii="Arial" w:hAnsi="Arial" w:cs="Arial"/>
          <w:i/>
          <w:color w:val="auto"/>
          <w:sz w:val="18"/>
          <w:szCs w:val="18"/>
        </w:rPr>
        <w:t xml:space="preserve">434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B02DE6">
        <w:rPr>
          <w:rFonts w:ascii="Arial" w:hAnsi="Arial" w:cs="Arial"/>
          <w:i/>
          <w:color w:val="auto"/>
          <w:sz w:val="18"/>
          <w:szCs w:val="18"/>
        </w:rPr>
        <w:t>Załącznik A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EB640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464C541" w14:textId="77777777" w:rsidR="005508F4" w:rsidRPr="001A2FC9" w:rsidRDefault="005508F4" w:rsidP="005508F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28F0004B" w14:textId="77777777" w:rsidR="005508F4" w:rsidRDefault="005508F4" w:rsidP="005508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A480122" w14:textId="77777777" w:rsidR="005508F4" w:rsidRDefault="005508F4" w:rsidP="005508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7603E8E" w14:textId="77777777" w:rsidR="005508F4" w:rsidRDefault="005508F4" w:rsidP="005508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24CB92F" w14:textId="77777777" w:rsidR="005508F4" w:rsidRDefault="005508F4" w:rsidP="005508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7469139E" w14:textId="77777777" w:rsidR="005508F4" w:rsidRPr="00735BB5" w:rsidRDefault="005508F4" w:rsidP="005508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E22828A" w14:textId="77777777" w:rsidR="005508F4" w:rsidRPr="0061118C" w:rsidRDefault="005508F4" w:rsidP="005508F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0CF6E8F0" w14:textId="77777777" w:rsidR="005508F4" w:rsidRPr="0061118C" w:rsidRDefault="005508F4" w:rsidP="005508F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7752FBF4" w14:textId="77777777" w:rsidR="005508F4" w:rsidRDefault="005508F4" w:rsidP="005508F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usługi, </w:t>
      </w:r>
    </w:p>
    <w:p w14:paraId="4598A565" w14:textId="77777777" w:rsidR="005508F4" w:rsidRPr="004D2F63" w:rsidRDefault="005508F4" w:rsidP="005508F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</w:t>
      </w:r>
      <w:r w:rsidRPr="00B02DE6">
        <w:rPr>
          <w:rFonts w:ascii="Arial" w:hAnsi="Arial" w:cs="Arial"/>
          <w:b/>
          <w:sz w:val="20"/>
          <w:szCs w:val="20"/>
        </w:rPr>
        <w:t xml:space="preserve">Ochrona </w:t>
      </w:r>
      <w:r>
        <w:rPr>
          <w:rFonts w:ascii="Arial" w:hAnsi="Arial" w:cs="Arial"/>
          <w:b/>
          <w:sz w:val="20"/>
          <w:szCs w:val="20"/>
        </w:rPr>
        <w:t xml:space="preserve">fizyczna </w:t>
      </w:r>
      <w:r w:rsidRPr="00B02DE6">
        <w:rPr>
          <w:rFonts w:ascii="Arial" w:hAnsi="Arial" w:cs="Arial"/>
          <w:b/>
          <w:sz w:val="20"/>
          <w:szCs w:val="20"/>
        </w:rPr>
        <w:t xml:space="preserve">osób i mienia” </w:t>
      </w:r>
    </w:p>
    <w:p w14:paraId="0C0DE0F2" w14:textId="77777777" w:rsidR="005508F4" w:rsidRDefault="005508F4" w:rsidP="005508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B7B61CF" w14:textId="77777777" w:rsidR="005508F4" w:rsidRPr="00735BB5" w:rsidRDefault="005508F4" w:rsidP="005508F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763F707" w14:textId="77777777" w:rsidR="005508F4" w:rsidRPr="001A2FC9" w:rsidRDefault="005508F4" w:rsidP="005508F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71087D30" w14:textId="77777777" w:rsidR="005508F4" w:rsidRPr="006644E8" w:rsidRDefault="005508F4" w:rsidP="005508F4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8B11CB">
        <w:rPr>
          <w:rFonts w:ascii="Arial" w:hAnsi="Arial"/>
          <w:color w:val="auto"/>
          <w:sz w:val="20"/>
          <w:szCs w:val="20"/>
        </w:rPr>
        <w:t>Usługa ochrony osób i mienia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8B11CB">
        <w:rPr>
          <w:rFonts w:ascii="Arial" w:hAnsi="Arial"/>
          <w:color w:val="auto"/>
          <w:sz w:val="20"/>
          <w:szCs w:val="20"/>
        </w:rPr>
        <w:t>realizowana w formie bezpośredniej doraźnej ochrony fizycznej</w:t>
      </w:r>
      <w:r>
        <w:rPr>
          <w:rFonts w:ascii="Arial" w:hAnsi="Arial"/>
          <w:color w:val="auto"/>
          <w:sz w:val="20"/>
          <w:szCs w:val="20"/>
        </w:rPr>
        <w:t xml:space="preserve">, wykonywana </w:t>
      </w:r>
      <w:r w:rsidRPr="008B11CB">
        <w:rPr>
          <w:rFonts w:ascii="Arial" w:hAnsi="Arial"/>
          <w:color w:val="auto"/>
          <w:sz w:val="20"/>
          <w:szCs w:val="20"/>
        </w:rPr>
        <w:t>na terenie</w:t>
      </w:r>
      <w:r>
        <w:rPr>
          <w:rFonts w:ascii="Arial" w:hAnsi="Arial"/>
          <w:color w:val="auto"/>
          <w:sz w:val="20"/>
          <w:szCs w:val="20"/>
        </w:rPr>
        <w:t xml:space="preserve"> jednostki należącej do Zamawiającego – zajezdni</w:t>
      </w:r>
      <w:r w:rsidRPr="006644E8">
        <w:rPr>
          <w:rFonts w:ascii="Arial" w:hAnsi="Arial"/>
          <w:color w:val="auto"/>
          <w:sz w:val="20"/>
          <w:szCs w:val="20"/>
        </w:rPr>
        <w:t xml:space="preserve"> we Włocławku</w:t>
      </w:r>
      <w:r>
        <w:rPr>
          <w:rFonts w:ascii="Arial" w:hAnsi="Arial"/>
          <w:color w:val="auto"/>
          <w:sz w:val="20"/>
          <w:szCs w:val="20"/>
        </w:rPr>
        <w:t>, 87-800 Włocławek.</w:t>
      </w:r>
    </w:p>
    <w:p w14:paraId="6DB79CBC" w14:textId="77777777" w:rsidR="005508F4" w:rsidRPr="00735BB5" w:rsidRDefault="005508F4" w:rsidP="005508F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3804D3B4" w14:textId="77777777" w:rsidR="005508F4" w:rsidRPr="003715AA" w:rsidRDefault="005508F4" w:rsidP="005508F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 w:rsidRPr="0001382C">
        <w:rPr>
          <w:rFonts w:ascii="Arial" w:hAnsi="Arial" w:cs="Arial"/>
          <w:b/>
          <w:color w:val="auto"/>
          <w:sz w:val="20"/>
          <w:szCs w:val="20"/>
        </w:rPr>
        <w:t>Sekcja II. Dane Wykonawcy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3715AA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 xml:space="preserve">Wykonawca </w:t>
      </w:r>
      <w:r w:rsidRPr="003715AA">
        <w:rPr>
          <w:rFonts w:ascii="Arial" w:hAnsi="Arial" w:cs="Arial"/>
          <w:i/>
          <w:color w:val="auto"/>
          <w:sz w:val="18"/>
          <w:szCs w:val="18"/>
        </w:rPr>
        <w:t>wypełni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  <w:r w:rsidRPr="003715AA">
        <w:rPr>
          <w:rFonts w:ascii="Arial" w:hAnsi="Arial" w:cs="Arial"/>
          <w:i/>
          <w:color w:val="auto"/>
          <w:sz w:val="18"/>
          <w:szCs w:val="18"/>
        </w:rPr>
        <w:t xml:space="preserve"> poniższą tabelę/</w:t>
      </w:r>
    </w:p>
    <w:p w14:paraId="2C3A8086" w14:textId="77777777" w:rsidR="005508F4" w:rsidRPr="003715AA" w:rsidRDefault="005508F4" w:rsidP="005508F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5508F4" w14:paraId="11EA65D8" w14:textId="77777777" w:rsidTr="00115FB2">
        <w:tc>
          <w:tcPr>
            <w:tcW w:w="2943" w:type="dxa"/>
          </w:tcPr>
          <w:p w14:paraId="5B61703E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41BD304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7A7B07C8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CE680DC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08F4" w14:paraId="67ECE575" w14:textId="77777777" w:rsidTr="00115FB2">
        <w:tc>
          <w:tcPr>
            <w:tcW w:w="2943" w:type="dxa"/>
          </w:tcPr>
          <w:p w14:paraId="6851D4DA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265F90AE" w14:textId="77777777" w:rsidR="005508F4" w:rsidRPr="003715AA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3B3E22C0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59C7FAC9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08F4" w14:paraId="1BE41A9E" w14:textId="77777777" w:rsidTr="00115FB2">
        <w:tc>
          <w:tcPr>
            <w:tcW w:w="2943" w:type="dxa"/>
          </w:tcPr>
          <w:p w14:paraId="062B9DB0" w14:textId="77777777" w:rsidR="005508F4" w:rsidRPr="00E60608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24D16CB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727049E0" w14:textId="77777777" w:rsidR="005508F4" w:rsidRPr="00E60608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8CF184D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08F4" w14:paraId="64F24610" w14:textId="77777777" w:rsidTr="00115FB2">
        <w:tc>
          <w:tcPr>
            <w:tcW w:w="2943" w:type="dxa"/>
          </w:tcPr>
          <w:p w14:paraId="18DDCE4E" w14:textId="77777777" w:rsidR="005508F4" w:rsidRPr="00E60608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04054F0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0F07436C" w14:textId="77777777" w:rsidR="005508F4" w:rsidRPr="00E60608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4B23D9C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08F4" w14:paraId="13E3930E" w14:textId="77777777" w:rsidTr="00115FB2">
        <w:tc>
          <w:tcPr>
            <w:tcW w:w="2943" w:type="dxa"/>
          </w:tcPr>
          <w:p w14:paraId="3D76BD16" w14:textId="77777777" w:rsidR="005508F4" w:rsidRPr="00E60608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0F40D6B4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45796579" w14:textId="77777777" w:rsidR="005508F4" w:rsidRPr="00E60608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5D36A1A1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08F4" w14:paraId="6B02CCF4" w14:textId="77777777" w:rsidTr="00115FB2">
        <w:tc>
          <w:tcPr>
            <w:tcW w:w="2943" w:type="dxa"/>
          </w:tcPr>
          <w:p w14:paraId="1C8D3357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6FF74D5F" w14:textId="77777777" w:rsidR="005508F4" w:rsidRPr="003715AA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7D601B43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5508F4" w14:paraId="61E37BE2" w14:textId="77777777" w:rsidTr="00115FB2">
        <w:tc>
          <w:tcPr>
            <w:tcW w:w="2943" w:type="dxa"/>
          </w:tcPr>
          <w:p w14:paraId="657D90F8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1D2F5C54" w14:textId="77777777" w:rsidR="005508F4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3CF5BB03" w14:textId="77777777" w:rsidR="005508F4" w:rsidRPr="00E60608" w:rsidRDefault="005508F4" w:rsidP="00115FB2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3A143A48" w14:textId="77777777" w:rsidR="005508F4" w:rsidRPr="0001382C" w:rsidRDefault="005508F4" w:rsidP="00115FB2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350CADFB" w14:textId="77777777" w:rsidR="005508F4" w:rsidRPr="0001382C" w:rsidRDefault="005508F4" w:rsidP="00115FB2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427B3726" w14:textId="77777777" w:rsidR="005508F4" w:rsidRPr="0001382C" w:rsidRDefault="005508F4" w:rsidP="00115FB2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  <w:p w14:paraId="0BFF72CB" w14:textId="77777777" w:rsidR="005508F4" w:rsidRPr="00C565C9" w:rsidRDefault="005508F4" w:rsidP="00115FB2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14:paraId="6F147865" w14:textId="77777777" w:rsidR="005508F4" w:rsidRPr="00F94CD7" w:rsidRDefault="005508F4" w:rsidP="005508F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7F5BBF16" w14:textId="77777777" w:rsidR="005508F4" w:rsidRPr="005A2854" w:rsidRDefault="005508F4" w:rsidP="005508F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7DBEADB1" w14:textId="77777777" w:rsidR="005508F4" w:rsidRPr="00D72F0D" w:rsidRDefault="005508F4" w:rsidP="005508F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171A6580" w14:textId="77777777" w:rsidR="005508F4" w:rsidRPr="00735BB5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  <w:lang w:val="en-US"/>
        </w:rPr>
      </w:pPr>
      <w:r w:rsidRPr="001A2FC9">
        <w:rPr>
          <w:rFonts w:ascii="Arial" w:hAnsi="Arial" w:cs="Arial"/>
          <w:color w:val="auto"/>
          <w:sz w:val="20"/>
          <w:szCs w:val="20"/>
          <w:lang w:val="en-US"/>
        </w:rPr>
        <w:t xml:space="preserve">    </w:t>
      </w:r>
    </w:p>
    <w:p w14:paraId="6AB49F43" w14:textId="77777777" w:rsidR="005508F4" w:rsidRPr="001A2FC9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2E4EBD49" w14:textId="77777777" w:rsidR="005508F4" w:rsidRPr="001A2FC9" w:rsidRDefault="005508F4" w:rsidP="005508F4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</w:t>
      </w:r>
    </w:p>
    <w:p w14:paraId="1DC05B3C" w14:textId="77777777" w:rsidR="005508F4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7778CBBC" w14:textId="77777777" w:rsidR="005508F4" w:rsidRPr="001A2FC9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702CDB50" w14:textId="77777777" w:rsidR="005508F4" w:rsidRPr="001A2FC9" w:rsidRDefault="005508F4" w:rsidP="005508F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03E67B2F" w14:textId="77777777" w:rsidR="005508F4" w:rsidRPr="001A2FC9" w:rsidRDefault="005508F4" w:rsidP="005508F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...</w:t>
      </w:r>
      <w:r w:rsidRPr="001A2FC9">
        <w:rPr>
          <w:rFonts w:ascii="Arial" w:hAnsi="Arial" w:cs="Arial"/>
          <w:sz w:val="20"/>
          <w:szCs w:val="20"/>
        </w:rPr>
        <w:t>……………….. PLN</w:t>
      </w:r>
    </w:p>
    <w:p w14:paraId="3C107BF0" w14:textId="77777777" w:rsidR="005508F4" w:rsidRPr="001A2FC9" w:rsidRDefault="005508F4" w:rsidP="005508F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5F6F7310" w14:textId="77777777" w:rsidR="005508F4" w:rsidRPr="001A2FC9" w:rsidRDefault="005508F4" w:rsidP="005508F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519E1496" w14:textId="77777777" w:rsidR="005508F4" w:rsidRDefault="005508F4" w:rsidP="005508F4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3888AE49" w14:textId="77777777" w:rsidR="005508F4" w:rsidRPr="008B11CB" w:rsidRDefault="005508F4" w:rsidP="005508F4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8B11CB">
        <w:rPr>
          <w:rFonts w:ascii="Arial" w:hAnsi="Arial"/>
          <w:sz w:val="20"/>
          <w:szCs w:val="20"/>
        </w:rPr>
        <w:t xml:space="preserve">2. Cena w pkt 1 obejmuje następujące </w:t>
      </w:r>
      <w:r>
        <w:rPr>
          <w:rFonts w:ascii="Arial" w:hAnsi="Arial"/>
          <w:sz w:val="20"/>
          <w:szCs w:val="20"/>
        </w:rPr>
        <w:t>usługi:</w:t>
      </w:r>
    </w:p>
    <w:p w14:paraId="6E9300A8" w14:textId="77777777" w:rsidR="005508F4" w:rsidRPr="0003504D" w:rsidRDefault="005508F4" w:rsidP="005508F4">
      <w:pPr>
        <w:spacing w:after="0" w:line="240" w:lineRule="auto"/>
        <w:ind w:left="284" w:hanging="284"/>
        <w:jc w:val="both"/>
        <w:rPr>
          <w:rFonts w:ascii="Arial" w:hAnsi="Arial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66"/>
        <w:gridCol w:w="2394"/>
        <w:gridCol w:w="995"/>
        <w:gridCol w:w="2126"/>
      </w:tblGrid>
      <w:tr w:rsidR="005508F4" w:rsidRPr="008B11CB" w14:paraId="4053321F" w14:textId="77777777" w:rsidTr="00115FB2">
        <w:tc>
          <w:tcPr>
            <w:tcW w:w="4266" w:type="dxa"/>
            <w:vAlign w:val="center"/>
          </w:tcPr>
          <w:p w14:paraId="188D1A94" w14:textId="77777777" w:rsidR="005508F4" w:rsidRPr="008B11CB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Zakres</w:t>
            </w:r>
          </w:p>
        </w:tc>
        <w:tc>
          <w:tcPr>
            <w:tcW w:w="2394" w:type="dxa"/>
            <w:vAlign w:val="center"/>
          </w:tcPr>
          <w:p w14:paraId="784168D1" w14:textId="77777777" w:rsidR="005508F4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Cena w PLN</w:t>
            </w:r>
          </w:p>
          <w:p w14:paraId="005F1DF4" w14:textId="77777777" w:rsidR="005508F4" w:rsidRPr="008B11CB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CD1860">
              <w:rPr>
                <w:rFonts w:ascii="Arial" w:hAnsi="Arial"/>
                <w:b/>
                <w:i/>
                <w:sz w:val="16"/>
                <w:szCs w:val="16"/>
              </w:rPr>
              <w:t>za cały okres wykonania zamówienia</w:t>
            </w:r>
          </w:p>
          <w:p w14:paraId="5C0CCF37" w14:textId="77777777" w:rsidR="005508F4" w:rsidRPr="00CF2DF7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bez podatku VAT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</w:p>
        </w:tc>
        <w:tc>
          <w:tcPr>
            <w:tcW w:w="995" w:type="dxa"/>
            <w:vAlign w:val="center"/>
          </w:tcPr>
          <w:p w14:paraId="727645F3" w14:textId="77777777" w:rsidR="005508F4" w:rsidRPr="00B8346C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  <w:vertAlign w:val="superscript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Podatek VA</w:t>
            </w:r>
            <w:r>
              <w:rPr>
                <w:rFonts w:ascii="Arial" w:hAnsi="Arial"/>
                <w:b/>
                <w:i/>
                <w:sz w:val="20"/>
                <w:szCs w:val="20"/>
                <w:vertAlign w:val="superscript"/>
              </w:rPr>
              <w:t>)</w:t>
            </w:r>
          </w:p>
          <w:p w14:paraId="3E6662C1" w14:textId="77777777" w:rsidR="005508F4" w:rsidRPr="008B11CB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B11CB">
              <w:rPr>
                <w:rFonts w:ascii="Arial" w:hAnsi="Arial"/>
                <w:b/>
                <w:i/>
                <w:sz w:val="20"/>
                <w:szCs w:val="20"/>
              </w:rPr>
              <w:t>%</w:t>
            </w:r>
          </w:p>
        </w:tc>
        <w:tc>
          <w:tcPr>
            <w:tcW w:w="2126" w:type="dxa"/>
          </w:tcPr>
          <w:p w14:paraId="78E75A1B" w14:textId="77777777" w:rsidR="005508F4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Średnia cena</w:t>
            </w:r>
          </w:p>
          <w:p w14:paraId="5E78AF66" w14:textId="77777777" w:rsidR="005508F4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w PLN </w:t>
            </w:r>
          </w:p>
          <w:p w14:paraId="56EDC3FB" w14:textId="77777777" w:rsidR="005508F4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16"/>
                <w:szCs w:val="16"/>
              </w:rPr>
            </w:pP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za 1 m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-c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 xml:space="preserve"> wykonywania usługi</w:t>
            </w:r>
          </w:p>
          <w:p w14:paraId="7A844B8C" w14:textId="77777777" w:rsidR="005508F4" w:rsidRPr="008B11CB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  <w:r w:rsidRPr="00CF2DF7">
              <w:rPr>
                <w:rFonts w:ascii="Arial" w:hAnsi="Arial"/>
                <w:b/>
                <w:i/>
                <w:sz w:val="16"/>
                <w:szCs w:val="16"/>
              </w:rPr>
              <w:t>bez podatku VAT</w:t>
            </w:r>
            <w:r>
              <w:rPr>
                <w:rFonts w:ascii="Arial" w:hAnsi="Arial"/>
                <w:b/>
                <w:i/>
                <w:sz w:val="16"/>
                <w:szCs w:val="16"/>
              </w:rPr>
              <w:t>/</w:t>
            </w:r>
          </w:p>
        </w:tc>
      </w:tr>
      <w:tr w:rsidR="005508F4" w:rsidRPr="008B11CB" w14:paraId="1C35991B" w14:textId="77777777" w:rsidTr="00115FB2">
        <w:tc>
          <w:tcPr>
            <w:tcW w:w="4266" w:type="dxa"/>
          </w:tcPr>
          <w:p w14:paraId="52B69744" w14:textId="77777777" w:rsidR="005508F4" w:rsidRPr="006644E8" w:rsidRDefault="005508F4" w:rsidP="00115FB2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6644E8">
              <w:rPr>
                <w:rFonts w:ascii="Arial" w:hAnsi="Arial"/>
                <w:sz w:val="20"/>
                <w:szCs w:val="20"/>
              </w:rPr>
              <w:t xml:space="preserve">Wykonywanie usług ochrony osób i mienia na terenie zajezdni we Włocławku </w:t>
            </w:r>
          </w:p>
        </w:tc>
        <w:tc>
          <w:tcPr>
            <w:tcW w:w="2394" w:type="dxa"/>
          </w:tcPr>
          <w:p w14:paraId="41D5FAE6" w14:textId="77777777" w:rsidR="005508F4" w:rsidRPr="008B11CB" w:rsidRDefault="005508F4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995" w:type="dxa"/>
          </w:tcPr>
          <w:p w14:paraId="4907124F" w14:textId="77777777" w:rsidR="005508F4" w:rsidRPr="008B11CB" w:rsidRDefault="005508F4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F5648DA" w14:textId="77777777" w:rsidR="005508F4" w:rsidRPr="008B11CB" w:rsidRDefault="005508F4" w:rsidP="00115FB2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4F3F6657" w14:textId="77777777" w:rsidR="005508F4" w:rsidRPr="00410738" w:rsidRDefault="005508F4" w:rsidP="005508F4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p w14:paraId="4E460706" w14:textId="77777777" w:rsidR="005508F4" w:rsidRPr="00410738" w:rsidRDefault="005508F4" w:rsidP="005508F4">
      <w:pPr>
        <w:spacing w:after="0" w:line="240" w:lineRule="auto"/>
        <w:ind w:left="284" w:hanging="284"/>
        <w:jc w:val="both"/>
        <w:rPr>
          <w:rFonts w:ascii="Arial" w:hAnsi="Arial"/>
          <w:i/>
          <w:sz w:val="18"/>
          <w:szCs w:val="18"/>
        </w:rPr>
      </w:pPr>
      <w:r w:rsidRPr="00410738">
        <w:rPr>
          <w:rFonts w:ascii="Arial" w:hAnsi="Arial"/>
          <w:i/>
          <w:sz w:val="18"/>
          <w:szCs w:val="18"/>
        </w:rPr>
        <w:t>Uwaga: w tabeli należy wypełnić wszystkie kolumny i wiersze</w:t>
      </w:r>
      <w:r>
        <w:rPr>
          <w:rFonts w:ascii="Arial" w:hAnsi="Arial"/>
          <w:i/>
          <w:sz w:val="18"/>
          <w:szCs w:val="18"/>
        </w:rPr>
        <w:t>.</w:t>
      </w:r>
    </w:p>
    <w:p w14:paraId="6F884ED6" w14:textId="77777777" w:rsidR="005508F4" w:rsidRPr="0003504D" w:rsidRDefault="005508F4" w:rsidP="005508F4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5B4569E4" w14:textId="77777777" w:rsidR="005508F4" w:rsidRPr="008B11CB" w:rsidRDefault="005508F4" w:rsidP="005508F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B11CB">
        <w:rPr>
          <w:rFonts w:ascii="Arial" w:hAnsi="Arial"/>
          <w:sz w:val="20"/>
          <w:szCs w:val="20"/>
        </w:rPr>
        <w:t>3. Stawka za 1 r-g pracownika ochrony bezpośredniej wynosi ………………. PLN bez podatku VAT</w:t>
      </w:r>
    </w:p>
    <w:p w14:paraId="10FC3D4D" w14:textId="77777777" w:rsidR="005508F4" w:rsidRDefault="005508F4" w:rsidP="005508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7C874E9" w14:textId="77777777" w:rsidR="005508F4" w:rsidRDefault="005508F4" w:rsidP="005508F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E728AFB" w14:textId="7F73344D" w:rsidR="005508F4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lastRenderedPageBreak/>
        <w:t xml:space="preserve">Sekcja </w:t>
      </w:r>
      <w:r w:rsidRPr="008B11CB">
        <w:rPr>
          <w:rFonts w:ascii="Arial" w:hAnsi="Arial"/>
          <w:b/>
          <w:color w:val="auto"/>
          <w:sz w:val="20"/>
          <w:szCs w:val="20"/>
        </w:rPr>
        <w:t xml:space="preserve">IV. </w:t>
      </w:r>
      <w:r>
        <w:rPr>
          <w:rFonts w:ascii="Arial" w:hAnsi="Arial"/>
          <w:b/>
          <w:color w:val="auto"/>
          <w:sz w:val="20"/>
          <w:szCs w:val="20"/>
        </w:rPr>
        <w:t>Deklarowana u</w:t>
      </w:r>
      <w:r w:rsidRPr="008B11CB">
        <w:rPr>
          <w:rFonts w:ascii="Arial" w:hAnsi="Arial"/>
          <w:b/>
          <w:color w:val="auto"/>
          <w:sz w:val="20"/>
          <w:szCs w:val="20"/>
        </w:rPr>
        <w:t>lga we wpłatach na PFRON</w:t>
      </w:r>
    </w:p>
    <w:p w14:paraId="03207CC9" w14:textId="77777777" w:rsidR="005508F4" w:rsidRPr="005508F4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/>
          <w:b/>
          <w:color w:val="auto"/>
          <w:sz w:val="6"/>
          <w:szCs w:val="6"/>
        </w:rPr>
      </w:pPr>
    </w:p>
    <w:p w14:paraId="1B4A95CE" w14:textId="77777777" w:rsidR="005508F4" w:rsidRDefault="005508F4" w:rsidP="005508F4">
      <w:pPr>
        <w:pStyle w:val="WW-Tekstpodstawowy2"/>
        <w:spacing w:line="240" w:lineRule="auto"/>
        <w:ind w:left="284" w:hanging="284"/>
        <w:jc w:val="both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1. </w:t>
      </w:r>
      <w:r w:rsidRPr="00B16D41">
        <w:rPr>
          <w:rFonts w:ascii="Arial" w:hAnsi="Arial"/>
          <w:b/>
          <w:color w:val="auto"/>
          <w:sz w:val="20"/>
          <w:szCs w:val="20"/>
        </w:rPr>
        <w:t>Jesteśmy Zakładem Pracy Chronionej</w:t>
      </w:r>
      <w:r>
        <w:rPr>
          <w:rFonts w:ascii="Arial" w:hAnsi="Arial"/>
          <w:color w:val="auto"/>
          <w:sz w:val="20"/>
          <w:szCs w:val="20"/>
        </w:rPr>
        <w:t xml:space="preserve"> i g</w:t>
      </w:r>
      <w:r w:rsidRPr="008B11CB">
        <w:rPr>
          <w:rFonts w:ascii="Arial" w:hAnsi="Arial"/>
          <w:color w:val="auto"/>
          <w:sz w:val="20"/>
          <w:szCs w:val="20"/>
        </w:rPr>
        <w:t xml:space="preserve">warantujemy </w:t>
      </w:r>
      <w:r>
        <w:rPr>
          <w:rFonts w:ascii="Arial" w:hAnsi="Arial"/>
          <w:b/>
          <w:color w:val="auto"/>
          <w:sz w:val="20"/>
          <w:szCs w:val="20"/>
        </w:rPr>
        <w:t xml:space="preserve">miesięczną </w:t>
      </w:r>
      <w:r w:rsidRPr="008B11CB">
        <w:rPr>
          <w:rFonts w:ascii="Arial" w:hAnsi="Arial"/>
          <w:color w:val="auto"/>
          <w:sz w:val="20"/>
          <w:szCs w:val="20"/>
        </w:rPr>
        <w:t>ulgę w wpłatach na PFRON (</w:t>
      </w:r>
      <w:r w:rsidRPr="008B11CB">
        <w:rPr>
          <w:rFonts w:ascii="Arial" w:hAnsi="Arial"/>
          <w:sz w:val="20"/>
          <w:szCs w:val="20"/>
        </w:rPr>
        <w:t xml:space="preserve">wynikających z art. 22 ust. 1 ustawy z dnia 27 sierpnia 1997r. o rehabilitacji zawodowej i społecznej oraz zatrudnianiu osób </w:t>
      </w:r>
      <w:r w:rsidRPr="006644E8">
        <w:rPr>
          <w:rFonts w:ascii="Arial" w:hAnsi="Arial"/>
          <w:color w:val="auto"/>
          <w:sz w:val="20"/>
          <w:szCs w:val="20"/>
        </w:rPr>
        <w:t xml:space="preserve">niepełnosprawnych </w:t>
      </w:r>
      <w:r>
        <w:rPr>
          <w:rFonts w:ascii="Arial" w:hAnsi="Arial"/>
          <w:color w:val="auto"/>
          <w:sz w:val="20"/>
          <w:szCs w:val="20"/>
        </w:rPr>
        <w:t xml:space="preserve">– </w:t>
      </w:r>
      <w:r w:rsidRPr="00FD4D46">
        <w:rPr>
          <w:rFonts w:ascii="Arial" w:hAnsi="Arial"/>
          <w:color w:val="auto"/>
          <w:sz w:val="20"/>
          <w:szCs w:val="20"/>
        </w:rPr>
        <w:t>Dz. U. z 202</w:t>
      </w:r>
      <w:r>
        <w:rPr>
          <w:rFonts w:ascii="Arial" w:hAnsi="Arial"/>
          <w:color w:val="auto"/>
          <w:sz w:val="20"/>
          <w:szCs w:val="20"/>
        </w:rPr>
        <w:t>5</w:t>
      </w:r>
      <w:r w:rsidRPr="00FD4D46">
        <w:rPr>
          <w:rFonts w:ascii="Arial" w:hAnsi="Arial"/>
          <w:color w:val="auto"/>
          <w:sz w:val="20"/>
          <w:szCs w:val="20"/>
        </w:rPr>
        <w:t>r. poz.</w:t>
      </w:r>
      <w:r>
        <w:rPr>
          <w:rFonts w:ascii="Arial" w:hAnsi="Arial"/>
          <w:color w:val="auto"/>
          <w:sz w:val="20"/>
          <w:szCs w:val="20"/>
        </w:rPr>
        <w:t xml:space="preserve"> 913 ze zm.</w:t>
      </w:r>
      <w:r w:rsidRPr="00516308">
        <w:rPr>
          <w:rFonts w:ascii="Arial" w:hAnsi="Arial"/>
          <w:color w:val="auto"/>
          <w:sz w:val="20"/>
          <w:szCs w:val="20"/>
        </w:rPr>
        <w:t xml:space="preserve">) </w:t>
      </w:r>
      <w:r w:rsidRPr="006644E8">
        <w:rPr>
          <w:rFonts w:ascii="Arial" w:hAnsi="Arial"/>
          <w:b/>
          <w:color w:val="auto"/>
          <w:sz w:val="20"/>
          <w:szCs w:val="20"/>
        </w:rPr>
        <w:t>w wy</w:t>
      </w:r>
      <w:r w:rsidRPr="001870AC">
        <w:rPr>
          <w:rFonts w:ascii="Arial" w:hAnsi="Arial"/>
          <w:b/>
          <w:color w:val="auto"/>
          <w:sz w:val="20"/>
          <w:szCs w:val="20"/>
        </w:rPr>
        <w:t>sokości</w:t>
      </w:r>
      <w:r>
        <w:rPr>
          <w:rFonts w:ascii="Arial" w:hAnsi="Arial"/>
          <w:b/>
          <w:color w:val="auto"/>
          <w:sz w:val="20"/>
          <w:szCs w:val="20"/>
        </w:rPr>
        <w:t xml:space="preserve"> </w:t>
      </w:r>
      <w:r w:rsidRPr="00410738">
        <w:rPr>
          <w:rFonts w:ascii="Arial" w:hAnsi="Arial"/>
          <w:b/>
          <w:color w:val="auto"/>
          <w:sz w:val="20"/>
          <w:szCs w:val="20"/>
        </w:rPr>
        <w:t>nie mniejszej niż …</w:t>
      </w:r>
      <w:r>
        <w:rPr>
          <w:rFonts w:ascii="Arial" w:hAnsi="Arial"/>
          <w:b/>
          <w:color w:val="auto"/>
          <w:sz w:val="20"/>
          <w:szCs w:val="20"/>
        </w:rPr>
        <w:t>…………. zł</w:t>
      </w:r>
      <w:r>
        <w:rPr>
          <w:rFonts w:ascii="Arial" w:hAnsi="Arial"/>
          <w:b/>
          <w:color w:val="auto"/>
          <w:sz w:val="20"/>
          <w:szCs w:val="20"/>
          <w:vertAlign w:val="superscript"/>
        </w:rPr>
        <w:t>4)</w:t>
      </w:r>
      <w:r>
        <w:rPr>
          <w:rFonts w:ascii="Arial" w:hAnsi="Arial"/>
          <w:b/>
          <w:color w:val="auto"/>
          <w:sz w:val="20"/>
          <w:szCs w:val="20"/>
        </w:rPr>
        <w:t xml:space="preserve"> </w:t>
      </w:r>
    </w:p>
    <w:p w14:paraId="1761B26A" w14:textId="77777777" w:rsidR="005508F4" w:rsidRPr="00B8346C" w:rsidRDefault="005508F4" w:rsidP="005508F4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FF0000"/>
          <w:sz w:val="20"/>
          <w:szCs w:val="20"/>
          <w:vertAlign w:val="superscript"/>
        </w:rPr>
      </w:pPr>
      <w:r>
        <w:rPr>
          <w:rFonts w:ascii="Arial" w:hAnsi="Arial"/>
          <w:b/>
          <w:color w:val="auto"/>
          <w:sz w:val="20"/>
          <w:szCs w:val="20"/>
        </w:rPr>
        <w:t xml:space="preserve">     /</w:t>
      </w:r>
      <w:r w:rsidRPr="008B11CB">
        <w:rPr>
          <w:rFonts w:ascii="Arial" w:hAnsi="Arial"/>
          <w:color w:val="auto"/>
          <w:sz w:val="20"/>
          <w:szCs w:val="20"/>
        </w:rPr>
        <w:t>słowni</w:t>
      </w:r>
      <w:r>
        <w:rPr>
          <w:rFonts w:ascii="Arial" w:hAnsi="Arial"/>
          <w:color w:val="auto"/>
          <w:sz w:val="20"/>
          <w:szCs w:val="20"/>
        </w:rPr>
        <w:t>e …………….……………………………………………………………………...…………………….....</w:t>
      </w:r>
      <w:r w:rsidRPr="008B11CB">
        <w:rPr>
          <w:rFonts w:ascii="Arial" w:hAnsi="Arial"/>
          <w:color w:val="auto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>zł/</w:t>
      </w:r>
      <w:r>
        <w:rPr>
          <w:rFonts w:ascii="Arial" w:hAnsi="Arial"/>
          <w:b/>
          <w:color w:val="auto"/>
          <w:sz w:val="20"/>
          <w:szCs w:val="20"/>
          <w:vertAlign w:val="superscript"/>
        </w:rPr>
        <w:t>4)</w:t>
      </w:r>
    </w:p>
    <w:p w14:paraId="1A06574A" w14:textId="77777777" w:rsidR="005508F4" w:rsidRDefault="005508F4" w:rsidP="005508F4">
      <w:pPr>
        <w:pStyle w:val="WW-Tekstpodstawowy2"/>
        <w:spacing w:line="240" w:lineRule="auto"/>
        <w:ind w:left="284"/>
        <w:jc w:val="both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color w:val="auto"/>
          <w:sz w:val="18"/>
          <w:szCs w:val="18"/>
        </w:rPr>
        <w:t>Uwaga: wysokość ulgi Wykonawca podaje w zaokrągleniu do pełnych złotych.</w:t>
      </w:r>
    </w:p>
    <w:p w14:paraId="004F7001" w14:textId="77777777" w:rsidR="005508F4" w:rsidRPr="00417BC7" w:rsidRDefault="005508F4" w:rsidP="005508F4">
      <w:pPr>
        <w:pStyle w:val="WW-Tekstpodstawowy2"/>
        <w:spacing w:line="240" w:lineRule="auto"/>
        <w:ind w:left="284"/>
        <w:jc w:val="both"/>
        <w:rPr>
          <w:rFonts w:ascii="Arial" w:hAnsi="Arial"/>
          <w:i/>
          <w:color w:val="auto"/>
          <w:sz w:val="10"/>
          <w:szCs w:val="10"/>
        </w:rPr>
      </w:pPr>
    </w:p>
    <w:p w14:paraId="028879BC" w14:textId="77777777" w:rsidR="005508F4" w:rsidRDefault="005508F4" w:rsidP="005508F4">
      <w:pPr>
        <w:pStyle w:val="WW-Tekstpodstawowy2"/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B16D41">
        <w:rPr>
          <w:rFonts w:ascii="Arial" w:hAnsi="Arial"/>
          <w:b/>
          <w:color w:val="auto"/>
          <w:sz w:val="20"/>
          <w:szCs w:val="20"/>
        </w:rPr>
        <w:t>Nie jesteśmy Zakładem Pracy Chronionej</w:t>
      </w:r>
      <w:r>
        <w:rPr>
          <w:rFonts w:ascii="Arial" w:hAnsi="Arial"/>
          <w:b/>
          <w:color w:val="auto"/>
          <w:sz w:val="20"/>
          <w:szCs w:val="20"/>
          <w:vertAlign w:val="superscript"/>
        </w:rPr>
        <w:t>4</w:t>
      </w:r>
      <w:r w:rsidRPr="00B16D41">
        <w:rPr>
          <w:rFonts w:ascii="Arial" w:hAnsi="Arial"/>
          <w:b/>
          <w:color w:val="auto"/>
          <w:sz w:val="20"/>
          <w:szCs w:val="20"/>
          <w:vertAlign w:val="superscript"/>
        </w:rPr>
        <w:t>)</w:t>
      </w:r>
      <w:r w:rsidRPr="00B16D41">
        <w:rPr>
          <w:rFonts w:ascii="Arial" w:hAnsi="Arial"/>
          <w:b/>
          <w:color w:val="auto"/>
          <w:sz w:val="20"/>
          <w:szCs w:val="20"/>
        </w:rPr>
        <w:t xml:space="preserve"> </w:t>
      </w:r>
    </w:p>
    <w:p w14:paraId="48B2CA95" w14:textId="77777777" w:rsidR="005508F4" w:rsidRPr="005508F4" w:rsidRDefault="005508F4" w:rsidP="005508F4">
      <w:pPr>
        <w:pStyle w:val="WW-Tekstpodstawowy2"/>
        <w:spacing w:line="240" w:lineRule="auto"/>
        <w:jc w:val="both"/>
        <w:rPr>
          <w:rFonts w:ascii="Arial" w:hAnsi="Arial"/>
          <w:color w:val="auto"/>
          <w:sz w:val="16"/>
          <w:szCs w:val="16"/>
        </w:rPr>
      </w:pPr>
    </w:p>
    <w:p w14:paraId="0E12A191" w14:textId="77777777" w:rsidR="005508F4" w:rsidRPr="001A2FC9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7BCCFD5B" w14:textId="77777777" w:rsidR="005508F4" w:rsidRPr="00527E15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wykonywane w okresie od </w:t>
      </w:r>
      <w:r w:rsidRPr="00312F58">
        <w:rPr>
          <w:rFonts w:ascii="Arial" w:hAnsi="Arial" w:cs="Arial"/>
          <w:sz w:val="20"/>
          <w:szCs w:val="20"/>
        </w:rPr>
        <w:t xml:space="preserve">dnia </w:t>
      </w:r>
      <w:r w:rsidRPr="00CC30CA">
        <w:rPr>
          <w:rFonts w:ascii="Arial" w:hAnsi="Arial" w:cs="Arial"/>
          <w:sz w:val="20"/>
          <w:szCs w:val="20"/>
        </w:rPr>
        <w:t>01.0</w:t>
      </w:r>
      <w:r>
        <w:rPr>
          <w:rFonts w:ascii="Arial" w:hAnsi="Arial" w:cs="Arial"/>
          <w:sz w:val="20"/>
          <w:szCs w:val="20"/>
        </w:rPr>
        <w:t>1</w:t>
      </w:r>
      <w:r w:rsidRPr="00CC30CA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6</w:t>
      </w:r>
      <w:r w:rsidRPr="00CC30CA">
        <w:rPr>
          <w:rFonts w:ascii="Arial" w:hAnsi="Arial" w:cs="Arial"/>
          <w:sz w:val="20"/>
          <w:szCs w:val="20"/>
        </w:rPr>
        <w:t>r. do dnia 01.01.202</w:t>
      </w:r>
      <w:r>
        <w:rPr>
          <w:rFonts w:ascii="Arial" w:hAnsi="Arial" w:cs="Arial"/>
          <w:sz w:val="20"/>
          <w:szCs w:val="20"/>
        </w:rPr>
        <w:t>7</w:t>
      </w:r>
      <w:r w:rsidRPr="00CC30CA">
        <w:rPr>
          <w:rFonts w:ascii="Arial" w:hAnsi="Arial" w:cs="Arial"/>
          <w:sz w:val="20"/>
          <w:szCs w:val="20"/>
        </w:rPr>
        <w:t>r.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220896B" w14:textId="77777777" w:rsidR="005508F4" w:rsidRPr="005508F4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5447D01" w14:textId="77777777" w:rsidR="005508F4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1F7C4C82" w14:textId="77777777" w:rsidR="005508F4" w:rsidRPr="00A06C9E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7E8FEA18" w14:textId="77777777" w:rsidR="005508F4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721496DF" w14:textId="77777777" w:rsidR="005508F4" w:rsidRPr="007C6B24" w:rsidRDefault="005508F4" w:rsidP="005508F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1AECE878" w14:textId="77777777" w:rsidR="005508F4" w:rsidRPr="00B6609E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0D9EF606" w14:textId="77777777" w:rsidR="005508F4" w:rsidRPr="00071CFB" w:rsidRDefault="005508F4" w:rsidP="005508F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5508F4" w:rsidRPr="0014394E" w14:paraId="72F87B39" w14:textId="77777777" w:rsidTr="00115FB2">
        <w:tc>
          <w:tcPr>
            <w:tcW w:w="675" w:type="dxa"/>
          </w:tcPr>
          <w:p w14:paraId="26510106" w14:textId="77777777" w:rsidR="005508F4" w:rsidRPr="0014394E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0CA1098A" w14:textId="77777777" w:rsidR="005508F4" w:rsidRPr="0014394E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18F7BC1E" w14:textId="77777777" w:rsidR="005508F4" w:rsidRPr="0014394E" w:rsidRDefault="005508F4" w:rsidP="00115FB2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5508F4" w:rsidRPr="0014394E" w14:paraId="5DA8C593" w14:textId="77777777" w:rsidTr="00115FB2">
        <w:tc>
          <w:tcPr>
            <w:tcW w:w="675" w:type="dxa"/>
          </w:tcPr>
          <w:p w14:paraId="419C3FFB" w14:textId="77777777" w:rsidR="005508F4" w:rsidRPr="0014394E" w:rsidRDefault="005508F4" w:rsidP="00115FB2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224F46D8" w14:textId="77777777" w:rsidR="005508F4" w:rsidRPr="00E014C2" w:rsidRDefault="005508F4" w:rsidP="00115FB2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565D8AF5" w14:textId="77777777" w:rsidR="005508F4" w:rsidRPr="0014394E" w:rsidRDefault="005508F4" w:rsidP="00115FB2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5508F4" w:rsidRPr="0014394E" w14:paraId="77158B4A" w14:textId="77777777" w:rsidTr="00115FB2">
        <w:tc>
          <w:tcPr>
            <w:tcW w:w="675" w:type="dxa"/>
          </w:tcPr>
          <w:p w14:paraId="2EB079CF" w14:textId="77777777" w:rsidR="005508F4" w:rsidRPr="0014394E" w:rsidRDefault="005508F4" w:rsidP="00115FB2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433DD922" w14:textId="77777777" w:rsidR="005508F4" w:rsidRPr="00E014C2" w:rsidRDefault="005508F4" w:rsidP="00115FB2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6BFCC83" w14:textId="77777777" w:rsidR="005508F4" w:rsidRPr="0014394E" w:rsidRDefault="005508F4" w:rsidP="00115FB2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108D7D96" w14:textId="77777777" w:rsidR="005508F4" w:rsidRPr="005508F4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F17A5F5" w14:textId="77777777" w:rsidR="005508F4" w:rsidRPr="0001382C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VII. Oświadczamy, że:</w:t>
      </w:r>
    </w:p>
    <w:p w14:paraId="69465FE6" w14:textId="77777777" w:rsidR="005508F4" w:rsidRPr="0001382C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4BD9E7BA" w14:textId="77777777" w:rsidR="005508F4" w:rsidRPr="0001382C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019B9700" w14:textId="77777777" w:rsidR="005508F4" w:rsidRPr="0001382C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48FC98F7" w14:textId="77777777" w:rsidR="005508F4" w:rsidRPr="0001382C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1D851DE4" w14:textId="77777777" w:rsidR="005508F4" w:rsidRPr="0001382C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8"/>
          <w:szCs w:val="8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16D870D3" w14:textId="77777777" w:rsidR="005508F4" w:rsidRPr="0001382C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086CFC96" w14:textId="77777777" w:rsidR="005508F4" w:rsidRPr="0001382C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14:paraId="5822C73B" w14:textId="77777777" w:rsidR="005508F4" w:rsidRPr="0001382C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4941F9E0" w14:textId="77777777" w:rsidR="005508F4" w:rsidRPr="0001382C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031BDF3E" w14:textId="77777777" w:rsidR="005508F4" w:rsidRPr="0001382C" w:rsidRDefault="005508F4" w:rsidP="005508F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5F501155" w14:textId="77777777" w:rsidR="005508F4" w:rsidRPr="0001382C" w:rsidRDefault="005508F4" w:rsidP="005508F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1DB5D27C" w14:textId="77777777" w:rsidR="005508F4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/>
          <w:sz w:val="20"/>
          <w:szCs w:val="20"/>
        </w:rPr>
        <w:t>d</w:t>
      </w:r>
      <w:r w:rsidRPr="008B11CB">
        <w:rPr>
          <w:rFonts w:ascii="Arial" w:hAnsi="Arial"/>
          <w:sz w:val="20"/>
          <w:szCs w:val="20"/>
        </w:rPr>
        <w:t>okonaliśmy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wizji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lokalnej 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>wszystkich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 xml:space="preserve"> obiektów </w:t>
      </w:r>
      <w:r>
        <w:rPr>
          <w:rFonts w:ascii="Arial" w:hAnsi="Arial"/>
          <w:sz w:val="20"/>
          <w:szCs w:val="20"/>
        </w:rPr>
        <w:t xml:space="preserve"> </w:t>
      </w:r>
      <w:r w:rsidRPr="008B11CB">
        <w:rPr>
          <w:rFonts w:ascii="Arial" w:hAnsi="Arial"/>
          <w:sz w:val="20"/>
          <w:szCs w:val="20"/>
        </w:rPr>
        <w:t>Zamawiającego i zapoznaliśmy się z warunkami występującymi u Zamawiającego</w:t>
      </w:r>
      <w:r>
        <w:rPr>
          <w:rFonts w:ascii="Arial" w:hAnsi="Arial"/>
          <w:sz w:val="20"/>
          <w:szCs w:val="20"/>
        </w:rPr>
        <w:t>,</w:t>
      </w:r>
    </w:p>
    <w:p w14:paraId="6358990A" w14:textId="77777777" w:rsidR="005508F4" w:rsidRDefault="005508F4" w:rsidP="005508F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usługi będziemy realizować zgodnie z warunkami określonymi w SWZ i wzorze umowy,</w:t>
      </w:r>
    </w:p>
    <w:p w14:paraId="58F40519" w14:textId="77777777" w:rsidR="005508F4" w:rsidRPr="0001382C" w:rsidRDefault="005508F4" w:rsidP="005508F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01382C">
        <w:rPr>
          <w:rFonts w:ascii="Arial" w:hAnsi="Arial" w:cs="Arial"/>
          <w:sz w:val="20"/>
          <w:szCs w:val="20"/>
        </w:rPr>
        <w:t>) w cenie naszej oferty zostały uwzględnione wszystkie koszty związane z realizacją przedmiotu zamówienia i umowy,</w:t>
      </w:r>
    </w:p>
    <w:p w14:paraId="24748293" w14:textId="77777777" w:rsidR="005508F4" w:rsidRPr="0001382C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24C209DC" w14:textId="77777777" w:rsidR="005508F4" w:rsidRPr="0001382C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43010933" w14:textId="77777777" w:rsidR="005508F4" w:rsidRPr="0001382C" w:rsidRDefault="005508F4" w:rsidP="005508F4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19CABFEC" w14:textId="77777777" w:rsidR="005508F4" w:rsidRPr="0001382C" w:rsidRDefault="005508F4" w:rsidP="005508F4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123184C6" w14:textId="77777777" w:rsidR="005508F4" w:rsidRPr="0001382C" w:rsidRDefault="005508F4" w:rsidP="005508F4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10BF50B6" w14:textId="77777777" w:rsidR="005508F4" w:rsidRDefault="005508F4" w:rsidP="005508F4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1688131D" w14:textId="77777777" w:rsidR="005508F4" w:rsidRDefault="005508F4" w:rsidP="005508F4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7D51ED76" w14:textId="77777777" w:rsidR="005508F4" w:rsidRPr="00E944CD" w:rsidRDefault="005508F4" w:rsidP="005508F4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4B0FD555" w14:textId="77777777" w:rsidR="005508F4" w:rsidRPr="0001382C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3977F552" w14:textId="77777777" w:rsidR="005508F4" w:rsidRPr="0001382C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4A0B23A7" w14:textId="77777777" w:rsidR="005508F4" w:rsidRPr="0001382C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2863A7D8" w14:textId="77777777" w:rsidR="005508F4" w:rsidRPr="0001382C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…………………………………..…………, tel</w:t>
      </w:r>
      <w:r>
        <w:rPr>
          <w:rFonts w:ascii="Arial" w:hAnsi="Arial" w:cs="Arial"/>
          <w:sz w:val="20"/>
          <w:szCs w:val="20"/>
        </w:rPr>
        <w:t>.</w:t>
      </w:r>
      <w:r w:rsidRPr="0001382C">
        <w:rPr>
          <w:rFonts w:ascii="Arial" w:hAnsi="Arial" w:cs="Arial"/>
          <w:sz w:val="20"/>
          <w:szCs w:val="20"/>
        </w:rPr>
        <w:t xml:space="preserve">: …………..……, adres e-mail: …………………………………., </w:t>
      </w:r>
    </w:p>
    <w:p w14:paraId="122ACBB5" w14:textId="77777777" w:rsidR="005508F4" w:rsidRPr="0001382C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0ED5A81D" w14:textId="77777777" w:rsidR="005508F4" w:rsidRPr="0001382C" w:rsidRDefault="005508F4" w:rsidP="005508F4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359F0D58" w14:textId="77777777" w:rsidR="005508F4" w:rsidRDefault="005508F4" w:rsidP="005508F4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31CFB446" w14:textId="77777777" w:rsidR="005508F4" w:rsidRPr="0001382C" w:rsidRDefault="005508F4" w:rsidP="005508F4">
      <w:pPr>
        <w:pStyle w:val="Akapitzlist"/>
        <w:spacing w:after="0" w:line="240" w:lineRule="auto"/>
        <w:ind w:left="0" w:firstLine="426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……………………………………..….</w:t>
      </w:r>
    </w:p>
    <w:p w14:paraId="0843A9F7" w14:textId="77777777" w:rsidR="005508F4" w:rsidRDefault="005508F4" w:rsidP="005508F4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26DC159D" w14:textId="77777777" w:rsidR="005508F4" w:rsidRPr="00A06C9E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</w:t>
      </w: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6435FA4E" w14:textId="77777777" w:rsidR="005508F4" w:rsidRPr="00677B0B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5D06D1D" w14:textId="77777777" w:rsidR="005508F4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………………………………………………………………………….…..,</w:t>
      </w:r>
    </w:p>
    <w:p w14:paraId="27F69ECB" w14:textId="77777777" w:rsidR="005508F4" w:rsidRPr="007C6B24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………………………………………………………………………….…..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3B36A07F" w14:textId="77777777" w:rsidR="005508F4" w:rsidRPr="007C6B24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………………….</w:t>
      </w:r>
      <w:r w:rsidRPr="007C6B24">
        <w:rPr>
          <w:rFonts w:ascii="Arial" w:hAnsi="Arial" w:cs="Arial"/>
          <w:sz w:val="20"/>
          <w:szCs w:val="20"/>
        </w:rPr>
        <w:t>…….</w:t>
      </w:r>
    </w:p>
    <w:p w14:paraId="39B7FE4E" w14:textId="77777777" w:rsidR="005508F4" w:rsidRPr="0074160A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</w:t>
      </w:r>
      <w:r w:rsidRPr="0074160A">
        <w:rPr>
          <w:rFonts w:ascii="Arial" w:hAnsi="Arial" w:cs="Arial"/>
          <w:i/>
          <w:iCs/>
          <w:sz w:val="20"/>
          <w:szCs w:val="20"/>
        </w:rPr>
        <w:t>(należy wpisać wszystkie dokumenty wymagane w postepowaniu)</w:t>
      </w:r>
    </w:p>
    <w:p w14:paraId="62A3CBD4" w14:textId="77777777" w:rsidR="005508F4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0CF6785" w14:textId="77777777" w:rsidR="005508F4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FC33B8B" w14:textId="77777777" w:rsidR="005508F4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2FD048B8" w14:textId="77777777" w:rsidR="005508F4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482932F" w14:textId="77777777" w:rsidR="005508F4" w:rsidRPr="001A2FC9" w:rsidRDefault="005508F4" w:rsidP="005508F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05551D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13776" w14:textId="77777777" w:rsidR="005508F4" w:rsidRPr="001A2FC9" w:rsidRDefault="005508F4" w:rsidP="005508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4F2996F7" w14:textId="77777777" w:rsidR="005508F4" w:rsidRPr="00090E80" w:rsidRDefault="005508F4" w:rsidP="005508F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09915594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278CCC0F" w14:textId="77777777" w:rsidR="005508F4" w:rsidRPr="00090E80" w:rsidRDefault="005508F4" w:rsidP="005508F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5F7D2541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</w:t>
      </w:r>
    </w:p>
    <w:p w14:paraId="5F0B053B" w14:textId="77777777" w:rsidR="005508F4" w:rsidRPr="001A2FC9" w:rsidRDefault="005508F4" w:rsidP="005508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</w:t>
      </w:r>
    </w:p>
    <w:p w14:paraId="44D48160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7740AA8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9C98D2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438B489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E72BB6A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28CD4EF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FD19F61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7DC1BCF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223D0A9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3088B8F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9DEAE3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CE467B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728FA2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7FD2779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E01CD4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1BEE2FC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3169B9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55BB29D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9E02B2B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7E4ED7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4767D5D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0B44D27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0008818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F71B9AA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8EC95E5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73F6057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55F9D88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02B3F8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630DEB4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BDC963A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87C0C34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9ED1E9F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8BCC402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B8392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2753806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5F33A7C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F178E00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5AF5F81" w14:textId="77777777" w:rsidR="005508F4" w:rsidRDefault="005508F4" w:rsidP="005508F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13EFB8F9" w14:textId="77777777" w:rsidR="005508F4" w:rsidRDefault="005508F4" w:rsidP="005508F4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</w:t>
      </w:r>
      <w:r w:rsidRPr="002F3F1C">
        <w:rPr>
          <w:rFonts w:ascii="Arial" w:hAnsi="Arial" w:cs="Arial"/>
          <w:i/>
          <w:sz w:val="18"/>
          <w:szCs w:val="18"/>
        </w:rPr>
        <w:t>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6E97EB84" w14:textId="77777777" w:rsidR="005508F4" w:rsidRDefault="005508F4" w:rsidP="005508F4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55331698" w14:textId="77777777" w:rsidR="005508F4" w:rsidRDefault="005508F4" w:rsidP="005508F4">
      <w:pPr>
        <w:spacing w:after="0" w:line="240" w:lineRule="auto"/>
        <w:ind w:left="284" w:hanging="284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23F6B7F0" w14:textId="77777777" w:rsidR="005508F4" w:rsidRDefault="005508F4" w:rsidP="005508F4">
      <w:pPr>
        <w:spacing w:after="0" w:line="240" w:lineRule="auto"/>
        <w:ind w:left="284" w:hanging="284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4)  </w:t>
      </w:r>
      <w:r>
        <w:rPr>
          <w:rFonts w:ascii="Arial" w:hAnsi="Arial"/>
          <w:i/>
          <w:sz w:val="18"/>
          <w:szCs w:val="18"/>
        </w:rPr>
        <w:t>niepotrzebne przekreślić</w:t>
      </w:r>
    </w:p>
    <w:p w14:paraId="5BC88357" w14:textId="77777777" w:rsidR="006849DB" w:rsidRPr="005508F4" w:rsidRDefault="006849DB" w:rsidP="005508F4"/>
    <w:sectPr w:rsidR="006849DB" w:rsidRPr="005508F4" w:rsidSect="003E765B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96AB1" w14:textId="77777777" w:rsidR="00B05526" w:rsidRDefault="00B05526" w:rsidP="00C95DED">
      <w:pPr>
        <w:spacing w:after="0" w:line="240" w:lineRule="auto"/>
      </w:pPr>
      <w:r>
        <w:separator/>
      </w:r>
    </w:p>
  </w:endnote>
  <w:endnote w:type="continuationSeparator" w:id="0">
    <w:p w14:paraId="5A101AC8" w14:textId="77777777" w:rsidR="00B05526" w:rsidRDefault="00B0552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20765844"/>
      <w:docPartObj>
        <w:docPartGallery w:val="Page Numbers (Bottom of Page)"/>
        <w:docPartUnique/>
      </w:docPartObj>
    </w:sdtPr>
    <w:sdtContent>
      <w:p w14:paraId="23C16567" w14:textId="77777777" w:rsidR="006C1C06" w:rsidRPr="00C95DED" w:rsidRDefault="006C1C06">
        <w:pPr>
          <w:pStyle w:val="Stopka"/>
          <w:rPr>
            <w:rFonts w:ascii="Arial" w:hAnsi="Arial" w:cs="Arial"/>
            <w:sz w:val="20"/>
            <w:szCs w:val="20"/>
          </w:rPr>
        </w:pPr>
        <w:r w:rsidRPr="00C95DED">
          <w:rPr>
            <w:rFonts w:ascii="Arial" w:hAnsi="Arial" w:cs="Arial"/>
            <w:sz w:val="20"/>
            <w:szCs w:val="20"/>
          </w:rPr>
          <w:t xml:space="preserve">Nr strony </w:t>
        </w:r>
        <w:r w:rsidRPr="00C95DED">
          <w:rPr>
            <w:rFonts w:ascii="Arial" w:hAnsi="Arial" w:cs="Arial"/>
            <w:sz w:val="20"/>
            <w:szCs w:val="20"/>
          </w:rPr>
          <w:fldChar w:fldCharType="begin"/>
        </w:r>
        <w:r w:rsidRPr="00C95DED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C95DED">
          <w:rPr>
            <w:rFonts w:ascii="Arial" w:hAnsi="Arial" w:cs="Arial"/>
            <w:sz w:val="20"/>
            <w:szCs w:val="20"/>
          </w:rPr>
          <w:fldChar w:fldCharType="separate"/>
        </w:r>
        <w:r w:rsidR="00785B86">
          <w:rPr>
            <w:rFonts w:ascii="Arial" w:hAnsi="Arial" w:cs="Arial"/>
            <w:noProof/>
            <w:sz w:val="20"/>
            <w:szCs w:val="20"/>
          </w:rPr>
          <w:t>1</w:t>
        </w:r>
        <w:r w:rsidRPr="00C95DED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D5BE859" w14:textId="77777777" w:rsidR="006C1C06" w:rsidRDefault="006C1C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FE8D4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8D16A" w14:textId="77777777" w:rsidR="00B05526" w:rsidRDefault="00B05526" w:rsidP="00C95DED">
      <w:pPr>
        <w:spacing w:after="0" w:line="240" w:lineRule="auto"/>
      </w:pPr>
      <w:r>
        <w:separator/>
      </w:r>
    </w:p>
  </w:footnote>
  <w:footnote w:type="continuationSeparator" w:id="0">
    <w:p w14:paraId="3D079345" w14:textId="77777777" w:rsidR="00B05526" w:rsidRDefault="00B0552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7012940">
    <w:abstractNumId w:val="0"/>
  </w:num>
  <w:num w:numId="2" w16cid:durableId="887062169">
    <w:abstractNumId w:val="16"/>
  </w:num>
  <w:num w:numId="3" w16cid:durableId="279849328">
    <w:abstractNumId w:val="17"/>
  </w:num>
  <w:num w:numId="4" w16cid:durableId="1371808720">
    <w:abstractNumId w:val="28"/>
  </w:num>
  <w:num w:numId="5" w16cid:durableId="715154523">
    <w:abstractNumId w:val="24"/>
  </w:num>
  <w:num w:numId="6" w16cid:durableId="264584415">
    <w:abstractNumId w:val="43"/>
  </w:num>
  <w:num w:numId="7" w16cid:durableId="1171718975">
    <w:abstractNumId w:val="36"/>
  </w:num>
  <w:num w:numId="8" w16cid:durableId="518544393">
    <w:abstractNumId w:val="34"/>
  </w:num>
  <w:num w:numId="9" w16cid:durableId="1364984755">
    <w:abstractNumId w:val="35"/>
  </w:num>
  <w:num w:numId="10" w16cid:durableId="1361515590">
    <w:abstractNumId w:val="31"/>
  </w:num>
  <w:num w:numId="11" w16cid:durableId="2187088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1292600">
    <w:abstractNumId w:val="2"/>
  </w:num>
  <w:num w:numId="13" w16cid:durableId="770974530">
    <w:abstractNumId w:val="37"/>
  </w:num>
  <w:num w:numId="14" w16cid:durableId="487746555">
    <w:abstractNumId w:val="25"/>
  </w:num>
  <w:num w:numId="15" w16cid:durableId="2133669278">
    <w:abstractNumId w:val="22"/>
  </w:num>
  <w:num w:numId="16" w16cid:durableId="405611035">
    <w:abstractNumId w:val="32"/>
  </w:num>
  <w:num w:numId="17" w16cid:durableId="1712264633">
    <w:abstractNumId w:val="29"/>
  </w:num>
  <w:num w:numId="18" w16cid:durableId="1722056132">
    <w:abstractNumId w:val="40"/>
  </w:num>
  <w:num w:numId="19" w16cid:durableId="395318462">
    <w:abstractNumId w:val="27"/>
  </w:num>
  <w:num w:numId="20" w16cid:durableId="1561407430">
    <w:abstractNumId w:val="19"/>
  </w:num>
  <w:num w:numId="21" w16cid:durableId="714239303">
    <w:abstractNumId w:val="26"/>
  </w:num>
  <w:num w:numId="22" w16cid:durableId="222299926">
    <w:abstractNumId w:val="9"/>
  </w:num>
  <w:num w:numId="23" w16cid:durableId="296570825">
    <w:abstractNumId w:val="7"/>
  </w:num>
  <w:num w:numId="24" w16cid:durableId="243420006">
    <w:abstractNumId w:val="8"/>
  </w:num>
  <w:num w:numId="25" w16cid:durableId="945622091">
    <w:abstractNumId w:val="11"/>
  </w:num>
  <w:num w:numId="26" w16cid:durableId="1483042361">
    <w:abstractNumId w:val="39"/>
  </w:num>
  <w:num w:numId="27" w16cid:durableId="535121183">
    <w:abstractNumId w:val="30"/>
  </w:num>
  <w:num w:numId="28" w16cid:durableId="1743023026">
    <w:abstractNumId w:val="41"/>
  </w:num>
  <w:num w:numId="29" w16cid:durableId="493372169">
    <w:abstractNumId w:val="21"/>
  </w:num>
  <w:num w:numId="30" w16cid:durableId="1817212952">
    <w:abstractNumId w:val="6"/>
  </w:num>
  <w:num w:numId="31" w16cid:durableId="1113865772">
    <w:abstractNumId w:val="3"/>
  </w:num>
  <w:num w:numId="32" w16cid:durableId="1152480890">
    <w:abstractNumId w:val="5"/>
  </w:num>
  <w:num w:numId="33" w16cid:durableId="466701073">
    <w:abstractNumId w:val="4"/>
  </w:num>
  <w:num w:numId="34" w16cid:durableId="264849597">
    <w:abstractNumId w:val="1"/>
  </w:num>
  <w:num w:numId="35" w16cid:durableId="1930654661">
    <w:abstractNumId w:val="12"/>
  </w:num>
  <w:num w:numId="36" w16cid:durableId="268664694">
    <w:abstractNumId w:val="42"/>
  </w:num>
  <w:num w:numId="37" w16cid:durableId="357661525">
    <w:abstractNumId w:val="10"/>
  </w:num>
  <w:num w:numId="38" w16cid:durableId="1894462452">
    <w:abstractNumId w:val="13"/>
  </w:num>
  <w:num w:numId="39" w16cid:durableId="1273898139">
    <w:abstractNumId w:val="15"/>
  </w:num>
  <w:num w:numId="40" w16cid:durableId="930310421">
    <w:abstractNumId w:val="20"/>
  </w:num>
  <w:num w:numId="41" w16cid:durableId="1346328565">
    <w:abstractNumId w:val="14"/>
  </w:num>
  <w:num w:numId="42" w16cid:durableId="858932046">
    <w:abstractNumId w:val="33"/>
  </w:num>
  <w:num w:numId="43" w16cid:durableId="1710954122">
    <w:abstractNumId w:val="38"/>
  </w:num>
  <w:num w:numId="44" w16cid:durableId="120359617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4D8E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2DC0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1146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1914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5726E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8F4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6FD0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2411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49DB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06A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B86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02A7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61B7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4D28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21D3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0878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5526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541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5EA2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666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691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57DE"/>
    <w:rsid w:val="00F97606"/>
    <w:rsid w:val="00F97C73"/>
    <w:rsid w:val="00FA12F4"/>
    <w:rsid w:val="00FA39FA"/>
    <w:rsid w:val="00FA5160"/>
    <w:rsid w:val="00FA7B61"/>
    <w:rsid w:val="00FB0A79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EB3C7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F957D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80A51-7BBD-4F2D-BA10-D66E6523D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9320</TotalTime>
  <Pages>3</Pages>
  <Words>977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654</cp:revision>
  <cp:lastPrinted>2018-09-11T09:18:00Z</cp:lastPrinted>
  <dcterms:created xsi:type="dcterms:W3CDTF">2015-03-05T11:30:00Z</dcterms:created>
  <dcterms:modified xsi:type="dcterms:W3CDTF">2025-12-04T13:50:00Z</dcterms:modified>
</cp:coreProperties>
</file>