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7D0E0" w14:textId="3BFF1C4B" w:rsidR="005758F2" w:rsidRPr="002411D9" w:rsidRDefault="005758F2" w:rsidP="005758F2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Znak postępowania: </w:t>
      </w:r>
      <w:r w:rsidR="005E02DE" w:rsidRPr="005E02DE">
        <w:rPr>
          <w:rFonts w:ascii="Arial" w:hAnsi="Arial" w:cs="Arial"/>
          <w:i/>
          <w:sz w:val="18"/>
          <w:szCs w:val="18"/>
        </w:rPr>
        <w:t>KPTS-Z-58/D/O/1/25/365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D740C2">
        <w:rPr>
          <w:rFonts w:ascii="Arial" w:hAnsi="Arial" w:cs="Arial"/>
          <w:i/>
          <w:color w:val="FF0000"/>
          <w:sz w:val="18"/>
          <w:szCs w:val="18"/>
        </w:rPr>
        <w:t xml:space="preserve">  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                                                                                </w:t>
      </w:r>
      <w:r w:rsidRPr="002411D9">
        <w:rPr>
          <w:rFonts w:ascii="Arial" w:eastAsia="Times New Roman" w:hAnsi="Arial" w:cs="Arial"/>
          <w:i/>
          <w:kern w:val="32"/>
          <w:sz w:val="18"/>
          <w:szCs w:val="18"/>
        </w:rPr>
        <w:t>Załącznik nr 6 do SWZ</w:t>
      </w:r>
    </w:p>
    <w:p w14:paraId="6DE5064D" w14:textId="75C0E014" w:rsidR="005758F2" w:rsidRPr="002411D9" w:rsidRDefault="005758F2" w:rsidP="005758F2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18"/>
          <w:szCs w:val="18"/>
        </w:rPr>
      </w:pPr>
      <w:r w:rsidRPr="002411D9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</w:t>
      </w:r>
      <w:r w:rsidRPr="002411D9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062FAB84" w14:textId="77777777" w:rsidR="005758F2" w:rsidRDefault="005758F2" w:rsidP="005758F2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6DD39E06" w14:textId="77777777" w:rsidR="005758F2" w:rsidRDefault="005758F2" w:rsidP="005758F2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6A62396C" w14:textId="77777777" w:rsidR="005758F2" w:rsidRDefault="005758F2" w:rsidP="005758F2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5541DE24" w14:textId="77777777" w:rsidR="005758F2" w:rsidRPr="00E95C91" w:rsidRDefault="005758F2" w:rsidP="005758F2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5AF3F939" w14:textId="77777777" w:rsidR="005758F2" w:rsidRDefault="005758F2" w:rsidP="005758F2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5CACD9FF" w14:textId="77777777" w:rsidR="005758F2" w:rsidRPr="00E95C91" w:rsidRDefault="005758F2" w:rsidP="005758F2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6E33E0C1" w14:textId="77777777" w:rsidR="005758F2" w:rsidRPr="00E95C91" w:rsidRDefault="005758F2" w:rsidP="005758F2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7423323" w14:textId="77777777" w:rsidR="005758F2" w:rsidRDefault="005758F2" w:rsidP="005758F2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„Dostawy nowych opon samochodowych”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21B0BCA1" w14:textId="77777777" w:rsidR="005758F2" w:rsidRDefault="005758F2" w:rsidP="005758F2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4412A15" w14:textId="77777777" w:rsidR="005758F2" w:rsidRPr="00E95C91" w:rsidRDefault="005758F2" w:rsidP="005758F2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22F826F2" w14:textId="77777777" w:rsidR="005758F2" w:rsidRDefault="005758F2" w:rsidP="005758F2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24FAD80D" w14:textId="77777777" w:rsidR="005758F2" w:rsidRDefault="005758F2" w:rsidP="005758F2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463F1ECC" w14:textId="77777777" w:rsidR="005758F2" w:rsidRPr="00E95C91" w:rsidRDefault="005758F2" w:rsidP="005758F2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7E8D5B29" w14:textId="77777777" w:rsidR="005758F2" w:rsidRDefault="005758F2" w:rsidP="005758F2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0FEF390C" w14:textId="77777777" w:rsidR="005758F2" w:rsidRPr="00E95C91" w:rsidRDefault="005758F2" w:rsidP="005758F2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……, zwanemu dalej Wykonawcą, posiadanych przez nas niezbędnych zasobów na potrzeby realizacji zamówienia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676C2C4B" w14:textId="77777777" w:rsidR="005758F2" w:rsidRPr="00E95C91" w:rsidRDefault="005758F2" w:rsidP="005758F2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BEC1628" w14:textId="77777777" w:rsidR="005758F2" w:rsidRPr="00E95C91" w:rsidRDefault="005758F2" w:rsidP="005758F2">
      <w:pPr>
        <w:pStyle w:val="Akapitzlist"/>
        <w:numPr>
          <w:ilvl w:val="0"/>
          <w:numId w:val="47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6B1ADF5C" w14:textId="77777777" w:rsidR="005758F2" w:rsidRDefault="005758F2" w:rsidP="005758F2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00F7BCAB" w14:textId="77777777" w:rsidR="005758F2" w:rsidRPr="00E95C91" w:rsidRDefault="005758F2" w:rsidP="005758F2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3B0DA37E" w14:textId="77777777" w:rsidR="005758F2" w:rsidRDefault="005758F2" w:rsidP="005758F2">
      <w:pPr>
        <w:pStyle w:val="Akapitzlist"/>
        <w:numPr>
          <w:ilvl w:val="0"/>
          <w:numId w:val="47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1545FB88" w14:textId="77777777" w:rsidR="005758F2" w:rsidRPr="00E95C91" w:rsidRDefault="005758F2" w:rsidP="005758F2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 xml:space="preserve">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38CF5EC8" w14:textId="77777777" w:rsidR="005758F2" w:rsidRPr="00E95C91" w:rsidRDefault="005758F2" w:rsidP="005758F2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0673F859" w14:textId="77777777" w:rsidR="005758F2" w:rsidRPr="00E95C91" w:rsidRDefault="005758F2" w:rsidP="005758F2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A0B3212" w14:textId="77777777" w:rsidR="005758F2" w:rsidRPr="00E95C91" w:rsidRDefault="005758F2" w:rsidP="005758F2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0A8C97D0" w14:textId="77777777" w:rsidR="005758F2" w:rsidRPr="00E95C91" w:rsidRDefault="005758F2" w:rsidP="005758F2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4EA8ADAD" w14:textId="77777777" w:rsidR="005758F2" w:rsidRDefault="005758F2" w:rsidP="005758F2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81B98A5" w14:textId="77777777" w:rsidR="005758F2" w:rsidRDefault="005758F2" w:rsidP="005758F2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5BBC0C5" w14:textId="77777777" w:rsidR="005758F2" w:rsidRPr="00E95C91" w:rsidRDefault="005758F2" w:rsidP="005758F2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EDEFC56" w14:textId="77777777" w:rsidR="005758F2" w:rsidRPr="005F41DA" w:rsidRDefault="005758F2" w:rsidP="005758F2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2B8366FB" w14:textId="77777777" w:rsidR="005758F2" w:rsidRPr="005F41DA" w:rsidRDefault="005758F2" w:rsidP="005758F2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6B1268B3" w14:textId="77777777" w:rsidR="005758F2" w:rsidRDefault="005758F2" w:rsidP="005758F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4779BD" w14:textId="77777777" w:rsidR="005758F2" w:rsidRDefault="005758F2" w:rsidP="005758F2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1D1611EB" w14:textId="77777777" w:rsidR="005758F2" w:rsidRPr="00E95C91" w:rsidRDefault="005758F2" w:rsidP="005758F2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5D7A2536" w14:textId="45A474B3" w:rsidR="005F41DA" w:rsidRPr="005758F2" w:rsidRDefault="005758F2" w:rsidP="005758F2">
      <w:pPr>
        <w:spacing w:before="120" w:after="0" w:line="240" w:lineRule="auto"/>
        <w:jc w:val="both"/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sectPr w:rsidR="005F41DA" w:rsidRPr="005758F2" w:rsidSect="005339BF">
      <w:footerReference w:type="default" r:id="rId8"/>
      <w:pgSz w:w="11906" w:h="16838"/>
      <w:pgMar w:top="851" w:right="1021" w:bottom="1134" w:left="1134" w:header="709" w:footer="709" w:gutter="0"/>
      <w:pgNumType w:start="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ED7FF" w14:textId="77777777" w:rsidR="00F6379D" w:rsidRDefault="00F6379D" w:rsidP="00C95DED">
      <w:pPr>
        <w:spacing w:after="0" w:line="240" w:lineRule="auto"/>
      </w:pPr>
      <w:r>
        <w:separator/>
      </w:r>
    </w:p>
  </w:endnote>
  <w:endnote w:type="continuationSeparator" w:id="0">
    <w:p w14:paraId="3A1F8967" w14:textId="77777777" w:rsidR="00F6379D" w:rsidRDefault="00F6379D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07172" w14:textId="70DF7DEA" w:rsidR="005939B6" w:rsidRDefault="005939B6">
    <w:pPr>
      <w:pStyle w:val="Stopka"/>
    </w:pPr>
  </w:p>
  <w:p w14:paraId="152CF1EA" w14:textId="77777777" w:rsidR="005939B6" w:rsidRDefault="005939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DDB47" w14:textId="77777777" w:rsidR="00F6379D" w:rsidRDefault="00F6379D" w:rsidP="00C95DED">
      <w:pPr>
        <w:spacing w:after="0" w:line="240" w:lineRule="auto"/>
      </w:pPr>
      <w:r>
        <w:separator/>
      </w:r>
    </w:p>
  </w:footnote>
  <w:footnote w:type="continuationSeparator" w:id="0">
    <w:p w14:paraId="36E61635" w14:textId="77777777" w:rsidR="00F6379D" w:rsidRDefault="00F6379D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8B652E6"/>
    <w:multiLevelType w:val="multilevel"/>
    <w:tmpl w:val="ED822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0" w15:restartNumberingAfterBreak="0">
    <w:nsid w:val="1D1F63BF"/>
    <w:multiLevelType w:val="hybridMultilevel"/>
    <w:tmpl w:val="D2E89D2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2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2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D766B1"/>
    <w:multiLevelType w:val="hybridMultilevel"/>
    <w:tmpl w:val="C25E116E"/>
    <w:lvl w:ilvl="0" w:tplc="E7B0E410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0271652">
    <w:abstractNumId w:val="0"/>
  </w:num>
  <w:num w:numId="2" w16cid:durableId="1965693941">
    <w:abstractNumId w:val="16"/>
  </w:num>
  <w:num w:numId="3" w16cid:durableId="1461997119">
    <w:abstractNumId w:val="17"/>
  </w:num>
  <w:num w:numId="4" w16cid:durableId="568153356">
    <w:abstractNumId w:val="31"/>
  </w:num>
  <w:num w:numId="5" w16cid:durableId="1969700069">
    <w:abstractNumId w:val="26"/>
  </w:num>
  <w:num w:numId="6" w16cid:durableId="913587569">
    <w:abstractNumId w:val="46"/>
  </w:num>
  <w:num w:numId="7" w16cid:durableId="597754986">
    <w:abstractNumId w:val="39"/>
  </w:num>
  <w:num w:numId="8" w16cid:durableId="1003629122">
    <w:abstractNumId w:val="37"/>
  </w:num>
  <w:num w:numId="9" w16cid:durableId="997348459">
    <w:abstractNumId w:val="38"/>
  </w:num>
  <w:num w:numId="10" w16cid:durableId="739448023">
    <w:abstractNumId w:val="34"/>
  </w:num>
  <w:num w:numId="11" w16cid:durableId="9956895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01811603">
    <w:abstractNumId w:val="2"/>
  </w:num>
  <w:num w:numId="13" w16cid:durableId="1061099006">
    <w:abstractNumId w:val="40"/>
  </w:num>
  <w:num w:numId="14" w16cid:durableId="514729526">
    <w:abstractNumId w:val="27"/>
  </w:num>
  <w:num w:numId="15" w16cid:durableId="923996250">
    <w:abstractNumId w:val="24"/>
  </w:num>
  <w:num w:numId="16" w16cid:durableId="1694189899">
    <w:abstractNumId w:val="35"/>
  </w:num>
  <w:num w:numId="17" w16cid:durableId="1541816049">
    <w:abstractNumId w:val="32"/>
  </w:num>
  <w:num w:numId="18" w16cid:durableId="2070836871">
    <w:abstractNumId w:val="42"/>
  </w:num>
  <w:num w:numId="19" w16cid:durableId="144863637">
    <w:abstractNumId w:val="29"/>
  </w:num>
  <w:num w:numId="20" w16cid:durableId="1570918986">
    <w:abstractNumId w:val="19"/>
  </w:num>
  <w:num w:numId="21" w16cid:durableId="1197699912">
    <w:abstractNumId w:val="28"/>
  </w:num>
  <w:num w:numId="22" w16cid:durableId="1493138225">
    <w:abstractNumId w:val="9"/>
  </w:num>
  <w:num w:numId="23" w16cid:durableId="1966738597">
    <w:abstractNumId w:val="7"/>
  </w:num>
  <w:num w:numId="24" w16cid:durableId="1706365686">
    <w:abstractNumId w:val="8"/>
  </w:num>
  <w:num w:numId="25" w16cid:durableId="904268123">
    <w:abstractNumId w:val="11"/>
  </w:num>
  <w:num w:numId="26" w16cid:durableId="25177133">
    <w:abstractNumId w:val="41"/>
  </w:num>
  <w:num w:numId="27" w16cid:durableId="172260261">
    <w:abstractNumId w:val="33"/>
  </w:num>
  <w:num w:numId="28" w16cid:durableId="2053193891">
    <w:abstractNumId w:val="44"/>
  </w:num>
  <w:num w:numId="29" w16cid:durableId="101658755">
    <w:abstractNumId w:val="22"/>
  </w:num>
  <w:num w:numId="30" w16cid:durableId="53547684">
    <w:abstractNumId w:val="6"/>
  </w:num>
  <w:num w:numId="31" w16cid:durableId="512569247">
    <w:abstractNumId w:val="3"/>
  </w:num>
  <w:num w:numId="32" w16cid:durableId="1433361852">
    <w:abstractNumId w:val="5"/>
  </w:num>
  <w:num w:numId="33" w16cid:durableId="1043793991">
    <w:abstractNumId w:val="4"/>
  </w:num>
  <w:num w:numId="34" w16cid:durableId="1349790215">
    <w:abstractNumId w:val="1"/>
  </w:num>
  <w:num w:numId="35" w16cid:durableId="439839690">
    <w:abstractNumId w:val="12"/>
  </w:num>
  <w:num w:numId="36" w16cid:durableId="1197424198">
    <w:abstractNumId w:val="45"/>
  </w:num>
  <w:num w:numId="37" w16cid:durableId="867792943">
    <w:abstractNumId w:val="10"/>
  </w:num>
  <w:num w:numId="38" w16cid:durableId="765661479">
    <w:abstractNumId w:val="13"/>
  </w:num>
  <w:num w:numId="39" w16cid:durableId="458037335">
    <w:abstractNumId w:val="15"/>
  </w:num>
  <w:num w:numId="40" w16cid:durableId="1191988328">
    <w:abstractNumId w:val="20"/>
  </w:num>
  <w:num w:numId="41" w16cid:durableId="1139877913">
    <w:abstractNumId w:val="14"/>
  </w:num>
  <w:num w:numId="42" w16cid:durableId="795098064">
    <w:abstractNumId w:val="25"/>
  </w:num>
  <w:num w:numId="43" w16cid:durableId="1597130281">
    <w:abstractNumId w:val="36"/>
  </w:num>
  <w:num w:numId="44" w16cid:durableId="942690916">
    <w:abstractNumId w:val="30"/>
  </w:num>
  <w:num w:numId="45" w16cid:durableId="1014260619">
    <w:abstractNumId w:val="21"/>
  </w:num>
  <w:num w:numId="46" w16cid:durableId="79255711">
    <w:abstractNumId w:val="43"/>
  </w:num>
  <w:num w:numId="47" w16cid:durableId="68324539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523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6988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924"/>
    <w:rsid w:val="000D3F03"/>
    <w:rsid w:val="000D4671"/>
    <w:rsid w:val="000D639F"/>
    <w:rsid w:val="000D74A0"/>
    <w:rsid w:val="000D74E9"/>
    <w:rsid w:val="000E0127"/>
    <w:rsid w:val="000E0C98"/>
    <w:rsid w:val="000E1D55"/>
    <w:rsid w:val="000E2565"/>
    <w:rsid w:val="000E2620"/>
    <w:rsid w:val="000E3A34"/>
    <w:rsid w:val="000E40EF"/>
    <w:rsid w:val="000E4F10"/>
    <w:rsid w:val="000E51ED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5E59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572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267"/>
    <w:rsid w:val="001C6EDB"/>
    <w:rsid w:val="001D0101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0AA"/>
    <w:rsid w:val="001F0888"/>
    <w:rsid w:val="001F7A42"/>
    <w:rsid w:val="002010EC"/>
    <w:rsid w:val="002018B8"/>
    <w:rsid w:val="00201CE4"/>
    <w:rsid w:val="002027FA"/>
    <w:rsid w:val="00205448"/>
    <w:rsid w:val="00206CF8"/>
    <w:rsid w:val="002073A3"/>
    <w:rsid w:val="002075FC"/>
    <w:rsid w:val="0021125D"/>
    <w:rsid w:val="00211464"/>
    <w:rsid w:val="002116EF"/>
    <w:rsid w:val="002119AB"/>
    <w:rsid w:val="0021340D"/>
    <w:rsid w:val="00214E17"/>
    <w:rsid w:val="00214F39"/>
    <w:rsid w:val="00214F62"/>
    <w:rsid w:val="00216372"/>
    <w:rsid w:val="00216411"/>
    <w:rsid w:val="00216CA8"/>
    <w:rsid w:val="00216FF5"/>
    <w:rsid w:val="00217D60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2315"/>
    <w:rsid w:val="00274A89"/>
    <w:rsid w:val="00275D0F"/>
    <w:rsid w:val="00277940"/>
    <w:rsid w:val="00280772"/>
    <w:rsid w:val="0028081F"/>
    <w:rsid w:val="002819B0"/>
    <w:rsid w:val="00287ECF"/>
    <w:rsid w:val="002902F8"/>
    <w:rsid w:val="00290627"/>
    <w:rsid w:val="00292B38"/>
    <w:rsid w:val="002933CC"/>
    <w:rsid w:val="00293F20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223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684"/>
    <w:rsid w:val="002E364B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360E"/>
    <w:rsid w:val="0032399F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3E2A"/>
    <w:rsid w:val="003340FB"/>
    <w:rsid w:val="00334A79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1A9"/>
    <w:rsid w:val="003A6F8F"/>
    <w:rsid w:val="003A72B5"/>
    <w:rsid w:val="003B07CE"/>
    <w:rsid w:val="003B0FA8"/>
    <w:rsid w:val="003B2217"/>
    <w:rsid w:val="003B2971"/>
    <w:rsid w:val="003B3FA9"/>
    <w:rsid w:val="003B5EF1"/>
    <w:rsid w:val="003B77F2"/>
    <w:rsid w:val="003C1263"/>
    <w:rsid w:val="003C15D4"/>
    <w:rsid w:val="003C18EF"/>
    <w:rsid w:val="003C407E"/>
    <w:rsid w:val="003C515F"/>
    <w:rsid w:val="003C5373"/>
    <w:rsid w:val="003C609D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6957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8B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143"/>
    <w:rsid w:val="0049756D"/>
    <w:rsid w:val="00497E50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B782D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96B"/>
    <w:rsid w:val="004E09F7"/>
    <w:rsid w:val="004E32F9"/>
    <w:rsid w:val="004E3A09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39BF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4FC8"/>
    <w:rsid w:val="00545CC9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58F2"/>
    <w:rsid w:val="00577081"/>
    <w:rsid w:val="005801B1"/>
    <w:rsid w:val="00582349"/>
    <w:rsid w:val="00582386"/>
    <w:rsid w:val="005837D2"/>
    <w:rsid w:val="00584EE3"/>
    <w:rsid w:val="00585234"/>
    <w:rsid w:val="005873CE"/>
    <w:rsid w:val="00590546"/>
    <w:rsid w:val="00590E1A"/>
    <w:rsid w:val="005927DD"/>
    <w:rsid w:val="00592EB3"/>
    <w:rsid w:val="005939B6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DCC"/>
    <w:rsid w:val="005B5EDF"/>
    <w:rsid w:val="005B6167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2D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3E03"/>
    <w:rsid w:val="00604CCD"/>
    <w:rsid w:val="0060561C"/>
    <w:rsid w:val="00605AF8"/>
    <w:rsid w:val="00605CB9"/>
    <w:rsid w:val="00612A5C"/>
    <w:rsid w:val="00613449"/>
    <w:rsid w:val="0061373E"/>
    <w:rsid w:val="00615322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1CD"/>
    <w:rsid w:val="006513B4"/>
    <w:rsid w:val="00651D02"/>
    <w:rsid w:val="0065236F"/>
    <w:rsid w:val="00652A5F"/>
    <w:rsid w:val="006533CD"/>
    <w:rsid w:val="00654E20"/>
    <w:rsid w:val="00656E93"/>
    <w:rsid w:val="00657DE9"/>
    <w:rsid w:val="00657ED7"/>
    <w:rsid w:val="006638A1"/>
    <w:rsid w:val="00663C03"/>
    <w:rsid w:val="0066416D"/>
    <w:rsid w:val="00666A52"/>
    <w:rsid w:val="00674668"/>
    <w:rsid w:val="00677B0B"/>
    <w:rsid w:val="00677D95"/>
    <w:rsid w:val="00677F65"/>
    <w:rsid w:val="00680708"/>
    <w:rsid w:val="006812EC"/>
    <w:rsid w:val="00682270"/>
    <w:rsid w:val="00685526"/>
    <w:rsid w:val="00685F01"/>
    <w:rsid w:val="00687DB4"/>
    <w:rsid w:val="00693890"/>
    <w:rsid w:val="00693A07"/>
    <w:rsid w:val="00696F0C"/>
    <w:rsid w:val="00697BD5"/>
    <w:rsid w:val="006A1059"/>
    <w:rsid w:val="006A15DF"/>
    <w:rsid w:val="006A17D8"/>
    <w:rsid w:val="006A1CA0"/>
    <w:rsid w:val="006A1CE9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07BBC"/>
    <w:rsid w:val="00710111"/>
    <w:rsid w:val="00710475"/>
    <w:rsid w:val="00710D93"/>
    <w:rsid w:val="00714DC9"/>
    <w:rsid w:val="00715F46"/>
    <w:rsid w:val="00716EB2"/>
    <w:rsid w:val="007172DD"/>
    <w:rsid w:val="00721A1C"/>
    <w:rsid w:val="00723E8F"/>
    <w:rsid w:val="00725EB3"/>
    <w:rsid w:val="00726634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581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80E0F"/>
    <w:rsid w:val="0088150D"/>
    <w:rsid w:val="00881D9B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0F7"/>
    <w:rsid w:val="00917E70"/>
    <w:rsid w:val="00922FF0"/>
    <w:rsid w:val="00930A97"/>
    <w:rsid w:val="00932F46"/>
    <w:rsid w:val="00935ADC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B74F9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A29"/>
    <w:rsid w:val="009D4F15"/>
    <w:rsid w:val="009D503D"/>
    <w:rsid w:val="009D5ACC"/>
    <w:rsid w:val="009D6193"/>
    <w:rsid w:val="009D7210"/>
    <w:rsid w:val="009E00C8"/>
    <w:rsid w:val="009E2E28"/>
    <w:rsid w:val="009E4779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885"/>
    <w:rsid w:val="00A27ED4"/>
    <w:rsid w:val="00A304CA"/>
    <w:rsid w:val="00A30553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1"/>
    <w:rsid w:val="00A82DCB"/>
    <w:rsid w:val="00A82E25"/>
    <w:rsid w:val="00A82EDD"/>
    <w:rsid w:val="00A876CF"/>
    <w:rsid w:val="00A91875"/>
    <w:rsid w:val="00A93B20"/>
    <w:rsid w:val="00A9507C"/>
    <w:rsid w:val="00A9549C"/>
    <w:rsid w:val="00A95C42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3DA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386"/>
    <w:rsid w:val="00B36755"/>
    <w:rsid w:val="00B36BB3"/>
    <w:rsid w:val="00B40715"/>
    <w:rsid w:val="00B40A03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69D"/>
    <w:rsid w:val="00B956F9"/>
    <w:rsid w:val="00B9609E"/>
    <w:rsid w:val="00B96A1B"/>
    <w:rsid w:val="00B973A6"/>
    <w:rsid w:val="00BA00C5"/>
    <w:rsid w:val="00BA0C98"/>
    <w:rsid w:val="00BA0EA1"/>
    <w:rsid w:val="00BA21E1"/>
    <w:rsid w:val="00BA223B"/>
    <w:rsid w:val="00BA2856"/>
    <w:rsid w:val="00BA2F68"/>
    <w:rsid w:val="00BA38C9"/>
    <w:rsid w:val="00BA3E14"/>
    <w:rsid w:val="00BA5106"/>
    <w:rsid w:val="00BA5CA1"/>
    <w:rsid w:val="00BA5DD2"/>
    <w:rsid w:val="00BB1D36"/>
    <w:rsid w:val="00BB2144"/>
    <w:rsid w:val="00BB22E0"/>
    <w:rsid w:val="00BB4844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A66"/>
    <w:rsid w:val="00C642CA"/>
    <w:rsid w:val="00C66474"/>
    <w:rsid w:val="00C67BE1"/>
    <w:rsid w:val="00C70098"/>
    <w:rsid w:val="00C70C47"/>
    <w:rsid w:val="00C72C9A"/>
    <w:rsid w:val="00C74D14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51A2"/>
    <w:rsid w:val="00C853DD"/>
    <w:rsid w:val="00C872DB"/>
    <w:rsid w:val="00C948AD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4A"/>
    <w:rsid w:val="00CB6A19"/>
    <w:rsid w:val="00CB6EE9"/>
    <w:rsid w:val="00CB77AB"/>
    <w:rsid w:val="00CB7CF4"/>
    <w:rsid w:val="00CC014D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7102"/>
    <w:rsid w:val="00D67676"/>
    <w:rsid w:val="00D676FF"/>
    <w:rsid w:val="00D67B5E"/>
    <w:rsid w:val="00D72D8B"/>
    <w:rsid w:val="00D73295"/>
    <w:rsid w:val="00D74165"/>
    <w:rsid w:val="00D768E8"/>
    <w:rsid w:val="00D80095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9C3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E001CB"/>
    <w:rsid w:val="00E0055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584"/>
    <w:rsid w:val="00E14F26"/>
    <w:rsid w:val="00E201E3"/>
    <w:rsid w:val="00E206E8"/>
    <w:rsid w:val="00E21896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37B1"/>
    <w:rsid w:val="00EE4B07"/>
    <w:rsid w:val="00EE6AD1"/>
    <w:rsid w:val="00EE6DE9"/>
    <w:rsid w:val="00EE72EB"/>
    <w:rsid w:val="00EF080C"/>
    <w:rsid w:val="00EF0A16"/>
    <w:rsid w:val="00EF4D96"/>
    <w:rsid w:val="00EF5080"/>
    <w:rsid w:val="00EF7B36"/>
    <w:rsid w:val="00F00963"/>
    <w:rsid w:val="00F03097"/>
    <w:rsid w:val="00F031F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0CCF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22D3"/>
    <w:rsid w:val="00F3386E"/>
    <w:rsid w:val="00F340F2"/>
    <w:rsid w:val="00F358E7"/>
    <w:rsid w:val="00F3594C"/>
    <w:rsid w:val="00F40953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860"/>
    <w:rsid w:val="00F60D7F"/>
    <w:rsid w:val="00F60F6C"/>
    <w:rsid w:val="00F612A6"/>
    <w:rsid w:val="00F61BF4"/>
    <w:rsid w:val="00F61D9D"/>
    <w:rsid w:val="00F627FC"/>
    <w:rsid w:val="00F6379D"/>
    <w:rsid w:val="00F63E84"/>
    <w:rsid w:val="00F640AD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259"/>
    <w:rsid w:val="00FC580F"/>
    <w:rsid w:val="00FC6A8B"/>
    <w:rsid w:val="00FD071C"/>
    <w:rsid w:val="00FD0743"/>
    <w:rsid w:val="00FD1292"/>
    <w:rsid w:val="00FD1B33"/>
    <w:rsid w:val="00FD27E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7B2DB7"/>
  <w15:docId w15:val="{B1BAAC7B-2157-4430-AEE3-EECDDD54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F4095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CEB47-3E48-4304-9F09-8C4F2B99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11644</TotalTime>
  <Pages>1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729</cp:revision>
  <cp:lastPrinted>2022-08-17T10:15:00Z</cp:lastPrinted>
  <dcterms:created xsi:type="dcterms:W3CDTF">2015-03-05T11:30:00Z</dcterms:created>
  <dcterms:modified xsi:type="dcterms:W3CDTF">2025-10-14T13:07:00Z</dcterms:modified>
</cp:coreProperties>
</file>