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C533D" w14:textId="07223B27" w:rsidR="00924690" w:rsidRPr="003C0E97" w:rsidRDefault="00924690" w:rsidP="00924690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="00F80DC7" w:rsidRPr="00F80DC7">
        <w:rPr>
          <w:rFonts w:ascii="Arial" w:hAnsi="Arial" w:cs="Arial"/>
          <w:i/>
          <w:color w:val="auto"/>
          <w:sz w:val="18"/>
          <w:szCs w:val="18"/>
        </w:rPr>
        <w:t>KPTS-Z-58/D/O/1/25/365</w:t>
      </w:r>
      <w:r w:rsidRPr="00D740C2">
        <w:rPr>
          <w:rFonts w:ascii="Arial" w:hAnsi="Arial" w:cs="Arial"/>
          <w:i/>
          <w:color w:val="FF0000"/>
          <w:sz w:val="18"/>
          <w:szCs w:val="18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Załącznik nr </w:t>
      </w:r>
      <w:r>
        <w:rPr>
          <w:rFonts w:ascii="Arial" w:hAnsi="Arial" w:cs="Arial"/>
          <w:i/>
          <w:color w:val="auto"/>
          <w:sz w:val="18"/>
          <w:szCs w:val="18"/>
        </w:rPr>
        <w:t>5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091217D1" w14:textId="77777777" w:rsidR="00924690" w:rsidRPr="003C0E97" w:rsidRDefault="00924690" w:rsidP="00924690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podmiotu</w:t>
      </w:r>
    </w:p>
    <w:p w14:paraId="16285970" w14:textId="77777777" w:rsidR="00924690" w:rsidRPr="003C0E97" w:rsidRDefault="00924690" w:rsidP="00924690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udostępniającego zasoby</w:t>
      </w:r>
    </w:p>
    <w:p w14:paraId="24FBCD1E" w14:textId="77777777" w:rsidR="00924690" w:rsidRPr="00AD614A" w:rsidRDefault="00924690" w:rsidP="00924690">
      <w:pPr>
        <w:pStyle w:val="WW-Tekstpodstawowy2"/>
        <w:tabs>
          <w:tab w:val="left" w:pos="1417"/>
        </w:tabs>
        <w:spacing w:line="240" w:lineRule="auto"/>
        <w:jc w:val="center"/>
        <w:rPr>
          <w:rFonts w:ascii="Arial" w:hAnsi="Arial" w:cs="Arial"/>
          <w:b/>
          <w:color w:val="00B0F0"/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24690" w14:paraId="0557BDFC" w14:textId="77777777" w:rsidTr="00AE78D3">
        <w:trPr>
          <w:trHeight w:val="1299"/>
        </w:trPr>
        <w:tc>
          <w:tcPr>
            <w:tcW w:w="3369" w:type="dxa"/>
          </w:tcPr>
          <w:p w14:paraId="6AF8D0E9" w14:textId="77777777" w:rsidR="00924690" w:rsidRPr="0074269D" w:rsidRDefault="00924690" w:rsidP="00AE78D3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667372C1" w14:textId="77777777" w:rsidR="00924690" w:rsidRDefault="00924690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7606368B" w14:textId="77777777" w:rsidR="00924690" w:rsidRDefault="00924690" w:rsidP="00AE78D3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676769EE" w14:textId="77777777" w:rsidR="00924690" w:rsidRPr="0074269D" w:rsidRDefault="00924690" w:rsidP="00AE78D3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24690" w14:paraId="6E514B8B" w14:textId="77777777" w:rsidTr="00AE78D3">
        <w:trPr>
          <w:trHeight w:val="1299"/>
        </w:trPr>
        <w:tc>
          <w:tcPr>
            <w:tcW w:w="3369" w:type="dxa"/>
          </w:tcPr>
          <w:p w14:paraId="12201CF4" w14:textId="77777777" w:rsidR="00924690" w:rsidRDefault="00924690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75037D27" w14:textId="77777777" w:rsidR="00924690" w:rsidRDefault="00924690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21E52A12" w14:textId="77777777" w:rsidR="00924690" w:rsidRDefault="00924690" w:rsidP="00AE78D3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6F8BB367" w14:textId="77777777" w:rsidR="00924690" w:rsidRDefault="00924690" w:rsidP="00AE78D3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5D6E5F77" w14:textId="77777777" w:rsidR="00924690" w:rsidRPr="0074269D" w:rsidRDefault="00924690" w:rsidP="00AE78D3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3FCC023E" w14:textId="77777777" w:rsidR="00924690" w:rsidRDefault="00924690" w:rsidP="0092469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107EC9FC" w14:textId="77777777" w:rsidR="00924690" w:rsidRDefault="00924690" w:rsidP="0092469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6B178AA2" w14:textId="77777777" w:rsidR="00924690" w:rsidRDefault="00924690" w:rsidP="00924690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012E4AA3" w14:textId="77777777" w:rsidR="00924690" w:rsidRPr="00A9736E" w:rsidRDefault="00924690" w:rsidP="0092469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>OŚWIADCZENIE</w:t>
      </w:r>
    </w:p>
    <w:p w14:paraId="67F20456" w14:textId="77777777" w:rsidR="00924690" w:rsidRPr="00A9736E" w:rsidRDefault="00924690" w:rsidP="0092469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A33CD">
        <w:rPr>
          <w:rFonts w:ascii="Arial" w:hAnsi="Arial" w:cs="Arial"/>
          <w:b/>
          <w:sz w:val="20"/>
          <w:szCs w:val="20"/>
        </w:rPr>
        <w:t xml:space="preserve"> </w:t>
      </w:r>
      <w:r w:rsidRPr="00A9736E">
        <w:rPr>
          <w:rFonts w:ascii="Arial" w:hAnsi="Arial" w:cs="Arial"/>
          <w:b/>
          <w:sz w:val="20"/>
          <w:szCs w:val="20"/>
          <w:u w:val="single"/>
        </w:rPr>
        <w:t xml:space="preserve">podmiotu udostępniającego zasoby </w:t>
      </w:r>
    </w:p>
    <w:p w14:paraId="4A9D4F21" w14:textId="77777777" w:rsidR="00924690" w:rsidRPr="00A9736E" w:rsidRDefault="00924690" w:rsidP="0092469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0FF17BE9" w14:textId="77777777" w:rsidR="00924690" w:rsidRPr="00A9736E" w:rsidRDefault="00924690" w:rsidP="00924690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3E2B41BB" w14:textId="77777777" w:rsidR="00924690" w:rsidRDefault="00924690" w:rsidP="00924690">
      <w:pPr>
        <w:spacing w:after="0" w:line="240" w:lineRule="auto"/>
        <w:ind w:firstLine="709"/>
        <w:jc w:val="both"/>
        <w:rPr>
          <w:rFonts w:ascii="Arial" w:hAnsi="Arial" w:cs="Arial"/>
          <w:sz w:val="20"/>
          <w:szCs w:val="20"/>
        </w:rPr>
      </w:pPr>
    </w:p>
    <w:p w14:paraId="1C858398" w14:textId="77777777" w:rsidR="00924690" w:rsidRPr="00A9736E" w:rsidRDefault="00924690" w:rsidP="00924690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Na potrzeby postępowania o udzielenie zamówienia pn. „</w:t>
      </w:r>
      <w:r w:rsidRPr="00A9736E">
        <w:rPr>
          <w:rFonts w:ascii="Arial" w:hAnsi="Arial" w:cs="Arial"/>
          <w:b/>
          <w:sz w:val="20"/>
          <w:szCs w:val="20"/>
        </w:rPr>
        <w:t>Dostaw</w:t>
      </w:r>
      <w:r>
        <w:rPr>
          <w:rFonts w:ascii="Arial" w:hAnsi="Arial" w:cs="Arial"/>
          <w:b/>
          <w:sz w:val="20"/>
          <w:szCs w:val="20"/>
        </w:rPr>
        <w:t>y nowych opon samochodowych</w:t>
      </w:r>
      <w:r w:rsidRPr="00A9736E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sz w:val="20"/>
          <w:szCs w:val="20"/>
        </w:rPr>
        <w:t>,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49161DD5" w14:textId="77777777" w:rsidR="00924690" w:rsidRPr="00A9736E" w:rsidRDefault="00924690" w:rsidP="00924690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70835662" w14:textId="77777777" w:rsidR="00924690" w:rsidRDefault="00924690" w:rsidP="00924690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7995DDEA" w14:textId="77777777" w:rsidR="00924690" w:rsidRPr="00A9736E" w:rsidRDefault="00924690" w:rsidP="00924690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056F6501" w14:textId="77777777" w:rsidR="00924690" w:rsidRPr="00A9736E" w:rsidRDefault="00924690" w:rsidP="00924690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OŚWIADCZENIE DOTYCZĄCE PODMIOTU UDOSTĘPNIAJĄCEGO ZASOBY</w:t>
      </w:r>
      <w:r w:rsidRPr="00A9736E">
        <w:rPr>
          <w:rFonts w:ascii="Arial" w:hAnsi="Arial" w:cs="Arial"/>
          <w:b/>
          <w:sz w:val="20"/>
          <w:szCs w:val="20"/>
        </w:rPr>
        <w:t>:</w:t>
      </w:r>
    </w:p>
    <w:p w14:paraId="1D8288BE" w14:textId="77777777" w:rsidR="00924690" w:rsidRPr="00A9736E" w:rsidRDefault="00924690" w:rsidP="00924690">
      <w:pPr>
        <w:spacing w:after="0" w:line="240" w:lineRule="auto"/>
        <w:ind w:firstLine="709"/>
        <w:jc w:val="center"/>
        <w:rPr>
          <w:rFonts w:ascii="Arial" w:hAnsi="Arial" w:cs="Arial"/>
          <w:sz w:val="10"/>
          <w:szCs w:val="10"/>
        </w:rPr>
      </w:pPr>
    </w:p>
    <w:p w14:paraId="33C4AF66" w14:textId="3EF5CEA1" w:rsidR="00924690" w:rsidRPr="00A9736E" w:rsidRDefault="00924690" w:rsidP="00924690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reprezentowanego przeze mnie podmiotu udostępniającego zasoby*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 w:rsidR="00F80DC7"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="00F80DC7">
        <w:rPr>
          <w:rFonts w:ascii="Arial" w:hAnsi="Arial" w:cs="Arial"/>
          <w:color w:val="222222"/>
          <w:sz w:val="20"/>
          <w:szCs w:val="20"/>
        </w:rPr>
        <w:t>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1B89B5BF" w14:textId="77777777" w:rsidR="00924690" w:rsidRPr="00A9736E" w:rsidRDefault="00924690" w:rsidP="00924690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0D0E2420" w14:textId="77777777" w:rsidR="00924690" w:rsidRPr="00A9736E" w:rsidRDefault="00924690" w:rsidP="00924690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728C9AE4" w14:textId="77777777" w:rsidR="00924690" w:rsidRPr="00A9736E" w:rsidRDefault="00924690" w:rsidP="00924690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171F10AC" w14:textId="77777777" w:rsidR="00924690" w:rsidRPr="00A9736E" w:rsidRDefault="00924690" w:rsidP="009246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A9736E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1DCF4312" w14:textId="77777777" w:rsidR="00924690" w:rsidRPr="00A9736E" w:rsidRDefault="00924690" w:rsidP="009246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34CBFF0" w14:textId="77777777" w:rsidR="00924690" w:rsidRDefault="00924690" w:rsidP="0092469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26C2F15" w14:textId="77777777" w:rsidR="00924690" w:rsidRDefault="00924690" w:rsidP="0092469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B570AC0" w14:textId="77777777" w:rsidR="00924690" w:rsidRDefault="00924690" w:rsidP="0092469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5444496" w14:textId="77777777" w:rsidR="00924690" w:rsidRPr="00AA336E" w:rsidRDefault="00924690" w:rsidP="00924690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7080A5A" w14:textId="77777777" w:rsidR="00924690" w:rsidRPr="001A2FC9" w:rsidRDefault="00924690" w:rsidP="0092469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</w:t>
      </w:r>
    </w:p>
    <w:p w14:paraId="3A82130F" w14:textId="77777777" w:rsidR="00924690" w:rsidRPr="005F41DA" w:rsidRDefault="00924690" w:rsidP="00924690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2B2203A9" w14:textId="77777777" w:rsidR="00924690" w:rsidRPr="005F41DA" w:rsidRDefault="00924690" w:rsidP="00924690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52F342BC" w14:textId="77777777" w:rsidR="00924690" w:rsidRDefault="00924690" w:rsidP="00924690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</w:p>
    <w:p w14:paraId="5954060E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0779262C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DBA2CB7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7A52544D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378F66C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2926F2B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16BF879C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CC22DFC" w14:textId="77777777" w:rsidR="00924690" w:rsidRDefault="00924690" w:rsidP="00924690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06AECDF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310DF610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</w:p>
    <w:p w14:paraId="7FA58F7D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D7E99C9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4CDE72BC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0CE4716A" w14:textId="77777777" w:rsidR="00924690" w:rsidRDefault="00924690" w:rsidP="00924690">
      <w:pPr>
        <w:spacing w:after="0" w:line="240" w:lineRule="auto"/>
        <w:rPr>
          <w:rFonts w:ascii="Arial" w:hAnsi="Arial" w:cs="Arial"/>
          <w:i/>
          <w:sz w:val="18"/>
          <w:szCs w:val="18"/>
        </w:rPr>
      </w:pPr>
    </w:p>
    <w:p w14:paraId="36C7A601" w14:textId="77777777" w:rsidR="00F40953" w:rsidRPr="00924690" w:rsidRDefault="00F40953" w:rsidP="00924690"/>
    <w:sectPr w:rsidR="00F40953" w:rsidRPr="00924690" w:rsidSect="005339BF">
      <w:pgSz w:w="11906" w:h="16838"/>
      <w:pgMar w:top="851" w:right="1021" w:bottom="1134" w:left="1134" w:header="709" w:footer="709" w:gutter="0"/>
      <w:pgNumType w:start="29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BD190" w14:textId="77777777" w:rsidR="00C64F54" w:rsidRDefault="00C64F54" w:rsidP="00C95DED">
      <w:pPr>
        <w:spacing w:after="0" w:line="240" w:lineRule="auto"/>
      </w:pPr>
      <w:r>
        <w:separator/>
      </w:r>
    </w:p>
  </w:endnote>
  <w:endnote w:type="continuationSeparator" w:id="0">
    <w:p w14:paraId="0A36143D" w14:textId="77777777" w:rsidR="00C64F54" w:rsidRDefault="00C64F54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DA6B16" w14:textId="77777777" w:rsidR="00C64F54" w:rsidRDefault="00C64F54" w:rsidP="00C95DED">
      <w:pPr>
        <w:spacing w:after="0" w:line="240" w:lineRule="auto"/>
      </w:pPr>
      <w:r>
        <w:separator/>
      </w:r>
    </w:p>
  </w:footnote>
  <w:footnote w:type="continuationSeparator" w:id="0">
    <w:p w14:paraId="00CC362C" w14:textId="77777777" w:rsidR="00C64F54" w:rsidRDefault="00C64F54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8B652E6"/>
    <w:multiLevelType w:val="multilevel"/>
    <w:tmpl w:val="ED822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0" w15:restartNumberingAfterBreak="0">
    <w:nsid w:val="1D1F63BF"/>
    <w:multiLevelType w:val="hybridMultilevel"/>
    <w:tmpl w:val="D2E89D2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2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0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2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244176">
    <w:abstractNumId w:val="0"/>
  </w:num>
  <w:num w:numId="2" w16cid:durableId="1831365690">
    <w:abstractNumId w:val="16"/>
  </w:num>
  <w:num w:numId="3" w16cid:durableId="113251227">
    <w:abstractNumId w:val="17"/>
  </w:num>
  <w:num w:numId="4" w16cid:durableId="892471608">
    <w:abstractNumId w:val="31"/>
  </w:num>
  <w:num w:numId="5" w16cid:durableId="1998261997">
    <w:abstractNumId w:val="26"/>
  </w:num>
  <w:num w:numId="6" w16cid:durableId="1476753928">
    <w:abstractNumId w:val="46"/>
  </w:num>
  <w:num w:numId="7" w16cid:durableId="431974814">
    <w:abstractNumId w:val="39"/>
  </w:num>
  <w:num w:numId="8" w16cid:durableId="1205100027">
    <w:abstractNumId w:val="37"/>
  </w:num>
  <w:num w:numId="9" w16cid:durableId="1302005572">
    <w:abstractNumId w:val="38"/>
  </w:num>
  <w:num w:numId="10" w16cid:durableId="123692737">
    <w:abstractNumId w:val="34"/>
  </w:num>
  <w:num w:numId="11" w16cid:durableId="58834662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01953028">
    <w:abstractNumId w:val="2"/>
  </w:num>
  <w:num w:numId="13" w16cid:durableId="1018045664">
    <w:abstractNumId w:val="40"/>
  </w:num>
  <w:num w:numId="14" w16cid:durableId="2103525520">
    <w:abstractNumId w:val="27"/>
  </w:num>
  <w:num w:numId="15" w16cid:durableId="766541508">
    <w:abstractNumId w:val="24"/>
  </w:num>
  <w:num w:numId="16" w16cid:durableId="1348866865">
    <w:abstractNumId w:val="35"/>
  </w:num>
  <w:num w:numId="17" w16cid:durableId="1189486776">
    <w:abstractNumId w:val="32"/>
  </w:num>
  <w:num w:numId="18" w16cid:durableId="1641038124">
    <w:abstractNumId w:val="42"/>
  </w:num>
  <w:num w:numId="19" w16cid:durableId="1768113129">
    <w:abstractNumId w:val="29"/>
  </w:num>
  <w:num w:numId="20" w16cid:durableId="1563562304">
    <w:abstractNumId w:val="19"/>
  </w:num>
  <w:num w:numId="21" w16cid:durableId="867647109">
    <w:abstractNumId w:val="28"/>
  </w:num>
  <w:num w:numId="22" w16cid:durableId="1357804505">
    <w:abstractNumId w:val="9"/>
  </w:num>
  <w:num w:numId="23" w16cid:durableId="94640981">
    <w:abstractNumId w:val="7"/>
  </w:num>
  <w:num w:numId="24" w16cid:durableId="395590763">
    <w:abstractNumId w:val="8"/>
  </w:num>
  <w:num w:numId="25" w16cid:durableId="566384574">
    <w:abstractNumId w:val="11"/>
  </w:num>
  <w:num w:numId="26" w16cid:durableId="1588684487">
    <w:abstractNumId w:val="41"/>
  </w:num>
  <w:num w:numId="27" w16cid:durableId="747926225">
    <w:abstractNumId w:val="33"/>
  </w:num>
  <w:num w:numId="28" w16cid:durableId="231428849">
    <w:abstractNumId w:val="44"/>
  </w:num>
  <w:num w:numId="29" w16cid:durableId="42025878">
    <w:abstractNumId w:val="22"/>
  </w:num>
  <w:num w:numId="30" w16cid:durableId="1470511875">
    <w:abstractNumId w:val="6"/>
  </w:num>
  <w:num w:numId="31" w16cid:durableId="2080519704">
    <w:abstractNumId w:val="3"/>
  </w:num>
  <w:num w:numId="32" w16cid:durableId="926620363">
    <w:abstractNumId w:val="5"/>
  </w:num>
  <w:num w:numId="33" w16cid:durableId="1452628208">
    <w:abstractNumId w:val="4"/>
  </w:num>
  <w:num w:numId="34" w16cid:durableId="1788618363">
    <w:abstractNumId w:val="1"/>
  </w:num>
  <w:num w:numId="35" w16cid:durableId="1296524028">
    <w:abstractNumId w:val="12"/>
  </w:num>
  <w:num w:numId="36" w16cid:durableId="1425766001">
    <w:abstractNumId w:val="45"/>
  </w:num>
  <w:num w:numId="37" w16cid:durableId="624194309">
    <w:abstractNumId w:val="10"/>
  </w:num>
  <w:num w:numId="38" w16cid:durableId="867719884">
    <w:abstractNumId w:val="13"/>
  </w:num>
  <w:num w:numId="39" w16cid:durableId="1299069840">
    <w:abstractNumId w:val="15"/>
  </w:num>
  <w:num w:numId="40" w16cid:durableId="1854606622">
    <w:abstractNumId w:val="20"/>
  </w:num>
  <w:num w:numId="41" w16cid:durableId="639306520">
    <w:abstractNumId w:val="14"/>
  </w:num>
  <w:num w:numId="42" w16cid:durableId="1413429846">
    <w:abstractNumId w:val="25"/>
  </w:num>
  <w:num w:numId="43" w16cid:durableId="1100376208">
    <w:abstractNumId w:val="36"/>
  </w:num>
  <w:num w:numId="44" w16cid:durableId="1890650974">
    <w:abstractNumId w:val="30"/>
  </w:num>
  <w:num w:numId="45" w16cid:durableId="1066074566">
    <w:abstractNumId w:val="21"/>
  </w:num>
  <w:num w:numId="46" w16cid:durableId="2080786014">
    <w:abstractNumId w:val="43"/>
  </w:num>
  <w:num w:numId="47" w16cid:durableId="168709468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523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AD5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924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0EF"/>
    <w:rsid w:val="000E4F10"/>
    <w:rsid w:val="000E51ED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5E59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572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C6EDB"/>
    <w:rsid w:val="001D0101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0AA"/>
    <w:rsid w:val="001F0888"/>
    <w:rsid w:val="001F7A42"/>
    <w:rsid w:val="002010EC"/>
    <w:rsid w:val="002018B8"/>
    <w:rsid w:val="00201CE4"/>
    <w:rsid w:val="002027FA"/>
    <w:rsid w:val="00205448"/>
    <w:rsid w:val="00206CF8"/>
    <w:rsid w:val="002073A3"/>
    <w:rsid w:val="002075FC"/>
    <w:rsid w:val="0021125D"/>
    <w:rsid w:val="00211464"/>
    <w:rsid w:val="002116EF"/>
    <w:rsid w:val="002119AB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1A"/>
    <w:rsid w:val="00223D8E"/>
    <w:rsid w:val="002258CF"/>
    <w:rsid w:val="00225CB7"/>
    <w:rsid w:val="00225DC4"/>
    <w:rsid w:val="0022611B"/>
    <w:rsid w:val="00226863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F20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223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684"/>
    <w:rsid w:val="002E364B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360E"/>
    <w:rsid w:val="0032399F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3E2A"/>
    <w:rsid w:val="003340FB"/>
    <w:rsid w:val="00334A79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1A9"/>
    <w:rsid w:val="003A6F8F"/>
    <w:rsid w:val="003A72B5"/>
    <w:rsid w:val="003B07CE"/>
    <w:rsid w:val="003B0FA8"/>
    <w:rsid w:val="003B2217"/>
    <w:rsid w:val="003B2971"/>
    <w:rsid w:val="003B3FA9"/>
    <w:rsid w:val="003B5EF1"/>
    <w:rsid w:val="003B77F2"/>
    <w:rsid w:val="003C1263"/>
    <w:rsid w:val="003C15D4"/>
    <w:rsid w:val="003C18EF"/>
    <w:rsid w:val="003C407E"/>
    <w:rsid w:val="003C515F"/>
    <w:rsid w:val="003C5373"/>
    <w:rsid w:val="003C609D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6957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8B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143"/>
    <w:rsid w:val="0049756D"/>
    <w:rsid w:val="00497E50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B782D"/>
    <w:rsid w:val="004C2ACF"/>
    <w:rsid w:val="004C3310"/>
    <w:rsid w:val="004C3B71"/>
    <w:rsid w:val="004C3C06"/>
    <w:rsid w:val="004C4832"/>
    <w:rsid w:val="004C49B9"/>
    <w:rsid w:val="004C56B4"/>
    <w:rsid w:val="004C57D7"/>
    <w:rsid w:val="004C60C2"/>
    <w:rsid w:val="004C7236"/>
    <w:rsid w:val="004C7F40"/>
    <w:rsid w:val="004D4F2A"/>
    <w:rsid w:val="004D7188"/>
    <w:rsid w:val="004D73F4"/>
    <w:rsid w:val="004D7A9A"/>
    <w:rsid w:val="004E096B"/>
    <w:rsid w:val="004E09F7"/>
    <w:rsid w:val="004E32F9"/>
    <w:rsid w:val="004E3A09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39BF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4FC8"/>
    <w:rsid w:val="00545CC9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37D2"/>
    <w:rsid w:val="00584EE3"/>
    <w:rsid w:val="00585234"/>
    <w:rsid w:val="005873CE"/>
    <w:rsid w:val="00590546"/>
    <w:rsid w:val="00590E1A"/>
    <w:rsid w:val="005927DD"/>
    <w:rsid w:val="00592EB3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DCC"/>
    <w:rsid w:val="005B5EDF"/>
    <w:rsid w:val="005B6167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1781"/>
    <w:rsid w:val="0060395D"/>
    <w:rsid w:val="00604CCD"/>
    <w:rsid w:val="0060561C"/>
    <w:rsid w:val="00605AF8"/>
    <w:rsid w:val="00605CB9"/>
    <w:rsid w:val="00612A5C"/>
    <w:rsid w:val="00613449"/>
    <w:rsid w:val="0061373E"/>
    <w:rsid w:val="00615322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1CD"/>
    <w:rsid w:val="006513B4"/>
    <w:rsid w:val="00651D02"/>
    <w:rsid w:val="0065236F"/>
    <w:rsid w:val="00652A5F"/>
    <w:rsid w:val="006533CD"/>
    <w:rsid w:val="00654E20"/>
    <w:rsid w:val="00656E93"/>
    <w:rsid w:val="00657DE9"/>
    <w:rsid w:val="00657ED7"/>
    <w:rsid w:val="006638A1"/>
    <w:rsid w:val="00663C03"/>
    <w:rsid w:val="0066416D"/>
    <w:rsid w:val="00666A52"/>
    <w:rsid w:val="00674668"/>
    <w:rsid w:val="00677B0B"/>
    <w:rsid w:val="00677D95"/>
    <w:rsid w:val="00677F65"/>
    <w:rsid w:val="00680708"/>
    <w:rsid w:val="006812EC"/>
    <w:rsid w:val="00682270"/>
    <w:rsid w:val="00685F01"/>
    <w:rsid w:val="00687DB4"/>
    <w:rsid w:val="00693890"/>
    <w:rsid w:val="00693A07"/>
    <w:rsid w:val="00696F0C"/>
    <w:rsid w:val="00697BD5"/>
    <w:rsid w:val="006A1059"/>
    <w:rsid w:val="006A15DF"/>
    <w:rsid w:val="006A17D8"/>
    <w:rsid w:val="006A1CA0"/>
    <w:rsid w:val="006A1CE9"/>
    <w:rsid w:val="006A3C20"/>
    <w:rsid w:val="006B0509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07BBC"/>
    <w:rsid w:val="00710111"/>
    <w:rsid w:val="00710475"/>
    <w:rsid w:val="00710D93"/>
    <w:rsid w:val="0071135F"/>
    <w:rsid w:val="00714DC9"/>
    <w:rsid w:val="00715F46"/>
    <w:rsid w:val="00716EB2"/>
    <w:rsid w:val="007172DD"/>
    <w:rsid w:val="00721A1C"/>
    <w:rsid w:val="00723E8F"/>
    <w:rsid w:val="00725EB3"/>
    <w:rsid w:val="00726634"/>
    <w:rsid w:val="00727DB2"/>
    <w:rsid w:val="007305AC"/>
    <w:rsid w:val="007309A2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6581D"/>
    <w:rsid w:val="0077241C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203E4"/>
    <w:rsid w:val="0082175C"/>
    <w:rsid w:val="008218C9"/>
    <w:rsid w:val="00822243"/>
    <w:rsid w:val="00824908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8150D"/>
    <w:rsid w:val="00881D9B"/>
    <w:rsid w:val="00883451"/>
    <w:rsid w:val="00883EA6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4940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0F7"/>
    <w:rsid w:val="00917E70"/>
    <w:rsid w:val="00922FF0"/>
    <w:rsid w:val="00924690"/>
    <w:rsid w:val="00930A97"/>
    <w:rsid w:val="00932F46"/>
    <w:rsid w:val="00935ADC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B74F9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A29"/>
    <w:rsid w:val="009D4F15"/>
    <w:rsid w:val="009D503D"/>
    <w:rsid w:val="009D5ACC"/>
    <w:rsid w:val="009D6193"/>
    <w:rsid w:val="009D7210"/>
    <w:rsid w:val="009E00C8"/>
    <w:rsid w:val="009E2E28"/>
    <w:rsid w:val="009E4779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885"/>
    <w:rsid w:val="00A27ED4"/>
    <w:rsid w:val="00A304CA"/>
    <w:rsid w:val="00A30553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1"/>
    <w:rsid w:val="00A82DCB"/>
    <w:rsid w:val="00A82E25"/>
    <w:rsid w:val="00A82EDD"/>
    <w:rsid w:val="00A876CF"/>
    <w:rsid w:val="00A91875"/>
    <w:rsid w:val="00A93B20"/>
    <w:rsid w:val="00A9507C"/>
    <w:rsid w:val="00A9549C"/>
    <w:rsid w:val="00A95C42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40C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386"/>
    <w:rsid w:val="00B36755"/>
    <w:rsid w:val="00B36BB3"/>
    <w:rsid w:val="00B40715"/>
    <w:rsid w:val="00B40A03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3030"/>
    <w:rsid w:val="00B7399B"/>
    <w:rsid w:val="00B75BC3"/>
    <w:rsid w:val="00B82E5C"/>
    <w:rsid w:val="00B83FE4"/>
    <w:rsid w:val="00B846ED"/>
    <w:rsid w:val="00B85A16"/>
    <w:rsid w:val="00B8699E"/>
    <w:rsid w:val="00B8779D"/>
    <w:rsid w:val="00B909AA"/>
    <w:rsid w:val="00B90AC8"/>
    <w:rsid w:val="00B91DCF"/>
    <w:rsid w:val="00B91F3D"/>
    <w:rsid w:val="00B936D9"/>
    <w:rsid w:val="00B9384A"/>
    <w:rsid w:val="00B941FA"/>
    <w:rsid w:val="00B9569D"/>
    <w:rsid w:val="00B956F9"/>
    <w:rsid w:val="00B9609E"/>
    <w:rsid w:val="00B96A1B"/>
    <w:rsid w:val="00B973A6"/>
    <w:rsid w:val="00BA00C5"/>
    <w:rsid w:val="00BA0C98"/>
    <w:rsid w:val="00BA0EA1"/>
    <w:rsid w:val="00BA21E1"/>
    <w:rsid w:val="00BA223B"/>
    <w:rsid w:val="00BA2856"/>
    <w:rsid w:val="00BA2F68"/>
    <w:rsid w:val="00BA38C9"/>
    <w:rsid w:val="00BA3E14"/>
    <w:rsid w:val="00BA5106"/>
    <w:rsid w:val="00BA5CA1"/>
    <w:rsid w:val="00BA5DD2"/>
    <w:rsid w:val="00BB1D36"/>
    <w:rsid w:val="00BB2144"/>
    <w:rsid w:val="00BB22E0"/>
    <w:rsid w:val="00BB4844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E0211"/>
    <w:rsid w:val="00BE1D56"/>
    <w:rsid w:val="00BE279D"/>
    <w:rsid w:val="00BE41CC"/>
    <w:rsid w:val="00BE47A3"/>
    <w:rsid w:val="00BE51F9"/>
    <w:rsid w:val="00BE56A7"/>
    <w:rsid w:val="00BE63E9"/>
    <w:rsid w:val="00BE70A1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A66"/>
    <w:rsid w:val="00C642CA"/>
    <w:rsid w:val="00C64F54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51A2"/>
    <w:rsid w:val="00C853DD"/>
    <w:rsid w:val="00C872DB"/>
    <w:rsid w:val="00C933FE"/>
    <w:rsid w:val="00C948AD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4A"/>
    <w:rsid w:val="00CB6A19"/>
    <w:rsid w:val="00CB6EE9"/>
    <w:rsid w:val="00CB7CF4"/>
    <w:rsid w:val="00CC014D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7102"/>
    <w:rsid w:val="00D67676"/>
    <w:rsid w:val="00D676FF"/>
    <w:rsid w:val="00D67B5E"/>
    <w:rsid w:val="00D72D8B"/>
    <w:rsid w:val="00D73295"/>
    <w:rsid w:val="00D74165"/>
    <w:rsid w:val="00D768E8"/>
    <w:rsid w:val="00D80095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9C3"/>
    <w:rsid w:val="00D9001A"/>
    <w:rsid w:val="00D91BAB"/>
    <w:rsid w:val="00D96939"/>
    <w:rsid w:val="00D969A5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D0F06"/>
    <w:rsid w:val="00DD17D4"/>
    <w:rsid w:val="00DD1AC9"/>
    <w:rsid w:val="00DD1FCA"/>
    <w:rsid w:val="00DD3726"/>
    <w:rsid w:val="00DD3EA9"/>
    <w:rsid w:val="00DD461C"/>
    <w:rsid w:val="00DD4D5B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584"/>
    <w:rsid w:val="00E14F26"/>
    <w:rsid w:val="00E201E3"/>
    <w:rsid w:val="00E206E8"/>
    <w:rsid w:val="00E21896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90333"/>
    <w:rsid w:val="00E904B4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1CBC"/>
    <w:rsid w:val="00EA1DD6"/>
    <w:rsid w:val="00EA20F6"/>
    <w:rsid w:val="00EA3059"/>
    <w:rsid w:val="00EA3586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37B1"/>
    <w:rsid w:val="00EE4B07"/>
    <w:rsid w:val="00EE6AD1"/>
    <w:rsid w:val="00EE6DE9"/>
    <w:rsid w:val="00EE72EB"/>
    <w:rsid w:val="00EF080C"/>
    <w:rsid w:val="00EF0A16"/>
    <w:rsid w:val="00EF4D96"/>
    <w:rsid w:val="00EF5080"/>
    <w:rsid w:val="00EF7B36"/>
    <w:rsid w:val="00F00963"/>
    <w:rsid w:val="00F03097"/>
    <w:rsid w:val="00F031F5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0CCF"/>
    <w:rsid w:val="00F21339"/>
    <w:rsid w:val="00F22BF4"/>
    <w:rsid w:val="00F232F8"/>
    <w:rsid w:val="00F2472C"/>
    <w:rsid w:val="00F255C6"/>
    <w:rsid w:val="00F25793"/>
    <w:rsid w:val="00F2625B"/>
    <w:rsid w:val="00F26CE5"/>
    <w:rsid w:val="00F27EEE"/>
    <w:rsid w:val="00F317EB"/>
    <w:rsid w:val="00F31F29"/>
    <w:rsid w:val="00F322D3"/>
    <w:rsid w:val="00F3386E"/>
    <w:rsid w:val="00F340F2"/>
    <w:rsid w:val="00F358E7"/>
    <w:rsid w:val="00F3594C"/>
    <w:rsid w:val="00F40953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860"/>
    <w:rsid w:val="00F60D7F"/>
    <w:rsid w:val="00F60F6C"/>
    <w:rsid w:val="00F612A6"/>
    <w:rsid w:val="00F61BF4"/>
    <w:rsid w:val="00F61D9D"/>
    <w:rsid w:val="00F627FC"/>
    <w:rsid w:val="00F63E84"/>
    <w:rsid w:val="00F640AD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0DC7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259"/>
    <w:rsid w:val="00FC580F"/>
    <w:rsid w:val="00FC6A8B"/>
    <w:rsid w:val="00FD071C"/>
    <w:rsid w:val="00FD0743"/>
    <w:rsid w:val="00FD1292"/>
    <w:rsid w:val="00FD1B33"/>
    <w:rsid w:val="00FD27E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BB1757"/>
  <w15:docId w15:val="{B1BAAC7B-2157-4430-AEE3-EECDDD54B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F4095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1FFF9-C97F-4BD7-8C8C-209CABFF9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11645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729</cp:revision>
  <cp:lastPrinted>2022-08-17T10:15:00Z</cp:lastPrinted>
  <dcterms:created xsi:type="dcterms:W3CDTF">2015-03-05T11:30:00Z</dcterms:created>
  <dcterms:modified xsi:type="dcterms:W3CDTF">2025-10-14T13:06:00Z</dcterms:modified>
</cp:coreProperties>
</file>