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13C8D" w14:textId="63F693E7" w:rsidR="009D26F4" w:rsidRPr="003C0E97" w:rsidRDefault="009D26F4" w:rsidP="009D26F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="001A771F" w:rsidRPr="001A771F">
        <w:rPr>
          <w:rFonts w:ascii="Arial" w:hAnsi="Arial" w:cs="Arial"/>
          <w:i/>
          <w:color w:val="auto"/>
          <w:sz w:val="18"/>
          <w:szCs w:val="18"/>
        </w:rPr>
        <w:t>KPTS-Z-58/D/O/1/25/365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037CB53C" w14:textId="77777777" w:rsidR="009D26F4" w:rsidRPr="003C0E97" w:rsidRDefault="009D26F4" w:rsidP="009D26F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62416143" w14:textId="77777777" w:rsidR="009D26F4" w:rsidRPr="003C0E97" w:rsidRDefault="009D26F4" w:rsidP="009D26F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013D3676" w14:textId="77777777" w:rsidR="009D26F4" w:rsidRPr="001C6057" w:rsidRDefault="009D26F4" w:rsidP="009D26F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9D26F4" w14:paraId="13419C2D" w14:textId="77777777" w:rsidTr="00AE78D3">
        <w:trPr>
          <w:trHeight w:val="1299"/>
        </w:trPr>
        <w:tc>
          <w:tcPr>
            <w:tcW w:w="3369" w:type="dxa"/>
          </w:tcPr>
          <w:p w14:paraId="245F0EA8" w14:textId="77777777" w:rsidR="009D26F4" w:rsidRPr="0074269D" w:rsidRDefault="009D26F4" w:rsidP="00AE78D3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6DC208F0" w14:textId="77777777" w:rsidR="009D26F4" w:rsidRDefault="009D26F4" w:rsidP="00AE78D3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47DDD696" w14:textId="77777777" w:rsidR="009D26F4" w:rsidRDefault="009D26F4" w:rsidP="00AE78D3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247E103C" w14:textId="77777777" w:rsidR="009D26F4" w:rsidRPr="0074269D" w:rsidRDefault="009D26F4" w:rsidP="00AE78D3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9D26F4" w14:paraId="51B8FF88" w14:textId="77777777" w:rsidTr="00AE78D3">
        <w:trPr>
          <w:trHeight w:val="1299"/>
        </w:trPr>
        <w:tc>
          <w:tcPr>
            <w:tcW w:w="3369" w:type="dxa"/>
          </w:tcPr>
          <w:p w14:paraId="57111DAC" w14:textId="77777777" w:rsidR="009D26F4" w:rsidRDefault="009D26F4" w:rsidP="00AE78D3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46AC3995" w14:textId="77777777" w:rsidR="009D26F4" w:rsidRDefault="009D26F4" w:rsidP="00AE78D3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5829EAC2" w14:textId="77777777" w:rsidR="009D26F4" w:rsidRDefault="009D26F4" w:rsidP="00AE78D3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B200850" w14:textId="77777777" w:rsidR="009D26F4" w:rsidRDefault="009D26F4" w:rsidP="00AE78D3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76EBDE38" w14:textId="77777777" w:rsidR="009D26F4" w:rsidRPr="0074269D" w:rsidRDefault="009D26F4" w:rsidP="00AE78D3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412FE18B" w14:textId="77777777" w:rsidR="009D26F4" w:rsidRDefault="009D26F4" w:rsidP="009D26F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64EC62DE" w14:textId="77777777" w:rsidR="009D26F4" w:rsidRDefault="009D26F4" w:rsidP="009D26F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5B99C287" w14:textId="77777777" w:rsidR="009D26F4" w:rsidRDefault="009D26F4" w:rsidP="009D26F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34C893C1" w14:textId="77777777" w:rsidR="009D26F4" w:rsidRPr="00A9736E" w:rsidRDefault="009D26F4" w:rsidP="009D26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0DD91D5F" w14:textId="77777777" w:rsidR="009D26F4" w:rsidRPr="00A9736E" w:rsidRDefault="009D26F4" w:rsidP="009D26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5D487936" w14:textId="77777777" w:rsidR="009D26F4" w:rsidRPr="00A9736E" w:rsidRDefault="009D26F4" w:rsidP="009D26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05EF332" w14:textId="77777777" w:rsidR="009D26F4" w:rsidRPr="00A9736E" w:rsidRDefault="009D26F4" w:rsidP="009D26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15A49231" w14:textId="77777777" w:rsidR="009D26F4" w:rsidRPr="00A9736E" w:rsidRDefault="009D26F4" w:rsidP="009D26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5893126" w14:textId="77777777" w:rsidR="009D26F4" w:rsidRPr="00A9736E" w:rsidRDefault="009D26F4" w:rsidP="009D26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B2F665B" w14:textId="77777777" w:rsidR="009D26F4" w:rsidRPr="00A9736E" w:rsidRDefault="009D26F4" w:rsidP="009D26F4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A9736E">
        <w:rPr>
          <w:rFonts w:ascii="Arial" w:hAnsi="Arial" w:cs="Arial"/>
          <w:b/>
          <w:sz w:val="20"/>
          <w:szCs w:val="20"/>
        </w:rPr>
        <w:t>Dostaw</w:t>
      </w:r>
      <w:r>
        <w:rPr>
          <w:rFonts w:ascii="Arial" w:hAnsi="Arial" w:cs="Arial"/>
          <w:b/>
          <w:sz w:val="20"/>
          <w:szCs w:val="20"/>
        </w:rPr>
        <w:t>y nowych opon samochodowych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44768BF2" w14:textId="77777777" w:rsidR="009D26F4" w:rsidRPr="00A9736E" w:rsidRDefault="009D26F4" w:rsidP="009D26F4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12E3A96B" w14:textId="77777777" w:rsidR="009D26F4" w:rsidRDefault="009D26F4" w:rsidP="009D26F4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42E733EE" w14:textId="77777777" w:rsidR="009D26F4" w:rsidRPr="00A9736E" w:rsidRDefault="009D26F4" w:rsidP="009D26F4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3AC004EF" w14:textId="77777777" w:rsidR="009D26F4" w:rsidRPr="00A9736E" w:rsidRDefault="009D26F4" w:rsidP="009D26F4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738A05A2" w14:textId="77777777" w:rsidR="009D26F4" w:rsidRPr="00A9736E" w:rsidRDefault="009D26F4" w:rsidP="009D26F4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11071CA1" w14:textId="292597AB" w:rsidR="009D26F4" w:rsidRDefault="009D26F4" w:rsidP="009D26F4">
      <w:pPr>
        <w:pStyle w:val="NormalnyWeb"/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</w:t>
      </w:r>
      <w:r w:rsidRPr="00B07050">
        <w:rPr>
          <w:rFonts w:ascii="Arial" w:hAnsi="Arial" w:cs="Arial"/>
          <w:i/>
          <w:iCs/>
          <w:sz w:val="20"/>
          <w:szCs w:val="20"/>
        </w:rPr>
        <w:t>szczególnych rozwiązaniach w zakresie przeciwdziałania wspieraniu agresji na Ukrainę oraz służących ochronie bezpieczeństwa narodowego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 w:rsidR="001A771F"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="001A771F">
        <w:rPr>
          <w:rFonts w:ascii="Arial" w:hAnsi="Arial" w:cs="Arial"/>
          <w:color w:val="222222"/>
          <w:sz w:val="20"/>
          <w:szCs w:val="20"/>
        </w:rPr>
        <w:t>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58E1FADE" w14:textId="77777777" w:rsidR="009D26F4" w:rsidRPr="00A9736E" w:rsidRDefault="009D26F4" w:rsidP="009D26F4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0620132" w14:textId="77777777" w:rsidR="009D26F4" w:rsidRPr="00A9736E" w:rsidRDefault="009D26F4" w:rsidP="009D26F4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7AD4C03D" w14:textId="77777777" w:rsidR="009D26F4" w:rsidRPr="00A9736E" w:rsidRDefault="009D26F4" w:rsidP="009D26F4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4EDFE5B6" w14:textId="77777777" w:rsidR="009D26F4" w:rsidRPr="00A9736E" w:rsidRDefault="009D26F4" w:rsidP="009D26F4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7E7C5333" w14:textId="77777777" w:rsidR="009D26F4" w:rsidRPr="00A9736E" w:rsidRDefault="009D26F4" w:rsidP="009D26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0290D4CD" w14:textId="77777777" w:rsidR="009D26F4" w:rsidRDefault="009D26F4" w:rsidP="009D26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4066F6" w14:textId="77777777" w:rsidR="009D26F4" w:rsidRDefault="009D26F4" w:rsidP="009D26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BA9E79" w14:textId="77777777" w:rsidR="009D26F4" w:rsidRPr="00A9736E" w:rsidRDefault="009D26F4" w:rsidP="009D26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5E4DC8" w14:textId="77777777" w:rsidR="009D26F4" w:rsidRPr="00AA336E" w:rsidRDefault="009D26F4" w:rsidP="009D26F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CDAC753" w14:textId="77777777" w:rsidR="009D26F4" w:rsidRDefault="009D26F4" w:rsidP="009D26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701DB402" w14:textId="77777777" w:rsidR="009D26F4" w:rsidRPr="001A2FC9" w:rsidRDefault="009D26F4" w:rsidP="009D26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</w:t>
      </w:r>
    </w:p>
    <w:p w14:paraId="3E8FB07B" w14:textId="77777777" w:rsidR="009D26F4" w:rsidRPr="005F41DA" w:rsidRDefault="009D26F4" w:rsidP="009D26F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9722CFC" w14:textId="77777777" w:rsidR="009D26F4" w:rsidRPr="005F41DA" w:rsidRDefault="009D26F4" w:rsidP="009D26F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1C349245" w14:textId="77777777" w:rsidR="009D26F4" w:rsidRPr="00AA336E" w:rsidRDefault="009D26F4" w:rsidP="009D26F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27DC28ED" w14:textId="77777777" w:rsidR="009D26F4" w:rsidRDefault="009D26F4" w:rsidP="009D26F4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441AC6FE" w14:textId="77777777" w:rsidR="009D26F4" w:rsidRDefault="009D26F4" w:rsidP="009D26F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250CF45" w14:textId="77777777" w:rsidR="009D26F4" w:rsidRDefault="009D26F4" w:rsidP="009D26F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12C7179" w14:textId="77777777" w:rsidR="009D26F4" w:rsidRDefault="009D26F4" w:rsidP="009D26F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109D58C" w14:textId="77777777" w:rsidR="009D26F4" w:rsidRDefault="009D26F4" w:rsidP="009D26F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152243F" w14:textId="77777777" w:rsidR="009D26F4" w:rsidRDefault="009D26F4" w:rsidP="009D26F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7452F56" w14:textId="77777777" w:rsidR="009D26F4" w:rsidRDefault="009D26F4" w:rsidP="009D26F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435B90A" w14:textId="77777777" w:rsidR="009D26F4" w:rsidRDefault="009D26F4" w:rsidP="009D26F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C089F12" w14:textId="77777777" w:rsidR="009D26F4" w:rsidRDefault="009D26F4" w:rsidP="009D26F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1CB3D05" w14:textId="77777777" w:rsidR="009D26F4" w:rsidRDefault="009D26F4" w:rsidP="009D26F4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4CF0CD98" w14:textId="77777777" w:rsidR="009D26F4" w:rsidRDefault="009D26F4" w:rsidP="009D26F4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4D0C25D2" w14:textId="77777777" w:rsidR="009D26F4" w:rsidRDefault="009D26F4" w:rsidP="009D26F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BEB5AE2" w14:textId="77777777" w:rsidR="00F40953" w:rsidRDefault="00F40953" w:rsidP="00F40953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F40953" w:rsidSect="005339BF">
      <w:pgSz w:w="11906" w:h="16838"/>
      <w:pgMar w:top="851" w:right="1021" w:bottom="1134" w:left="1134" w:header="709" w:footer="709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D8076" w14:textId="77777777" w:rsidR="00443D3C" w:rsidRDefault="00443D3C" w:rsidP="00C95DED">
      <w:pPr>
        <w:spacing w:after="0" w:line="240" w:lineRule="auto"/>
      </w:pPr>
      <w:r>
        <w:separator/>
      </w:r>
    </w:p>
  </w:endnote>
  <w:endnote w:type="continuationSeparator" w:id="0">
    <w:p w14:paraId="2B4F9E3B" w14:textId="77777777" w:rsidR="00443D3C" w:rsidRDefault="00443D3C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CFB66" w14:textId="77777777" w:rsidR="00443D3C" w:rsidRDefault="00443D3C" w:rsidP="00C95DED">
      <w:pPr>
        <w:spacing w:after="0" w:line="240" w:lineRule="auto"/>
      </w:pPr>
      <w:r>
        <w:separator/>
      </w:r>
    </w:p>
  </w:footnote>
  <w:footnote w:type="continuationSeparator" w:id="0">
    <w:p w14:paraId="27DA16C7" w14:textId="77777777" w:rsidR="00443D3C" w:rsidRDefault="00443D3C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B652E6"/>
    <w:multiLevelType w:val="multilevel"/>
    <w:tmpl w:val="ED822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0" w15:restartNumberingAfterBreak="0">
    <w:nsid w:val="1D1F63BF"/>
    <w:multiLevelType w:val="hybridMultilevel"/>
    <w:tmpl w:val="D2E89D2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2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2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491918">
    <w:abstractNumId w:val="0"/>
  </w:num>
  <w:num w:numId="2" w16cid:durableId="1898785674">
    <w:abstractNumId w:val="16"/>
  </w:num>
  <w:num w:numId="3" w16cid:durableId="635112729">
    <w:abstractNumId w:val="17"/>
  </w:num>
  <w:num w:numId="4" w16cid:durableId="830373282">
    <w:abstractNumId w:val="31"/>
  </w:num>
  <w:num w:numId="5" w16cid:durableId="1113090761">
    <w:abstractNumId w:val="26"/>
  </w:num>
  <w:num w:numId="6" w16cid:durableId="560406756">
    <w:abstractNumId w:val="46"/>
  </w:num>
  <w:num w:numId="7" w16cid:durableId="165561653">
    <w:abstractNumId w:val="39"/>
  </w:num>
  <w:num w:numId="8" w16cid:durableId="1971592481">
    <w:abstractNumId w:val="37"/>
  </w:num>
  <w:num w:numId="9" w16cid:durableId="1514144580">
    <w:abstractNumId w:val="38"/>
  </w:num>
  <w:num w:numId="10" w16cid:durableId="924724305">
    <w:abstractNumId w:val="34"/>
  </w:num>
  <w:num w:numId="11" w16cid:durableId="181163539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5329266">
    <w:abstractNumId w:val="2"/>
  </w:num>
  <w:num w:numId="13" w16cid:durableId="230890372">
    <w:abstractNumId w:val="40"/>
  </w:num>
  <w:num w:numId="14" w16cid:durableId="1040059226">
    <w:abstractNumId w:val="27"/>
  </w:num>
  <w:num w:numId="15" w16cid:durableId="1568372456">
    <w:abstractNumId w:val="24"/>
  </w:num>
  <w:num w:numId="16" w16cid:durableId="1245144638">
    <w:abstractNumId w:val="35"/>
  </w:num>
  <w:num w:numId="17" w16cid:durableId="568269887">
    <w:abstractNumId w:val="32"/>
  </w:num>
  <w:num w:numId="18" w16cid:durableId="110900324">
    <w:abstractNumId w:val="42"/>
  </w:num>
  <w:num w:numId="19" w16cid:durableId="1260025591">
    <w:abstractNumId w:val="29"/>
  </w:num>
  <w:num w:numId="20" w16cid:durableId="1325007194">
    <w:abstractNumId w:val="19"/>
  </w:num>
  <w:num w:numId="21" w16cid:durableId="1071734524">
    <w:abstractNumId w:val="28"/>
  </w:num>
  <w:num w:numId="22" w16cid:durableId="61224971">
    <w:abstractNumId w:val="9"/>
  </w:num>
  <w:num w:numId="23" w16cid:durableId="2025278310">
    <w:abstractNumId w:val="7"/>
  </w:num>
  <w:num w:numId="24" w16cid:durableId="303969987">
    <w:abstractNumId w:val="8"/>
  </w:num>
  <w:num w:numId="25" w16cid:durableId="512454868">
    <w:abstractNumId w:val="11"/>
  </w:num>
  <w:num w:numId="26" w16cid:durableId="1584800698">
    <w:abstractNumId w:val="41"/>
  </w:num>
  <w:num w:numId="27" w16cid:durableId="1661156640">
    <w:abstractNumId w:val="33"/>
  </w:num>
  <w:num w:numId="28" w16cid:durableId="1131289371">
    <w:abstractNumId w:val="44"/>
  </w:num>
  <w:num w:numId="29" w16cid:durableId="1058434649">
    <w:abstractNumId w:val="22"/>
  </w:num>
  <w:num w:numId="30" w16cid:durableId="1162233893">
    <w:abstractNumId w:val="6"/>
  </w:num>
  <w:num w:numId="31" w16cid:durableId="1294795368">
    <w:abstractNumId w:val="3"/>
  </w:num>
  <w:num w:numId="32" w16cid:durableId="691417060">
    <w:abstractNumId w:val="5"/>
  </w:num>
  <w:num w:numId="33" w16cid:durableId="435445414">
    <w:abstractNumId w:val="4"/>
  </w:num>
  <w:num w:numId="34" w16cid:durableId="549878631">
    <w:abstractNumId w:val="1"/>
  </w:num>
  <w:num w:numId="35" w16cid:durableId="573586866">
    <w:abstractNumId w:val="12"/>
  </w:num>
  <w:num w:numId="36" w16cid:durableId="640965448">
    <w:abstractNumId w:val="45"/>
  </w:num>
  <w:num w:numId="37" w16cid:durableId="923151112">
    <w:abstractNumId w:val="10"/>
  </w:num>
  <w:num w:numId="38" w16cid:durableId="201403985">
    <w:abstractNumId w:val="13"/>
  </w:num>
  <w:num w:numId="39" w16cid:durableId="1674794345">
    <w:abstractNumId w:val="15"/>
  </w:num>
  <w:num w:numId="40" w16cid:durableId="1314721847">
    <w:abstractNumId w:val="20"/>
  </w:num>
  <w:num w:numId="41" w16cid:durableId="844830480">
    <w:abstractNumId w:val="14"/>
  </w:num>
  <w:num w:numId="42" w16cid:durableId="1345982820">
    <w:abstractNumId w:val="25"/>
  </w:num>
  <w:num w:numId="43" w16cid:durableId="578714305">
    <w:abstractNumId w:val="36"/>
  </w:num>
  <w:num w:numId="44" w16cid:durableId="641354086">
    <w:abstractNumId w:val="30"/>
  </w:num>
  <w:num w:numId="45" w16cid:durableId="5250622">
    <w:abstractNumId w:val="21"/>
  </w:num>
  <w:num w:numId="46" w16cid:durableId="654258170">
    <w:abstractNumId w:val="43"/>
  </w:num>
  <w:num w:numId="47" w16cid:durableId="168986959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4AD3"/>
    <w:rsid w:val="00005523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924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0EF"/>
    <w:rsid w:val="000E4F10"/>
    <w:rsid w:val="000E51ED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5E59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572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A771F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C6EDB"/>
    <w:rsid w:val="001D0101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0AA"/>
    <w:rsid w:val="001F0888"/>
    <w:rsid w:val="001F7A42"/>
    <w:rsid w:val="002010EC"/>
    <w:rsid w:val="002018B8"/>
    <w:rsid w:val="00201CE4"/>
    <w:rsid w:val="002027FA"/>
    <w:rsid w:val="00205448"/>
    <w:rsid w:val="00206CF8"/>
    <w:rsid w:val="002073A3"/>
    <w:rsid w:val="002075FC"/>
    <w:rsid w:val="0021125D"/>
    <w:rsid w:val="00211464"/>
    <w:rsid w:val="002116EF"/>
    <w:rsid w:val="002119AB"/>
    <w:rsid w:val="0021340D"/>
    <w:rsid w:val="00214E17"/>
    <w:rsid w:val="00214F39"/>
    <w:rsid w:val="00214F62"/>
    <w:rsid w:val="00216372"/>
    <w:rsid w:val="00216411"/>
    <w:rsid w:val="00216967"/>
    <w:rsid w:val="00216CA8"/>
    <w:rsid w:val="00216FF5"/>
    <w:rsid w:val="00217D60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1BE9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F20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223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684"/>
    <w:rsid w:val="002E364B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360E"/>
    <w:rsid w:val="0032399F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3E2A"/>
    <w:rsid w:val="003340FB"/>
    <w:rsid w:val="00334A79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39AD"/>
    <w:rsid w:val="00353F1A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1A9"/>
    <w:rsid w:val="003A6F8F"/>
    <w:rsid w:val="003A72B5"/>
    <w:rsid w:val="003B07CE"/>
    <w:rsid w:val="003B0FA8"/>
    <w:rsid w:val="003B2217"/>
    <w:rsid w:val="003B2971"/>
    <w:rsid w:val="003B3FA9"/>
    <w:rsid w:val="003B5EF1"/>
    <w:rsid w:val="003B77F2"/>
    <w:rsid w:val="003C1263"/>
    <w:rsid w:val="003C15D4"/>
    <w:rsid w:val="003C18EF"/>
    <w:rsid w:val="003C407E"/>
    <w:rsid w:val="003C515F"/>
    <w:rsid w:val="003C5373"/>
    <w:rsid w:val="003C609D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6957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3747"/>
    <w:rsid w:val="0044390F"/>
    <w:rsid w:val="00443D3C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8B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143"/>
    <w:rsid w:val="0049756D"/>
    <w:rsid w:val="00497E50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B782D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96B"/>
    <w:rsid w:val="004E09F7"/>
    <w:rsid w:val="004E32F9"/>
    <w:rsid w:val="004E3A09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9BF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4FC8"/>
    <w:rsid w:val="00545CC9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37D2"/>
    <w:rsid w:val="00584EE3"/>
    <w:rsid w:val="00585234"/>
    <w:rsid w:val="005873CE"/>
    <w:rsid w:val="00590546"/>
    <w:rsid w:val="00590E1A"/>
    <w:rsid w:val="005927DD"/>
    <w:rsid w:val="00592EB3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DCC"/>
    <w:rsid w:val="005B5EDF"/>
    <w:rsid w:val="005B6167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322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1CD"/>
    <w:rsid w:val="006513B4"/>
    <w:rsid w:val="00651D02"/>
    <w:rsid w:val="0065236F"/>
    <w:rsid w:val="00652A5F"/>
    <w:rsid w:val="006533CD"/>
    <w:rsid w:val="00654E20"/>
    <w:rsid w:val="00656E93"/>
    <w:rsid w:val="00657DE9"/>
    <w:rsid w:val="00657ED7"/>
    <w:rsid w:val="006638A1"/>
    <w:rsid w:val="00663C03"/>
    <w:rsid w:val="0066416D"/>
    <w:rsid w:val="00666A52"/>
    <w:rsid w:val="00674668"/>
    <w:rsid w:val="00677B0B"/>
    <w:rsid w:val="00677D95"/>
    <w:rsid w:val="00677F65"/>
    <w:rsid w:val="00680708"/>
    <w:rsid w:val="006812EC"/>
    <w:rsid w:val="00682270"/>
    <w:rsid w:val="00685F01"/>
    <w:rsid w:val="00687DB4"/>
    <w:rsid w:val="00693890"/>
    <w:rsid w:val="00693A07"/>
    <w:rsid w:val="00696F0C"/>
    <w:rsid w:val="00697BD5"/>
    <w:rsid w:val="006A1059"/>
    <w:rsid w:val="006A15DF"/>
    <w:rsid w:val="006A17D8"/>
    <w:rsid w:val="006A1CA0"/>
    <w:rsid w:val="006A1CE9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07BBC"/>
    <w:rsid w:val="00710111"/>
    <w:rsid w:val="00710475"/>
    <w:rsid w:val="00710D93"/>
    <w:rsid w:val="00714DC9"/>
    <w:rsid w:val="00715F46"/>
    <w:rsid w:val="00716EB2"/>
    <w:rsid w:val="007172DD"/>
    <w:rsid w:val="00721A1C"/>
    <w:rsid w:val="00723E8F"/>
    <w:rsid w:val="00725EB3"/>
    <w:rsid w:val="0072663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581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203E4"/>
    <w:rsid w:val="0082175C"/>
    <w:rsid w:val="008218C9"/>
    <w:rsid w:val="00822243"/>
    <w:rsid w:val="00824908"/>
    <w:rsid w:val="00826E6F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4B14"/>
    <w:rsid w:val="00865F42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8150D"/>
    <w:rsid w:val="00881D9B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0F7"/>
    <w:rsid w:val="00917E70"/>
    <w:rsid w:val="00922FF0"/>
    <w:rsid w:val="00930A97"/>
    <w:rsid w:val="00932F46"/>
    <w:rsid w:val="00935ADC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B74F9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6F4"/>
    <w:rsid w:val="009D27F5"/>
    <w:rsid w:val="009D37FA"/>
    <w:rsid w:val="009D4A29"/>
    <w:rsid w:val="009D4F15"/>
    <w:rsid w:val="009D503D"/>
    <w:rsid w:val="009D5ACC"/>
    <w:rsid w:val="009D6193"/>
    <w:rsid w:val="009D7210"/>
    <w:rsid w:val="009E00C8"/>
    <w:rsid w:val="009E2E28"/>
    <w:rsid w:val="009E4779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65F"/>
    <w:rsid w:val="00A27885"/>
    <w:rsid w:val="00A27ED4"/>
    <w:rsid w:val="00A304CA"/>
    <w:rsid w:val="00A30553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1"/>
    <w:rsid w:val="00A82DCB"/>
    <w:rsid w:val="00A82E25"/>
    <w:rsid w:val="00A82EDD"/>
    <w:rsid w:val="00A876CF"/>
    <w:rsid w:val="00A91875"/>
    <w:rsid w:val="00A93B20"/>
    <w:rsid w:val="00A9507C"/>
    <w:rsid w:val="00A9549C"/>
    <w:rsid w:val="00A95C42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386"/>
    <w:rsid w:val="00B36755"/>
    <w:rsid w:val="00B36BB3"/>
    <w:rsid w:val="00B40715"/>
    <w:rsid w:val="00B40A03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56F9"/>
    <w:rsid w:val="00B9609E"/>
    <w:rsid w:val="00B96A1B"/>
    <w:rsid w:val="00B973A6"/>
    <w:rsid w:val="00BA00C5"/>
    <w:rsid w:val="00BA0C98"/>
    <w:rsid w:val="00BA0EA1"/>
    <w:rsid w:val="00BA21E1"/>
    <w:rsid w:val="00BA223B"/>
    <w:rsid w:val="00BA2856"/>
    <w:rsid w:val="00BA2F68"/>
    <w:rsid w:val="00BA38C9"/>
    <w:rsid w:val="00BA3E14"/>
    <w:rsid w:val="00BA5106"/>
    <w:rsid w:val="00BA5CA1"/>
    <w:rsid w:val="00BA5DD2"/>
    <w:rsid w:val="00BB1D36"/>
    <w:rsid w:val="00BB2144"/>
    <w:rsid w:val="00BB22E0"/>
    <w:rsid w:val="00BB4844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51A2"/>
    <w:rsid w:val="00C853DD"/>
    <w:rsid w:val="00C872DB"/>
    <w:rsid w:val="00C948AD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4A"/>
    <w:rsid w:val="00CB6A19"/>
    <w:rsid w:val="00CB6EE9"/>
    <w:rsid w:val="00CB7CF4"/>
    <w:rsid w:val="00CC014D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7102"/>
    <w:rsid w:val="00D67676"/>
    <w:rsid w:val="00D676FF"/>
    <w:rsid w:val="00D67B5E"/>
    <w:rsid w:val="00D72D8B"/>
    <w:rsid w:val="00D73295"/>
    <w:rsid w:val="00D74165"/>
    <w:rsid w:val="00D768E8"/>
    <w:rsid w:val="00D80095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9C3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E001CB"/>
    <w:rsid w:val="00E011FD"/>
    <w:rsid w:val="00E014C2"/>
    <w:rsid w:val="00E01F50"/>
    <w:rsid w:val="00E02F72"/>
    <w:rsid w:val="00E036D8"/>
    <w:rsid w:val="00E063A7"/>
    <w:rsid w:val="00E06991"/>
    <w:rsid w:val="00E1072A"/>
    <w:rsid w:val="00E11764"/>
    <w:rsid w:val="00E1177D"/>
    <w:rsid w:val="00E126B7"/>
    <w:rsid w:val="00E12CFE"/>
    <w:rsid w:val="00E13FC5"/>
    <w:rsid w:val="00E14584"/>
    <w:rsid w:val="00E14F26"/>
    <w:rsid w:val="00E201E3"/>
    <w:rsid w:val="00E206E8"/>
    <w:rsid w:val="00E21896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37B1"/>
    <w:rsid w:val="00EE4B07"/>
    <w:rsid w:val="00EE6AD1"/>
    <w:rsid w:val="00EE6DE9"/>
    <w:rsid w:val="00EE72EB"/>
    <w:rsid w:val="00EF080C"/>
    <w:rsid w:val="00EF0A16"/>
    <w:rsid w:val="00EF4D96"/>
    <w:rsid w:val="00EF5080"/>
    <w:rsid w:val="00EF7B36"/>
    <w:rsid w:val="00F00963"/>
    <w:rsid w:val="00F03097"/>
    <w:rsid w:val="00F031F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0CCF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22D3"/>
    <w:rsid w:val="00F3386E"/>
    <w:rsid w:val="00F340F2"/>
    <w:rsid w:val="00F358E7"/>
    <w:rsid w:val="00F3594C"/>
    <w:rsid w:val="00F40953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860"/>
    <w:rsid w:val="00F60D7F"/>
    <w:rsid w:val="00F60F6C"/>
    <w:rsid w:val="00F612A6"/>
    <w:rsid w:val="00F61BF4"/>
    <w:rsid w:val="00F61D9D"/>
    <w:rsid w:val="00F627FC"/>
    <w:rsid w:val="00F63E84"/>
    <w:rsid w:val="00F640AD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1DCC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259"/>
    <w:rsid w:val="00FC580F"/>
    <w:rsid w:val="00FC6A8B"/>
    <w:rsid w:val="00FD071C"/>
    <w:rsid w:val="00FD0743"/>
    <w:rsid w:val="00FD1292"/>
    <w:rsid w:val="00FD1B33"/>
    <w:rsid w:val="00FD27E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A454B"/>
  <w15:docId w15:val="{B1BAAC7B-2157-4430-AEE3-EECDDD54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F4095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38D5B-6CCF-4C7D-8AE7-D1B3006A5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11643</TotalTime>
  <Pages>1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729</cp:revision>
  <cp:lastPrinted>2022-08-17T10:15:00Z</cp:lastPrinted>
  <dcterms:created xsi:type="dcterms:W3CDTF">2015-03-05T11:30:00Z</dcterms:created>
  <dcterms:modified xsi:type="dcterms:W3CDTF">2025-10-14T13:06:00Z</dcterms:modified>
</cp:coreProperties>
</file>