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EAE00" w14:textId="6B078565" w:rsidR="00F052A5" w:rsidRDefault="00F052A5" w:rsidP="00F052A5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="006C42CF" w:rsidRPr="006C42CF">
        <w:rPr>
          <w:rFonts w:ascii="Arial" w:hAnsi="Arial" w:cs="Arial"/>
          <w:i/>
          <w:color w:val="auto"/>
          <w:sz w:val="18"/>
          <w:szCs w:val="18"/>
        </w:rPr>
        <w:t>KPTS-Z-58/D/O/1/25/365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5DF62903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47905153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068CB2F3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5EB9C6ED" w14:textId="77777777" w:rsidR="00F052A5" w:rsidRDefault="00F052A5" w:rsidP="00F052A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0000">
        <w:rPr>
          <w:rFonts w:ascii="Arial" w:hAnsi="Arial"/>
          <w:noProof/>
          <w:sz w:val="20"/>
          <w:szCs w:val="20"/>
        </w:rPr>
        <w:pict w14:anchorId="6C5D4FE3">
          <v:rect id="_x0000_s2092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18116A36" w14:textId="77777777" w:rsidR="00F052A5" w:rsidRDefault="00F052A5" w:rsidP="00F052A5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F24539C" w14:textId="77777777" w:rsidR="00F052A5" w:rsidRDefault="00F052A5" w:rsidP="00F052A5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FA87823" w14:textId="77777777" w:rsidR="00F052A5" w:rsidRDefault="00F052A5" w:rsidP="00F052A5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D15C947" w14:textId="77777777" w:rsidR="00F052A5" w:rsidRDefault="00F052A5" w:rsidP="00F052A5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7D79E95" w14:textId="77777777" w:rsidR="00F052A5" w:rsidRPr="00B93A5E" w:rsidRDefault="00F052A5" w:rsidP="00F052A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15EB824A" w14:textId="77777777" w:rsidR="00F052A5" w:rsidRPr="00B93A5E" w:rsidRDefault="00F052A5" w:rsidP="00F052A5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06F2014A" w14:textId="77777777" w:rsidR="00F052A5" w:rsidRDefault="00F052A5" w:rsidP="00F052A5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D283466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A6EEF97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CEA5915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756863AD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40C4D72A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5A7F2EB6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>
        <w:rPr>
          <w:rFonts w:ascii="Arial" w:hAnsi="Arial" w:cs="Arial"/>
          <w:b/>
          <w:color w:val="auto"/>
          <w:sz w:val="20"/>
          <w:szCs w:val="20"/>
        </w:rPr>
        <w:t>D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ostawy </w:t>
      </w:r>
      <w:r>
        <w:rPr>
          <w:rFonts w:ascii="Arial" w:hAnsi="Arial" w:cs="Arial"/>
          <w:b/>
          <w:color w:val="auto"/>
          <w:sz w:val="20"/>
          <w:szCs w:val="20"/>
        </w:rPr>
        <w:t>nowych opon samochodowych”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14:paraId="5C2FEEC2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35E75EDF" w14:textId="77777777" w:rsidR="00F052A5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082F550D" w14:textId="77777777" w:rsidR="00F052A5" w:rsidRPr="000D2D69" w:rsidRDefault="00F052A5" w:rsidP="00F052A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ADE8481" w14:textId="77777777" w:rsidR="00F052A5" w:rsidRPr="00975A9F" w:rsidRDefault="00F052A5" w:rsidP="00F052A5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658E05DA" w14:textId="77777777" w:rsidR="00F052A5" w:rsidRDefault="00F052A5" w:rsidP="00F052A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148376DB" w14:textId="77777777" w:rsidR="00F052A5" w:rsidRPr="00C13695" w:rsidRDefault="00F052A5" w:rsidP="00F052A5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1273704D" w14:textId="77777777" w:rsidR="00F052A5" w:rsidRDefault="00F052A5" w:rsidP="00F052A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71A7EB0C" w14:textId="77777777" w:rsidR="00F052A5" w:rsidRPr="00C13695" w:rsidRDefault="00F052A5" w:rsidP="00F052A5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51F12A96" w14:textId="77777777" w:rsidR="00F052A5" w:rsidRPr="00DB7686" w:rsidRDefault="00F052A5" w:rsidP="00F052A5">
      <w:pPr>
        <w:pStyle w:val="WW-Tekstpodstawowy2"/>
        <w:numPr>
          <w:ilvl w:val="0"/>
          <w:numId w:val="46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F052A5" w:rsidRPr="001A2FC9" w14:paraId="3348568F" w14:textId="77777777" w:rsidTr="00AE78D3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BA6D1" w14:textId="77777777" w:rsidR="00F052A5" w:rsidRPr="001A2FC9" w:rsidRDefault="00F052A5" w:rsidP="00AE78D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B7019" w14:textId="77777777" w:rsidR="00F052A5" w:rsidRPr="001A2FC9" w:rsidRDefault="00F052A5" w:rsidP="00AE78D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F052A5" w:rsidRPr="001A2FC9" w14:paraId="00D438BC" w14:textId="77777777" w:rsidTr="00AE78D3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2D7FF1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23224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9A7701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2A5" w:rsidRPr="001A2FC9" w14:paraId="38E69930" w14:textId="77777777" w:rsidTr="00AE78D3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12FD4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C650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98B863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2A5" w:rsidRPr="001A2FC9" w14:paraId="0AFC994E" w14:textId="77777777" w:rsidTr="00AE78D3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8F9D95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D9D1A1E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FEB90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2A5" w:rsidRPr="001A2FC9" w14:paraId="44DC5131" w14:textId="77777777" w:rsidTr="00AE78D3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1FC56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68A2F28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FE90D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2A5" w:rsidRPr="001A2FC9" w14:paraId="549285DA" w14:textId="77777777" w:rsidTr="00AE78D3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3AADA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A5E562C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9BD2" w14:textId="77777777" w:rsidR="00F052A5" w:rsidRPr="001A2FC9" w:rsidRDefault="00F052A5" w:rsidP="00AE78D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25EFBD" w14:textId="77777777" w:rsidR="00F052A5" w:rsidRDefault="00F052A5" w:rsidP="00F052A5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0E6ADC96" w14:textId="77777777" w:rsidR="00F052A5" w:rsidRDefault="00F052A5" w:rsidP="00F052A5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349D1F70" w14:textId="77777777" w:rsidR="00F052A5" w:rsidRPr="00EF74CF" w:rsidRDefault="00F052A5" w:rsidP="00F052A5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0ACBE754" w14:textId="77777777" w:rsidR="00F052A5" w:rsidRDefault="00F052A5" w:rsidP="00F052A5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4B763A9C" w14:textId="77777777" w:rsidR="00F052A5" w:rsidRPr="0027007F" w:rsidRDefault="00F052A5" w:rsidP="00F052A5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11B35C40" w14:textId="77777777" w:rsidR="00F052A5" w:rsidRPr="0027007F" w:rsidRDefault="00F052A5" w:rsidP="00F052A5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28E6B41B" w14:textId="77777777" w:rsidR="00F052A5" w:rsidRDefault="00F052A5" w:rsidP="00F05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359833C5" w14:textId="77777777" w:rsidR="00F052A5" w:rsidRDefault="00F052A5" w:rsidP="00F05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06DCBE" w14:textId="77777777" w:rsidR="00F052A5" w:rsidRDefault="00F052A5" w:rsidP="00F05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4F2623" w14:textId="77777777" w:rsidR="00F052A5" w:rsidRDefault="00F052A5" w:rsidP="00F05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1476E0A3" w14:textId="77777777" w:rsidR="00F052A5" w:rsidRDefault="00F052A5" w:rsidP="00F05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2F94917A" w14:textId="77777777" w:rsidR="00F052A5" w:rsidRPr="001A2FC9" w:rsidRDefault="00F052A5" w:rsidP="00F05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719DBB00" w14:textId="77777777" w:rsidR="00F052A5" w:rsidRPr="005F41DA" w:rsidRDefault="00F052A5" w:rsidP="00F052A5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B1BEC5B" w14:textId="77777777" w:rsidR="00F052A5" w:rsidRPr="005F41DA" w:rsidRDefault="00F052A5" w:rsidP="00F052A5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947348E" w14:textId="77777777" w:rsidR="00F052A5" w:rsidRDefault="00F052A5" w:rsidP="00F05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B7E8BB" w14:textId="77777777" w:rsidR="00F052A5" w:rsidRDefault="00F052A5" w:rsidP="00F052A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96809CE" w14:textId="77777777" w:rsidR="00F052A5" w:rsidRPr="001A2FC9" w:rsidRDefault="00F052A5" w:rsidP="00F05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4CDC56" w14:textId="77777777" w:rsidR="00F052A5" w:rsidRDefault="00F052A5" w:rsidP="00F052A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AAD8111" w14:textId="77777777" w:rsidR="00F052A5" w:rsidRDefault="00F052A5" w:rsidP="00F052A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D3D615C" w14:textId="77777777" w:rsidR="00F052A5" w:rsidRDefault="00F052A5" w:rsidP="00F052A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6CCEDBF" w14:textId="77777777" w:rsidR="00F052A5" w:rsidRDefault="00F052A5" w:rsidP="00F052A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EC9A4CE" w14:textId="77777777" w:rsidR="00F052A5" w:rsidRDefault="00F052A5" w:rsidP="00F052A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8C46CAB" w14:textId="77777777" w:rsidR="00F052A5" w:rsidRDefault="00F052A5" w:rsidP="00F052A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27D428E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5339BF">
      <w:pgSz w:w="11906" w:h="16838"/>
      <w:pgMar w:top="851" w:right="1021" w:bottom="1134" w:left="1134" w:header="709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9035E" w14:textId="77777777" w:rsidR="002A59EF" w:rsidRDefault="002A59EF" w:rsidP="00C95DED">
      <w:pPr>
        <w:spacing w:after="0" w:line="240" w:lineRule="auto"/>
      </w:pPr>
      <w:r>
        <w:separator/>
      </w:r>
    </w:p>
  </w:endnote>
  <w:endnote w:type="continuationSeparator" w:id="0">
    <w:p w14:paraId="4FAA4933" w14:textId="77777777" w:rsidR="002A59EF" w:rsidRDefault="002A59EF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22D42" w14:textId="77777777" w:rsidR="002A59EF" w:rsidRDefault="002A59EF" w:rsidP="00C95DED">
      <w:pPr>
        <w:spacing w:after="0" w:line="240" w:lineRule="auto"/>
      </w:pPr>
      <w:r>
        <w:separator/>
      </w:r>
    </w:p>
  </w:footnote>
  <w:footnote w:type="continuationSeparator" w:id="0">
    <w:p w14:paraId="73778D9C" w14:textId="77777777" w:rsidR="002A59EF" w:rsidRDefault="002A59EF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B652E6"/>
    <w:multiLevelType w:val="multilevel"/>
    <w:tmpl w:val="ED822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0" w15:restartNumberingAfterBreak="0">
    <w:nsid w:val="1D1F63BF"/>
    <w:multiLevelType w:val="hybridMultilevel"/>
    <w:tmpl w:val="D2E89D2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2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2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6337703">
    <w:abstractNumId w:val="0"/>
  </w:num>
  <w:num w:numId="2" w16cid:durableId="273831108">
    <w:abstractNumId w:val="16"/>
  </w:num>
  <w:num w:numId="3" w16cid:durableId="267735006">
    <w:abstractNumId w:val="17"/>
  </w:num>
  <w:num w:numId="4" w16cid:durableId="623194820">
    <w:abstractNumId w:val="31"/>
  </w:num>
  <w:num w:numId="5" w16cid:durableId="522788918">
    <w:abstractNumId w:val="26"/>
  </w:num>
  <w:num w:numId="6" w16cid:durableId="1042092108">
    <w:abstractNumId w:val="46"/>
  </w:num>
  <w:num w:numId="7" w16cid:durableId="2126071542">
    <w:abstractNumId w:val="39"/>
  </w:num>
  <w:num w:numId="8" w16cid:durableId="1903784260">
    <w:abstractNumId w:val="37"/>
  </w:num>
  <w:num w:numId="9" w16cid:durableId="121928650">
    <w:abstractNumId w:val="38"/>
  </w:num>
  <w:num w:numId="10" w16cid:durableId="356470274">
    <w:abstractNumId w:val="34"/>
  </w:num>
  <w:num w:numId="11" w16cid:durableId="168173347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89852730">
    <w:abstractNumId w:val="2"/>
  </w:num>
  <w:num w:numId="13" w16cid:durableId="1437477555">
    <w:abstractNumId w:val="40"/>
  </w:num>
  <w:num w:numId="14" w16cid:durableId="1211461418">
    <w:abstractNumId w:val="27"/>
  </w:num>
  <w:num w:numId="15" w16cid:durableId="1383476601">
    <w:abstractNumId w:val="24"/>
  </w:num>
  <w:num w:numId="16" w16cid:durableId="1101411887">
    <w:abstractNumId w:val="35"/>
  </w:num>
  <w:num w:numId="17" w16cid:durableId="307252090">
    <w:abstractNumId w:val="32"/>
  </w:num>
  <w:num w:numId="18" w16cid:durableId="2135977026">
    <w:abstractNumId w:val="42"/>
  </w:num>
  <w:num w:numId="19" w16cid:durableId="1783064848">
    <w:abstractNumId w:val="29"/>
  </w:num>
  <w:num w:numId="20" w16cid:durableId="697124393">
    <w:abstractNumId w:val="19"/>
  </w:num>
  <w:num w:numId="21" w16cid:durableId="1826120845">
    <w:abstractNumId w:val="28"/>
  </w:num>
  <w:num w:numId="22" w16cid:durableId="1748647681">
    <w:abstractNumId w:val="9"/>
  </w:num>
  <w:num w:numId="23" w16cid:durableId="413865573">
    <w:abstractNumId w:val="7"/>
  </w:num>
  <w:num w:numId="24" w16cid:durableId="1088115709">
    <w:abstractNumId w:val="8"/>
  </w:num>
  <w:num w:numId="25" w16cid:durableId="39061822">
    <w:abstractNumId w:val="11"/>
  </w:num>
  <w:num w:numId="26" w16cid:durableId="445660668">
    <w:abstractNumId w:val="41"/>
  </w:num>
  <w:num w:numId="27" w16cid:durableId="1618366377">
    <w:abstractNumId w:val="33"/>
  </w:num>
  <w:num w:numId="28" w16cid:durableId="888539019">
    <w:abstractNumId w:val="44"/>
  </w:num>
  <w:num w:numId="29" w16cid:durableId="1495531832">
    <w:abstractNumId w:val="22"/>
  </w:num>
  <w:num w:numId="30" w16cid:durableId="348066175">
    <w:abstractNumId w:val="6"/>
  </w:num>
  <w:num w:numId="31" w16cid:durableId="1527787565">
    <w:abstractNumId w:val="3"/>
  </w:num>
  <w:num w:numId="32" w16cid:durableId="1124494744">
    <w:abstractNumId w:val="5"/>
  </w:num>
  <w:num w:numId="33" w16cid:durableId="797987855">
    <w:abstractNumId w:val="4"/>
  </w:num>
  <w:num w:numId="34" w16cid:durableId="562642873">
    <w:abstractNumId w:val="1"/>
  </w:num>
  <w:num w:numId="35" w16cid:durableId="557202877">
    <w:abstractNumId w:val="12"/>
  </w:num>
  <w:num w:numId="36" w16cid:durableId="1256481176">
    <w:abstractNumId w:val="45"/>
  </w:num>
  <w:num w:numId="37" w16cid:durableId="1825076574">
    <w:abstractNumId w:val="10"/>
  </w:num>
  <w:num w:numId="38" w16cid:durableId="1844398145">
    <w:abstractNumId w:val="13"/>
  </w:num>
  <w:num w:numId="39" w16cid:durableId="1988629532">
    <w:abstractNumId w:val="15"/>
  </w:num>
  <w:num w:numId="40" w16cid:durableId="1242183440">
    <w:abstractNumId w:val="20"/>
  </w:num>
  <w:num w:numId="41" w16cid:durableId="662928678">
    <w:abstractNumId w:val="14"/>
  </w:num>
  <w:num w:numId="42" w16cid:durableId="1530682720">
    <w:abstractNumId w:val="25"/>
  </w:num>
  <w:num w:numId="43" w16cid:durableId="1623347167">
    <w:abstractNumId w:val="36"/>
  </w:num>
  <w:num w:numId="44" w16cid:durableId="1237008800">
    <w:abstractNumId w:val="30"/>
  </w:num>
  <w:num w:numId="45" w16cid:durableId="23095363">
    <w:abstractNumId w:val="21"/>
  </w:num>
  <w:num w:numId="46" w16cid:durableId="953175219">
    <w:abstractNumId w:val="43"/>
  </w:num>
  <w:num w:numId="47" w16cid:durableId="9895542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523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924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0EF"/>
    <w:rsid w:val="000E4F10"/>
    <w:rsid w:val="000E51ED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E59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572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A6AD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C6EDB"/>
    <w:rsid w:val="001D0101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0AA"/>
    <w:rsid w:val="001F0888"/>
    <w:rsid w:val="001F7A42"/>
    <w:rsid w:val="001F7D5A"/>
    <w:rsid w:val="002010EC"/>
    <w:rsid w:val="002018B8"/>
    <w:rsid w:val="00201CE4"/>
    <w:rsid w:val="002027FA"/>
    <w:rsid w:val="00205448"/>
    <w:rsid w:val="00206CF8"/>
    <w:rsid w:val="002073A3"/>
    <w:rsid w:val="002075FC"/>
    <w:rsid w:val="0021125D"/>
    <w:rsid w:val="00211464"/>
    <w:rsid w:val="002116EF"/>
    <w:rsid w:val="002119AB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F20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59EF"/>
    <w:rsid w:val="002A6289"/>
    <w:rsid w:val="002B0173"/>
    <w:rsid w:val="002B0C4F"/>
    <w:rsid w:val="002B2693"/>
    <w:rsid w:val="002B2774"/>
    <w:rsid w:val="002B41D5"/>
    <w:rsid w:val="002B538F"/>
    <w:rsid w:val="002B6223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684"/>
    <w:rsid w:val="002E364B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360E"/>
    <w:rsid w:val="0032399F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3E2A"/>
    <w:rsid w:val="003340FB"/>
    <w:rsid w:val="00334A79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686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1A9"/>
    <w:rsid w:val="003A6F8F"/>
    <w:rsid w:val="003A72B5"/>
    <w:rsid w:val="003B07CE"/>
    <w:rsid w:val="003B0FA8"/>
    <w:rsid w:val="003B2217"/>
    <w:rsid w:val="003B2971"/>
    <w:rsid w:val="003B3FA9"/>
    <w:rsid w:val="003B5EF1"/>
    <w:rsid w:val="003B77F2"/>
    <w:rsid w:val="003C1263"/>
    <w:rsid w:val="003C15D4"/>
    <w:rsid w:val="003C18EF"/>
    <w:rsid w:val="003C407E"/>
    <w:rsid w:val="003C515F"/>
    <w:rsid w:val="003C5373"/>
    <w:rsid w:val="003C609D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6957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8B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143"/>
    <w:rsid w:val="0049756D"/>
    <w:rsid w:val="00497E50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B782D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96B"/>
    <w:rsid w:val="004E09F7"/>
    <w:rsid w:val="004E32F9"/>
    <w:rsid w:val="004E3A09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3BB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9BF"/>
    <w:rsid w:val="00534209"/>
    <w:rsid w:val="0053442C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4FC8"/>
    <w:rsid w:val="00545CC9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37D2"/>
    <w:rsid w:val="00584EE3"/>
    <w:rsid w:val="00585234"/>
    <w:rsid w:val="005873CE"/>
    <w:rsid w:val="00590546"/>
    <w:rsid w:val="00590E1A"/>
    <w:rsid w:val="005927DD"/>
    <w:rsid w:val="00592EB3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DCC"/>
    <w:rsid w:val="005B5EDF"/>
    <w:rsid w:val="005B6167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274"/>
    <w:rsid w:val="005F1980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81A"/>
    <w:rsid w:val="00605AF8"/>
    <w:rsid w:val="00605CB9"/>
    <w:rsid w:val="00612A5C"/>
    <w:rsid w:val="00613449"/>
    <w:rsid w:val="0061373E"/>
    <w:rsid w:val="00615322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1CD"/>
    <w:rsid w:val="006513B4"/>
    <w:rsid w:val="00651D02"/>
    <w:rsid w:val="0065236F"/>
    <w:rsid w:val="00652A5F"/>
    <w:rsid w:val="006533CD"/>
    <w:rsid w:val="00654E20"/>
    <w:rsid w:val="00656E93"/>
    <w:rsid w:val="00657DE9"/>
    <w:rsid w:val="00657ED7"/>
    <w:rsid w:val="006638A1"/>
    <w:rsid w:val="00663C03"/>
    <w:rsid w:val="0066416D"/>
    <w:rsid w:val="00666A52"/>
    <w:rsid w:val="00674668"/>
    <w:rsid w:val="00677B0B"/>
    <w:rsid w:val="00677D95"/>
    <w:rsid w:val="00677F65"/>
    <w:rsid w:val="00680708"/>
    <w:rsid w:val="006812EC"/>
    <w:rsid w:val="00682270"/>
    <w:rsid w:val="00685F01"/>
    <w:rsid w:val="00687DB4"/>
    <w:rsid w:val="00693890"/>
    <w:rsid w:val="00693A07"/>
    <w:rsid w:val="00696F0C"/>
    <w:rsid w:val="00697BD5"/>
    <w:rsid w:val="006A1059"/>
    <w:rsid w:val="006A15DF"/>
    <w:rsid w:val="006A17D8"/>
    <w:rsid w:val="006A1CA0"/>
    <w:rsid w:val="006A1CE9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2CF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07BBC"/>
    <w:rsid w:val="00710111"/>
    <w:rsid w:val="00710475"/>
    <w:rsid w:val="00710D93"/>
    <w:rsid w:val="00714DC9"/>
    <w:rsid w:val="00715F46"/>
    <w:rsid w:val="00716EB2"/>
    <w:rsid w:val="007172DD"/>
    <w:rsid w:val="00721A1C"/>
    <w:rsid w:val="00723E8F"/>
    <w:rsid w:val="00725EB3"/>
    <w:rsid w:val="0072663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581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8150D"/>
    <w:rsid w:val="00881D9B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0F7"/>
    <w:rsid w:val="00917E70"/>
    <w:rsid w:val="00922FF0"/>
    <w:rsid w:val="00930A97"/>
    <w:rsid w:val="00932F46"/>
    <w:rsid w:val="00935ADC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B74F9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A29"/>
    <w:rsid w:val="009D4F15"/>
    <w:rsid w:val="009D503D"/>
    <w:rsid w:val="009D5ACC"/>
    <w:rsid w:val="009D6193"/>
    <w:rsid w:val="009D7210"/>
    <w:rsid w:val="009E00C8"/>
    <w:rsid w:val="009E2E28"/>
    <w:rsid w:val="009E4779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885"/>
    <w:rsid w:val="00A27ED4"/>
    <w:rsid w:val="00A304CA"/>
    <w:rsid w:val="00A30553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1"/>
    <w:rsid w:val="00A82DCB"/>
    <w:rsid w:val="00A82E25"/>
    <w:rsid w:val="00A82EDD"/>
    <w:rsid w:val="00A876CF"/>
    <w:rsid w:val="00A91875"/>
    <w:rsid w:val="00A93B20"/>
    <w:rsid w:val="00A9507C"/>
    <w:rsid w:val="00A9549C"/>
    <w:rsid w:val="00A95C42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386"/>
    <w:rsid w:val="00B36755"/>
    <w:rsid w:val="00B36BB3"/>
    <w:rsid w:val="00B40715"/>
    <w:rsid w:val="00B40A03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56F9"/>
    <w:rsid w:val="00B9609E"/>
    <w:rsid w:val="00B96A1B"/>
    <w:rsid w:val="00B973A6"/>
    <w:rsid w:val="00BA00C5"/>
    <w:rsid w:val="00BA0C98"/>
    <w:rsid w:val="00BA0EA1"/>
    <w:rsid w:val="00BA21E1"/>
    <w:rsid w:val="00BA223B"/>
    <w:rsid w:val="00BA2856"/>
    <w:rsid w:val="00BA2F68"/>
    <w:rsid w:val="00BA38C9"/>
    <w:rsid w:val="00BA3E14"/>
    <w:rsid w:val="00BA5106"/>
    <w:rsid w:val="00BA5CA1"/>
    <w:rsid w:val="00BA5DD2"/>
    <w:rsid w:val="00BB1D36"/>
    <w:rsid w:val="00BB2144"/>
    <w:rsid w:val="00BB22E0"/>
    <w:rsid w:val="00BB4844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51A2"/>
    <w:rsid w:val="00C853DD"/>
    <w:rsid w:val="00C872DB"/>
    <w:rsid w:val="00C91B45"/>
    <w:rsid w:val="00C948AD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4A"/>
    <w:rsid w:val="00CB6A19"/>
    <w:rsid w:val="00CB6EE9"/>
    <w:rsid w:val="00CB7CF4"/>
    <w:rsid w:val="00CC014D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4A5"/>
    <w:rsid w:val="00D57BDF"/>
    <w:rsid w:val="00D57C37"/>
    <w:rsid w:val="00D57E22"/>
    <w:rsid w:val="00D6015A"/>
    <w:rsid w:val="00D61AB8"/>
    <w:rsid w:val="00D637D7"/>
    <w:rsid w:val="00D6399A"/>
    <w:rsid w:val="00D67102"/>
    <w:rsid w:val="00D67676"/>
    <w:rsid w:val="00D676FF"/>
    <w:rsid w:val="00D67B5E"/>
    <w:rsid w:val="00D72D8B"/>
    <w:rsid w:val="00D73295"/>
    <w:rsid w:val="00D74165"/>
    <w:rsid w:val="00D768E8"/>
    <w:rsid w:val="00D80095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9C3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584"/>
    <w:rsid w:val="00E14F26"/>
    <w:rsid w:val="00E201E3"/>
    <w:rsid w:val="00E206E8"/>
    <w:rsid w:val="00E21896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37B1"/>
    <w:rsid w:val="00EE4B07"/>
    <w:rsid w:val="00EE6AD1"/>
    <w:rsid w:val="00EE6DE9"/>
    <w:rsid w:val="00EE72EB"/>
    <w:rsid w:val="00EF080C"/>
    <w:rsid w:val="00EF0A16"/>
    <w:rsid w:val="00EF4D96"/>
    <w:rsid w:val="00EF5080"/>
    <w:rsid w:val="00EF7B36"/>
    <w:rsid w:val="00F00963"/>
    <w:rsid w:val="00F03097"/>
    <w:rsid w:val="00F031F5"/>
    <w:rsid w:val="00F05153"/>
    <w:rsid w:val="00F052A5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0CCF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22D3"/>
    <w:rsid w:val="00F3386E"/>
    <w:rsid w:val="00F340F2"/>
    <w:rsid w:val="00F358E7"/>
    <w:rsid w:val="00F3594C"/>
    <w:rsid w:val="00F40953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860"/>
    <w:rsid w:val="00F60D7F"/>
    <w:rsid w:val="00F60F6C"/>
    <w:rsid w:val="00F612A6"/>
    <w:rsid w:val="00F61BF4"/>
    <w:rsid w:val="00F61D9D"/>
    <w:rsid w:val="00F627FC"/>
    <w:rsid w:val="00F63E84"/>
    <w:rsid w:val="00F640AD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259"/>
    <w:rsid w:val="00FC580F"/>
    <w:rsid w:val="00FC6A8B"/>
    <w:rsid w:val="00FD071C"/>
    <w:rsid w:val="00FD0743"/>
    <w:rsid w:val="00FD1292"/>
    <w:rsid w:val="00FD1B33"/>
    <w:rsid w:val="00FD27E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3"/>
    <o:shapelayout v:ext="edit">
      <o:idmap v:ext="edit" data="2"/>
    </o:shapelayout>
  </w:shapeDefaults>
  <w:decimalSymbol w:val=","/>
  <w:listSeparator w:val=";"/>
  <w14:docId w14:val="7B13B99C"/>
  <w15:docId w15:val="{B1BAAC7B-2157-4430-AEE3-EECDDD5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F4095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D6837-7DD1-46B1-9022-7277780C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11643</TotalTime>
  <Pages>1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728</cp:revision>
  <cp:lastPrinted>2022-08-17T10:15:00Z</cp:lastPrinted>
  <dcterms:created xsi:type="dcterms:W3CDTF">2015-03-05T11:30:00Z</dcterms:created>
  <dcterms:modified xsi:type="dcterms:W3CDTF">2025-10-14T13:06:00Z</dcterms:modified>
</cp:coreProperties>
</file>