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F01EF" w14:textId="77777777" w:rsidR="00EF6A00" w:rsidRPr="004C63E4" w:rsidRDefault="00EF6A00" w:rsidP="00EF6A00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bookmarkStart w:id="0" w:name="_Hlk179797665"/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Pr="00C078E6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KPTS-Z-58/D/O/1/25/365</w:t>
      </w:r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  </w:t>
      </w:r>
      <w:r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</w:t>
      </w:r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>Załącznik nr 2 do SWZ</w:t>
      </w:r>
    </w:p>
    <w:p w14:paraId="6509ED36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color w:val="0070C0"/>
          <w:sz w:val="20"/>
          <w:szCs w:val="20"/>
        </w:rPr>
        <w:t xml:space="preserve">  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Wykaz dostaw                                                                                                       </w:t>
      </w:r>
    </w:p>
    <w:p w14:paraId="48DE2415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0D1B0FF3" w14:textId="77777777" w:rsidR="00EF6A00" w:rsidRPr="004C63E4" w:rsidRDefault="00EF6A00" w:rsidP="00EF6A00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</w:p>
    <w:p w14:paraId="623F9A58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610B7331">
          <v:rect id="Rectangle 153" o:spid="_x0000_s2091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3D10FD3B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FCFA36A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6BBCF152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A82D27F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7D227C8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744CEEBB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/Nazwa Wykonawcy/                                                                                                                                                               </w:t>
      </w:r>
    </w:p>
    <w:p w14:paraId="466F7C49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DFFDC34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BAF8F02" w14:textId="77777777" w:rsidR="00EF6A00" w:rsidRPr="004C63E4" w:rsidRDefault="00EF6A00" w:rsidP="00EF6A00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390E0A95" w14:textId="77777777" w:rsidR="00EF6A00" w:rsidRPr="004C63E4" w:rsidRDefault="00EF6A00" w:rsidP="00EF6A00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4C63E4">
        <w:rPr>
          <w:rFonts w:ascii="Arial" w:eastAsia="Times New Roman" w:hAnsi="Arial" w:cs="Times New Roman"/>
          <w:b/>
          <w:sz w:val="20"/>
          <w:szCs w:val="20"/>
        </w:rPr>
        <w:t>WYKAZ</w:t>
      </w:r>
    </w:p>
    <w:p w14:paraId="6AB8BB36" w14:textId="77777777" w:rsidR="00EF6A00" w:rsidRPr="004C63E4" w:rsidRDefault="00EF6A00" w:rsidP="00EF6A00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4C63E4">
        <w:rPr>
          <w:rFonts w:ascii="Arial" w:eastAsia="Times New Roman" w:hAnsi="Arial" w:cs="Times New Roman"/>
          <w:b/>
          <w:sz w:val="20"/>
          <w:szCs w:val="20"/>
        </w:rPr>
        <w:t>wykonanych/wykonywanych dostaw nowych opon samochodowych</w:t>
      </w:r>
    </w:p>
    <w:p w14:paraId="4BF2F297" w14:textId="77777777" w:rsidR="00EF6A00" w:rsidRPr="004C63E4" w:rsidRDefault="00EF6A00" w:rsidP="00EF6A00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42515AE1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Przystępując do postępowania o udzielenie zamówienia, w trybie przetargu nieograniczonego pn. </w:t>
      </w:r>
      <w:r w:rsidRPr="004C63E4">
        <w:rPr>
          <w:rFonts w:ascii="Arial" w:eastAsia="Times New Roman" w:hAnsi="Arial" w:cs="Times New Roman"/>
          <w:b/>
          <w:sz w:val="20"/>
          <w:szCs w:val="20"/>
        </w:rPr>
        <w:t>„Dostawy nowych opon samochodowych”</w:t>
      </w:r>
      <w:r w:rsidRPr="004C63E4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46184347" w14:textId="77777777" w:rsidR="00EF6A00" w:rsidRPr="004C63E4" w:rsidRDefault="00EF6A00" w:rsidP="00EF6A00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2BD9D6F5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wskazanego powyżej przedstawiamy, wykaz wykonanych / wykonywanych dostaw w okresie ostatnich trzech lat przed upływem terminu składania ofert, a jeżeli okres prowadzenia działalności jest krótszy – w tym okresie:</w:t>
      </w:r>
    </w:p>
    <w:p w14:paraId="5F183883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108"/>
        <w:gridCol w:w="2223"/>
        <w:gridCol w:w="1721"/>
      </w:tblGrid>
      <w:tr w:rsidR="00EF6A00" w:rsidRPr="004C63E4" w14:paraId="71D9E5D7" w14:textId="77777777" w:rsidTr="00DF2ABB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CECAE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0A90D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Przedmiot</w:t>
            </w:r>
          </w:p>
          <w:p w14:paraId="74722964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dostawy 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AE114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Nazwa i adres odbiorcy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9B0ED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Data</w:t>
            </w:r>
          </w:p>
          <w:p w14:paraId="05556D30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A6BEE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Wartość dostawy</w:t>
            </w:r>
          </w:p>
          <w:p w14:paraId="771B6AB7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z VAT w zł</w:t>
            </w:r>
          </w:p>
        </w:tc>
      </w:tr>
      <w:tr w:rsidR="00EF6A00" w:rsidRPr="004C63E4" w14:paraId="7A3A10E5" w14:textId="77777777" w:rsidTr="00DF2ABB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535095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73820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940EEDB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8091F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2C1A1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B0F62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EF6A00" w:rsidRPr="004C63E4" w14:paraId="6B366C96" w14:textId="77777777" w:rsidTr="00DF2ABB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7096B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11AD3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680ED908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8F395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4F48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F40D1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EF6A00" w:rsidRPr="004C63E4" w14:paraId="38C0F149" w14:textId="77777777" w:rsidTr="00DF2ABB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0AE74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6AA3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1944C888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DD0A9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AD9A2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E79A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EF6A00" w:rsidRPr="004C63E4" w14:paraId="57BAB287" w14:textId="77777777" w:rsidTr="00DF2ABB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55E66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369F0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6B73F1D4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14375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B9A4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FB61F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EF6A00" w:rsidRPr="004C63E4" w14:paraId="353D468C" w14:textId="77777777" w:rsidTr="00DF2ABB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FDB22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6504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B3E371A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4A275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3D51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22BF6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EF6A00" w:rsidRPr="004C63E4" w14:paraId="34E72ED9" w14:textId="77777777" w:rsidTr="00DF2ABB">
        <w:tc>
          <w:tcPr>
            <w:tcW w:w="81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83BF5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3EB0EA57" w14:textId="77777777" w:rsidR="00EF6A00" w:rsidRPr="004C63E4" w:rsidRDefault="00EF6A00" w:rsidP="00DF2AB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 xml:space="preserve"> Wartość ogółem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D842" w14:textId="77777777" w:rsidR="00EF6A00" w:rsidRPr="004C63E4" w:rsidRDefault="00EF6A00" w:rsidP="00DF2AB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</w:tbl>
    <w:p w14:paraId="23FD10A1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10"/>
          <w:szCs w:val="10"/>
        </w:rPr>
      </w:pPr>
    </w:p>
    <w:p w14:paraId="3E73A324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Wielkość tabeli należy dostosować do liczby odbiorców dostaw.</w:t>
      </w:r>
    </w:p>
    <w:p w14:paraId="75466DD2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</w:t>
      </w:r>
    </w:p>
    <w:p w14:paraId="29F01803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7AD5F557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7D320B07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03DE18A3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</w:t>
      </w:r>
    </w:p>
    <w:p w14:paraId="7A63D9E3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63AACDE7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2AA9FB40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</w:t>
      </w:r>
    </w:p>
    <w:p w14:paraId="5618820B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4C63E4">
        <w:rPr>
          <w:rFonts w:ascii="Arial" w:eastAsia="Times New Roman" w:hAnsi="Arial" w:cs="Times New Roman"/>
          <w:sz w:val="16"/>
          <w:szCs w:val="16"/>
        </w:rPr>
        <w:t xml:space="preserve">                                                                                                                                  /</w:t>
      </w:r>
      <w:r w:rsidRPr="004C63E4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0541B7E4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4C63E4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lub „</w:t>
      </w:r>
      <w:r w:rsidRPr="004C63E4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4C63E4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45385BC7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1E25B2BE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2746E782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</w:p>
    <w:p w14:paraId="662C40D0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4ABF5C8E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>Do wykazu należy dołączyć dowody w postaci referencji bądź innych dokumentów sporządzonych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Pr="004C63E4">
        <w:rPr>
          <w:rFonts w:ascii="Arial" w:eastAsia="Times New Roman" w:hAnsi="Arial" w:cs="Times New Roman"/>
          <w:i/>
          <w:color w:val="FF0000"/>
          <w:sz w:val="18"/>
          <w:szCs w:val="18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potwierdzające należyte wykonanie lub wykonywanie dostaw.</w:t>
      </w:r>
      <w:r w:rsidRPr="004C63E4">
        <w:rPr>
          <w:rFonts w:ascii="Arial" w:eastAsia="Times New Roman" w:hAnsi="Arial" w:cs="Times New Roman"/>
          <w:i/>
          <w:color w:val="FF0000"/>
          <w:sz w:val="18"/>
          <w:szCs w:val="18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Składając oświadczenie Wykonawca zobowiązany jest podać, w formie pisemnej, przyczynę o obiektywnym charakterze, która uzasadnia brak referencji bądź innych dokumentów wystawionych przez odbiorcę dostaw.</w:t>
      </w:r>
    </w:p>
    <w:p w14:paraId="2A4E8A21" w14:textId="77777777" w:rsidR="00EF6A00" w:rsidRPr="004C63E4" w:rsidRDefault="00EF6A00" w:rsidP="00EF6A00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W przypadku świadczeń powtarzających się lub ciągłych nadal wykonywanych referencje bądź inne dokumenty potwierdzające ich należyte wykonywanie powinny być wystawione nie wcześniej niż 3 miesiące przed upływem terminu składania ofert. </w:t>
      </w:r>
    </w:p>
    <w:bookmarkEnd w:id="0"/>
    <w:p w14:paraId="79C58EC4" w14:textId="77777777" w:rsidR="005F41DA" w:rsidRPr="00EF6A00" w:rsidRDefault="005F41DA" w:rsidP="00EF6A00"/>
    <w:sectPr w:rsidR="005F41DA" w:rsidRPr="00EF6A00" w:rsidSect="005339BF">
      <w:pgSz w:w="11906" w:h="16838"/>
      <w:pgMar w:top="851" w:right="1021" w:bottom="1134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7AC4D" w14:textId="77777777" w:rsidR="00B824DD" w:rsidRDefault="00B824DD" w:rsidP="00C95DED">
      <w:pPr>
        <w:spacing w:after="0" w:line="240" w:lineRule="auto"/>
      </w:pPr>
      <w:r>
        <w:separator/>
      </w:r>
    </w:p>
  </w:endnote>
  <w:endnote w:type="continuationSeparator" w:id="0">
    <w:p w14:paraId="36144ABA" w14:textId="77777777" w:rsidR="00B824DD" w:rsidRDefault="00B824D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02961" w14:textId="77777777" w:rsidR="00B824DD" w:rsidRDefault="00B824DD" w:rsidP="00C95DED">
      <w:pPr>
        <w:spacing w:after="0" w:line="240" w:lineRule="auto"/>
      </w:pPr>
      <w:r>
        <w:separator/>
      </w:r>
    </w:p>
  </w:footnote>
  <w:footnote w:type="continuationSeparator" w:id="0">
    <w:p w14:paraId="08E9259E" w14:textId="77777777" w:rsidR="00B824DD" w:rsidRDefault="00B824D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664204">
    <w:abstractNumId w:val="0"/>
  </w:num>
  <w:num w:numId="2" w16cid:durableId="1379664242">
    <w:abstractNumId w:val="16"/>
  </w:num>
  <w:num w:numId="3" w16cid:durableId="747725138">
    <w:abstractNumId w:val="17"/>
  </w:num>
  <w:num w:numId="4" w16cid:durableId="1885755432">
    <w:abstractNumId w:val="31"/>
  </w:num>
  <w:num w:numId="5" w16cid:durableId="1515652595">
    <w:abstractNumId w:val="26"/>
  </w:num>
  <w:num w:numId="6" w16cid:durableId="364789323">
    <w:abstractNumId w:val="46"/>
  </w:num>
  <w:num w:numId="7" w16cid:durableId="1298338844">
    <w:abstractNumId w:val="39"/>
  </w:num>
  <w:num w:numId="8" w16cid:durableId="1177578466">
    <w:abstractNumId w:val="37"/>
  </w:num>
  <w:num w:numId="9" w16cid:durableId="613438264">
    <w:abstractNumId w:val="38"/>
  </w:num>
  <w:num w:numId="10" w16cid:durableId="429397284">
    <w:abstractNumId w:val="34"/>
  </w:num>
  <w:num w:numId="11" w16cid:durableId="19897443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01012">
    <w:abstractNumId w:val="2"/>
  </w:num>
  <w:num w:numId="13" w16cid:durableId="1345327508">
    <w:abstractNumId w:val="40"/>
  </w:num>
  <w:num w:numId="14" w16cid:durableId="1050112380">
    <w:abstractNumId w:val="27"/>
  </w:num>
  <w:num w:numId="15" w16cid:durableId="1291781439">
    <w:abstractNumId w:val="24"/>
  </w:num>
  <w:num w:numId="16" w16cid:durableId="374238451">
    <w:abstractNumId w:val="35"/>
  </w:num>
  <w:num w:numId="17" w16cid:durableId="448083635">
    <w:abstractNumId w:val="32"/>
  </w:num>
  <w:num w:numId="18" w16cid:durableId="1934824159">
    <w:abstractNumId w:val="42"/>
  </w:num>
  <w:num w:numId="19" w16cid:durableId="1983852477">
    <w:abstractNumId w:val="29"/>
  </w:num>
  <w:num w:numId="20" w16cid:durableId="211163376">
    <w:abstractNumId w:val="19"/>
  </w:num>
  <w:num w:numId="21" w16cid:durableId="2069187552">
    <w:abstractNumId w:val="28"/>
  </w:num>
  <w:num w:numId="22" w16cid:durableId="1983995449">
    <w:abstractNumId w:val="9"/>
  </w:num>
  <w:num w:numId="23" w16cid:durableId="994797002">
    <w:abstractNumId w:val="7"/>
  </w:num>
  <w:num w:numId="24" w16cid:durableId="1729257127">
    <w:abstractNumId w:val="8"/>
  </w:num>
  <w:num w:numId="25" w16cid:durableId="387731239">
    <w:abstractNumId w:val="11"/>
  </w:num>
  <w:num w:numId="26" w16cid:durableId="1203444202">
    <w:abstractNumId w:val="41"/>
  </w:num>
  <w:num w:numId="27" w16cid:durableId="1779595982">
    <w:abstractNumId w:val="33"/>
  </w:num>
  <w:num w:numId="28" w16cid:durableId="1377897730">
    <w:abstractNumId w:val="44"/>
  </w:num>
  <w:num w:numId="29" w16cid:durableId="72973943">
    <w:abstractNumId w:val="22"/>
  </w:num>
  <w:num w:numId="30" w16cid:durableId="1770852857">
    <w:abstractNumId w:val="6"/>
  </w:num>
  <w:num w:numId="31" w16cid:durableId="590553623">
    <w:abstractNumId w:val="3"/>
  </w:num>
  <w:num w:numId="32" w16cid:durableId="1105266963">
    <w:abstractNumId w:val="5"/>
  </w:num>
  <w:num w:numId="33" w16cid:durableId="1082604477">
    <w:abstractNumId w:val="4"/>
  </w:num>
  <w:num w:numId="34" w16cid:durableId="597367520">
    <w:abstractNumId w:val="1"/>
  </w:num>
  <w:num w:numId="35" w16cid:durableId="1135753953">
    <w:abstractNumId w:val="12"/>
  </w:num>
  <w:num w:numId="36" w16cid:durableId="1279988578">
    <w:abstractNumId w:val="45"/>
  </w:num>
  <w:num w:numId="37" w16cid:durableId="1606497654">
    <w:abstractNumId w:val="10"/>
  </w:num>
  <w:num w:numId="38" w16cid:durableId="147521834">
    <w:abstractNumId w:val="13"/>
  </w:num>
  <w:num w:numId="39" w16cid:durableId="963314427">
    <w:abstractNumId w:val="15"/>
  </w:num>
  <w:num w:numId="40" w16cid:durableId="1611931849">
    <w:abstractNumId w:val="20"/>
  </w:num>
  <w:num w:numId="41" w16cid:durableId="1871650068">
    <w:abstractNumId w:val="14"/>
  </w:num>
  <w:num w:numId="42" w16cid:durableId="1848514347">
    <w:abstractNumId w:val="25"/>
  </w:num>
  <w:num w:numId="43" w16cid:durableId="1207134475">
    <w:abstractNumId w:val="36"/>
  </w:num>
  <w:num w:numId="44" w16cid:durableId="2114007114">
    <w:abstractNumId w:val="30"/>
  </w:num>
  <w:num w:numId="45" w16cid:durableId="1413164143">
    <w:abstractNumId w:val="21"/>
  </w:num>
  <w:num w:numId="46" w16cid:durableId="815679934">
    <w:abstractNumId w:val="43"/>
  </w:num>
  <w:num w:numId="47" w16cid:durableId="12956522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59E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686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8B"/>
    <w:rsid w:val="00467195"/>
    <w:rsid w:val="004706FB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322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64E1"/>
    <w:rsid w:val="00647025"/>
    <w:rsid w:val="00647300"/>
    <w:rsid w:val="00647680"/>
    <w:rsid w:val="00650C63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6258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3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350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2766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3030"/>
    <w:rsid w:val="00B7399B"/>
    <w:rsid w:val="00B75BC3"/>
    <w:rsid w:val="00B824DD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84D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4A"/>
    <w:rsid w:val="00CB6A19"/>
    <w:rsid w:val="00CB6EE9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6A00"/>
    <w:rsid w:val="00EF7B36"/>
    <w:rsid w:val="00F00963"/>
    <w:rsid w:val="00F03097"/>
    <w:rsid w:val="00F031F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2"/>
    <o:shapelayout v:ext="edit">
      <o:idmap v:ext="edit" data="2"/>
    </o:shapelayout>
  </w:shapeDefaults>
  <w:decimalSymbol w:val=","/>
  <w:listSeparator w:val=";"/>
  <w14:docId w14:val="4497845A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08CEC-4A60-49F6-8D6A-4976824E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11642</TotalTime>
  <Pages>1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2022-08-17T10:15:00Z</cp:lastPrinted>
  <dcterms:created xsi:type="dcterms:W3CDTF">2015-03-05T11:30:00Z</dcterms:created>
  <dcterms:modified xsi:type="dcterms:W3CDTF">2025-10-14T13:05:00Z</dcterms:modified>
</cp:coreProperties>
</file>