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46F277" w14:textId="77777777" w:rsidR="00B647E5" w:rsidRPr="004534DA" w:rsidRDefault="00B647E5" w:rsidP="00B647E5">
      <w:pPr>
        <w:pStyle w:val="WW-Tekstpodstawowy2"/>
        <w:spacing w:line="240" w:lineRule="auto"/>
        <w:rPr>
          <w:rFonts w:ascii="Arial" w:hAnsi="Arial" w:cs="Arial"/>
          <w:bCs/>
          <w:i/>
          <w:iCs/>
          <w:sz w:val="18"/>
          <w:szCs w:val="18"/>
        </w:rPr>
      </w:pPr>
      <w:bookmarkStart w:id="0" w:name="_Hlk179797432"/>
      <w:r w:rsidRPr="004534DA">
        <w:rPr>
          <w:rFonts w:ascii="Arial" w:hAnsi="Arial" w:cs="Arial"/>
          <w:bCs/>
          <w:i/>
          <w:iCs/>
          <w:sz w:val="18"/>
          <w:szCs w:val="18"/>
        </w:rPr>
        <w:t xml:space="preserve">Znak postępowania: </w:t>
      </w:r>
      <w:r w:rsidRPr="00B25F50">
        <w:rPr>
          <w:rFonts w:ascii="Arial" w:hAnsi="Arial" w:cs="Arial"/>
          <w:bCs/>
          <w:i/>
          <w:iCs/>
          <w:sz w:val="18"/>
          <w:szCs w:val="18"/>
        </w:rPr>
        <w:t>KPTS-Z-58/D/O/1/25/365</w:t>
      </w:r>
      <w:r w:rsidRPr="004534DA">
        <w:rPr>
          <w:rFonts w:ascii="Arial" w:hAnsi="Arial" w:cs="Arial"/>
          <w:bCs/>
          <w:i/>
          <w:i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Załącznik B1</w:t>
      </w:r>
    </w:p>
    <w:p w14:paraId="4ED08BE2" w14:textId="77777777" w:rsidR="00B647E5" w:rsidRPr="004534DA" w:rsidRDefault="00B647E5" w:rsidP="00B647E5">
      <w:pPr>
        <w:pStyle w:val="WW-Tekstpodstawowy2"/>
        <w:spacing w:line="240" w:lineRule="auto"/>
        <w:rPr>
          <w:rFonts w:ascii="Arial" w:hAnsi="Arial" w:cs="Arial"/>
          <w:bCs/>
          <w:i/>
          <w:iCs/>
          <w:sz w:val="18"/>
          <w:szCs w:val="18"/>
        </w:rPr>
      </w:pPr>
      <w:r w:rsidRPr="004534DA">
        <w:rPr>
          <w:rFonts w:ascii="Arial" w:hAnsi="Arial" w:cs="Arial"/>
          <w:bCs/>
          <w:i/>
          <w:i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do SWZ</w:t>
      </w:r>
    </w:p>
    <w:p w14:paraId="31932FF9" w14:textId="77777777" w:rsidR="00B647E5" w:rsidRPr="004534DA" w:rsidRDefault="00B647E5" w:rsidP="00B647E5">
      <w:pPr>
        <w:pStyle w:val="WW-Tekstpodstawowy2"/>
        <w:spacing w:line="240" w:lineRule="auto"/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pict w14:anchorId="5A81A294">
          <v:rect id="_x0000_s2054" style="position:absolute;margin-left:2.45pt;margin-top:.25pt;width:177.75pt;height:96.75pt;z-index:251659264" filled="f"/>
        </w:pict>
      </w:r>
    </w:p>
    <w:p w14:paraId="76A4393F" w14:textId="77777777" w:rsidR="00B647E5" w:rsidRPr="004534DA" w:rsidRDefault="00B647E5" w:rsidP="00B647E5">
      <w:pPr>
        <w:pStyle w:val="WW-Tekstpodstawowy2"/>
        <w:spacing w:line="240" w:lineRule="auto"/>
        <w:rPr>
          <w:rFonts w:ascii="Arial" w:hAnsi="Arial" w:cs="Arial"/>
          <w:bCs/>
          <w:iCs/>
          <w:sz w:val="20"/>
          <w:szCs w:val="20"/>
        </w:rPr>
      </w:pPr>
    </w:p>
    <w:p w14:paraId="15352545" w14:textId="77777777" w:rsidR="00B647E5" w:rsidRPr="004534DA" w:rsidRDefault="00B647E5" w:rsidP="00B647E5">
      <w:pPr>
        <w:pStyle w:val="WW-Tekstpodstawowy2"/>
        <w:spacing w:line="240" w:lineRule="auto"/>
        <w:rPr>
          <w:rFonts w:ascii="Arial" w:hAnsi="Arial" w:cs="Arial"/>
          <w:bCs/>
          <w:iCs/>
          <w:sz w:val="20"/>
          <w:szCs w:val="20"/>
        </w:rPr>
      </w:pPr>
    </w:p>
    <w:p w14:paraId="32E37373" w14:textId="77777777" w:rsidR="00B647E5" w:rsidRPr="004534DA" w:rsidRDefault="00B647E5" w:rsidP="00B647E5">
      <w:pPr>
        <w:pStyle w:val="WW-Tekstpodstawowy2"/>
        <w:spacing w:line="240" w:lineRule="auto"/>
        <w:rPr>
          <w:rFonts w:ascii="Arial" w:hAnsi="Arial" w:cs="Arial"/>
          <w:bCs/>
          <w:iCs/>
          <w:sz w:val="20"/>
          <w:szCs w:val="20"/>
        </w:rPr>
      </w:pPr>
    </w:p>
    <w:p w14:paraId="5AD0E322" w14:textId="77777777" w:rsidR="00B647E5" w:rsidRPr="004534DA" w:rsidRDefault="00B647E5" w:rsidP="00B647E5">
      <w:pPr>
        <w:pStyle w:val="WW-Tekstpodstawowy2"/>
        <w:spacing w:line="240" w:lineRule="auto"/>
        <w:rPr>
          <w:rFonts w:ascii="Arial" w:hAnsi="Arial" w:cs="Arial"/>
          <w:bCs/>
          <w:iCs/>
          <w:sz w:val="20"/>
          <w:szCs w:val="20"/>
        </w:rPr>
      </w:pPr>
    </w:p>
    <w:p w14:paraId="1AA67FD2" w14:textId="77777777" w:rsidR="00B647E5" w:rsidRPr="004534DA" w:rsidRDefault="00B647E5" w:rsidP="00B647E5">
      <w:pPr>
        <w:pStyle w:val="WW-Tekstpodstawowy2"/>
        <w:spacing w:line="240" w:lineRule="auto"/>
        <w:rPr>
          <w:rFonts w:ascii="Arial" w:hAnsi="Arial" w:cs="Arial"/>
          <w:bCs/>
          <w:iCs/>
          <w:sz w:val="20"/>
          <w:szCs w:val="20"/>
        </w:rPr>
      </w:pPr>
    </w:p>
    <w:p w14:paraId="0082676C" w14:textId="77777777" w:rsidR="00B647E5" w:rsidRPr="004534DA" w:rsidRDefault="00B647E5" w:rsidP="00B647E5">
      <w:pPr>
        <w:pStyle w:val="WW-Tekstpodstawowy2"/>
        <w:spacing w:line="240" w:lineRule="auto"/>
        <w:rPr>
          <w:rFonts w:ascii="Arial" w:hAnsi="Arial" w:cs="Arial"/>
          <w:bCs/>
          <w:iCs/>
          <w:sz w:val="20"/>
          <w:szCs w:val="20"/>
        </w:rPr>
      </w:pPr>
      <w:r w:rsidRPr="004534DA">
        <w:rPr>
          <w:rFonts w:ascii="Arial" w:hAnsi="Arial" w:cs="Arial"/>
          <w:bCs/>
          <w:iCs/>
          <w:sz w:val="20"/>
          <w:szCs w:val="20"/>
        </w:rPr>
        <w:t xml:space="preserve">                                                                                                                                     </w:t>
      </w:r>
    </w:p>
    <w:p w14:paraId="25C63C54" w14:textId="77777777" w:rsidR="00B647E5" w:rsidRPr="004534DA" w:rsidRDefault="00B647E5" w:rsidP="00B647E5">
      <w:pPr>
        <w:pStyle w:val="WW-Tekstpodstawowy2"/>
        <w:spacing w:line="240" w:lineRule="auto"/>
        <w:rPr>
          <w:rFonts w:ascii="Arial" w:hAnsi="Arial" w:cs="Arial"/>
          <w:bCs/>
          <w:i/>
          <w:iCs/>
          <w:sz w:val="18"/>
          <w:szCs w:val="18"/>
        </w:rPr>
      </w:pPr>
      <w:r w:rsidRPr="004534DA">
        <w:rPr>
          <w:rFonts w:ascii="Arial" w:hAnsi="Arial" w:cs="Arial"/>
          <w:bCs/>
          <w:i/>
          <w:iCs/>
          <w:sz w:val="18"/>
          <w:szCs w:val="18"/>
        </w:rPr>
        <w:t xml:space="preserve">     </w:t>
      </w:r>
      <w:r>
        <w:rPr>
          <w:rFonts w:ascii="Arial" w:hAnsi="Arial" w:cs="Arial"/>
          <w:bCs/>
          <w:i/>
          <w:iCs/>
          <w:sz w:val="18"/>
          <w:szCs w:val="18"/>
        </w:rPr>
        <w:t xml:space="preserve">   </w:t>
      </w:r>
      <w:r w:rsidRPr="004534DA">
        <w:rPr>
          <w:rFonts w:ascii="Arial" w:hAnsi="Arial" w:cs="Arial"/>
          <w:bCs/>
          <w:i/>
          <w:iCs/>
          <w:sz w:val="18"/>
          <w:szCs w:val="18"/>
        </w:rPr>
        <w:t xml:space="preserve">  /Nazwa Wykonawcy lub pieczęć/                                                                                                                                                               </w:t>
      </w:r>
    </w:p>
    <w:p w14:paraId="41052ECB" w14:textId="77777777" w:rsidR="00B647E5" w:rsidRPr="004534DA" w:rsidRDefault="00B647E5" w:rsidP="00B647E5">
      <w:pPr>
        <w:pStyle w:val="WW-Tekstpodstawowy2"/>
        <w:spacing w:line="240" w:lineRule="auto"/>
        <w:rPr>
          <w:rFonts w:ascii="Arial" w:hAnsi="Arial" w:cs="Arial"/>
          <w:bCs/>
          <w:iCs/>
          <w:sz w:val="20"/>
          <w:szCs w:val="20"/>
        </w:rPr>
      </w:pPr>
    </w:p>
    <w:p w14:paraId="7EE103A3" w14:textId="77777777" w:rsidR="00B647E5" w:rsidRPr="004534DA" w:rsidRDefault="00B647E5" w:rsidP="00B647E5">
      <w:pPr>
        <w:pStyle w:val="WW-Tekstpodstawowy2"/>
        <w:spacing w:line="240" w:lineRule="auto"/>
        <w:rPr>
          <w:rFonts w:ascii="Arial" w:hAnsi="Arial" w:cs="Arial"/>
          <w:bCs/>
          <w:iCs/>
          <w:sz w:val="20"/>
          <w:szCs w:val="20"/>
        </w:rPr>
      </w:pPr>
    </w:p>
    <w:p w14:paraId="19557D4D" w14:textId="77777777" w:rsidR="00B647E5" w:rsidRPr="004534DA" w:rsidRDefault="00B647E5" w:rsidP="00B647E5">
      <w:pPr>
        <w:pStyle w:val="WW-Tekstpodstawowy2"/>
        <w:spacing w:line="240" w:lineRule="auto"/>
        <w:jc w:val="center"/>
        <w:rPr>
          <w:rFonts w:ascii="Arial" w:hAnsi="Arial" w:cs="Arial"/>
          <w:b/>
          <w:iCs/>
          <w:sz w:val="20"/>
          <w:szCs w:val="20"/>
        </w:rPr>
      </w:pPr>
      <w:r w:rsidRPr="004534DA">
        <w:rPr>
          <w:rFonts w:ascii="Arial" w:hAnsi="Arial" w:cs="Arial"/>
          <w:b/>
          <w:iCs/>
          <w:sz w:val="20"/>
          <w:szCs w:val="20"/>
        </w:rPr>
        <w:t>ZESTAWIENIE</w:t>
      </w:r>
    </w:p>
    <w:p w14:paraId="7FB4BAD3" w14:textId="77777777" w:rsidR="00B647E5" w:rsidRPr="004534DA" w:rsidRDefault="00B647E5" w:rsidP="00B647E5">
      <w:pPr>
        <w:pStyle w:val="WW-Tekstpodstawowy2"/>
        <w:spacing w:line="240" w:lineRule="auto"/>
        <w:jc w:val="center"/>
        <w:rPr>
          <w:rFonts w:ascii="Arial" w:hAnsi="Arial" w:cs="Arial"/>
          <w:b/>
          <w:iCs/>
          <w:sz w:val="20"/>
          <w:szCs w:val="20"/>
        </w:rPr>
      </w:pPr>
      <w:r w:rsidRPr="004534DA">
        <w:rPr>
          <w:rFonts w:ascii="Arial" w:hAnsi="Arial" w:cs="Arial"/>
          <w:b/>
          <w:iCs/>
          <w:sz w:val="20"/>
          <w:szCs w:val="20"/>
        </w:rPr>
        <w:t>opon samochodowych objętych zamówieniem</w:t>
      </w:r>
    </w:p>
    <w:p w14:paraId="53703846" w14:textId="77777777" w:rsidR="00B647E5" w:rsidRPr="004534DA" w:rsidRDefault="00B647E5" w:rsidP="00B647E5">
      <w:pPr>
        <w:pStyle w:val="WW-Tekstpodstawowy2"/>
        <w:spacing w:line="240" w:lineRule="auto"/>
        <w:rPr>
          <w:rFonts w:ascii="Arial" w:hAnsi="Arial" w:cs="Arial"/>
          <w:bCs/>
          <w:iCs/>
          <w:sz w:val="20"/>
          <w:szCs w:val="20"/>
        </w:rPr>
      </w:pPr>
      <w:r w:rsidRPr="004534DA">
        <w:rPr>
          <w:rFonts w:ascii="Arial" w:hAnsi="Arial" w:cs="Arial"/>
          <w:bCs/>
          <w:iCs/>
          <w:sz w:val="20"/>
          <w:szCs w:val="20"/>
          <w:vertAlign w:val="superscript"/>
        </w:rPr>
        <w:t xml:space="preserve">                                                                                          </w:t>
      </w:r>
    </w:p>
    <w:tbl>
      <w:tblPr>
        <w:tblW w:w="152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1417"/>
        <w:gridCol w:w="1417"/>
        <w:gridCol w:w="1274"/>
        <w:gridCol w:w="1275"/>
        <w:gridCol w:w="1558"/>
        <w:gridCol w:w="1134"/>
        <w:gridCol w:w="1275"/>
        <w:gridCol w:w="1558"/>
        <w:gridCol w:w="1134"/>
        <w:gridCol w:w="1559"/>
        <w:gridCol w:w="1134"/>
      </w:tblGrid>
      <w:tr w:rsidR="00B647E5" w:rsidRPr="004534DA" w14:paraId="2DB06B0E" w14:textId="77777777" w:rsidTr="00DF2ABB"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BA695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</w:p>
          <w:p w14:paraId="0CA24ABE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proofErr w:type="spellStart"/>
            <w:r w:rsidRPr="004534DA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A1FBC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</w:p>
          <w:p w14:paraId="0A40386E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4534DA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Rozmiar opony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1923A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</w:p>
          <w:p w14:paraId="091392BD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4534DA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Rodzaj opony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12411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</w:p>
          <w:p w14:paraId="14017DFD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4534DA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Producent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B1646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</w:p>
          <w:p w14:paraId="13A23A39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4534DA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Kraj </w:t>
            </w:r>
            <w:proofErr w:type="spellStart"/>
            <w:r w:rsidRPr="004534DA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pochodze-nia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0586D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</w:p>
          <w:p w14:paraId="0F6D1E86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4534DA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Konstrukcja opony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38B4BF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4534DA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Najniższy dopuszczalny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AFAD2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</w:p>
          <w:p w14:paraId="22F538A9" w14:textId="77777777" w:rsidR="00B647E5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4534DA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Cena jednostk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owa</w:t>
            </w:r>
          </w:p>
          <w:p w14:paraId="348B743A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4534DA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bez VAT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69DD3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</w:p>
          <w:p w14:paraId="64118FCD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4534DA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Ilość w</w:t>
            </w:r>
          </w:p>
          <w:p w14:paraId="10C697BF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proofErr w:type="spellStart"/>
            <w:r w:rsidRPr="004534DA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83FEC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</w:p>
          <w:p w14:paraId="107909CB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4534DA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Wartość bez podatku VAT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79680C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4534DA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Stawka podatku VAT</w:t>
            </w:r>
          </w:p>
          <w:p w14:paraId="629949C8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4534DA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 %)</w:t>
            </w:r>
          </w:p>
        </w:tc>
      </w:tr>
      <w:tr w:rsidR="00B647E5" w:rsidRPr="004534DA" w14:paraId="313B1237" w14:textId="77777777" w:rsidTr="00DF2ABB">
        <w:tc>
          <w:tcPr>
            <w:tcW w:w="114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07B30D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6CF80E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74EE00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DB69B1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727029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45ABF7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E2D8C2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4534DA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Indeks nośności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A23C88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4534DA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Symbol</w:t>
            </w:r>
          </w:p>
          <w:p w14:paraId="68F8EDC4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4534DA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prędkości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C67988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311D83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4612E3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4F88AD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</w:p>
        </w:tc>
      </w:tr>
      <w:tr w:rsidR="00B647E5" w:rsidRPr="004534DA" w14:paraId="45151C5F" w14:textId="77777777" w:rsidTr="00DF2AB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3698C1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4534DA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8EF69C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4534DA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9797FC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4534DA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AE8C2A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4534DA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441D7E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4534DA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2C5CE3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4534DA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F462CE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4534DA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7F59B9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4534DA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A1BC5D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4534DA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C4116E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4534DA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DD740B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4534DA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B97D9E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4534DA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12</w:t>
            </w:r>
          </w:p>
        </w:tc>
      </w:tr>
      <w:tr w:rsidR="00B647E5" w:rsidRPr="004534DA" w14:paraId="55884B7F" w14:textId="77777777" w:rsidTr="00DF2AB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EE39A8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4534DA">
              <w:rPr>
                <w:rFonts w:ascii="Arial" w:hAnsi="Arial" w:cs="Arial"/>
                <w:bCs/>
                <w:iCs/>
                <w:sz w:val="20"/>
                <w:szCs w:val="20"/>
              </w:rPr>
              <w:t>1.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26D75F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4534DA">
              <w:rPr>
                <w:rFonts w:ascii="Arial" w:hAnsi="Arial" w:cs="Arial"/>
                <w:bCs/>
                <w:iCs/>
                <w:sz w:val="20"/>
                <w:szCs w:val="20"/>
              </w:rPr>
              <w:t>10R22,5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11C3A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47FD7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91960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F378D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82C053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8DA3F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9615C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998D47B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C385E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B4524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B647E5" w:rsidRPr="004534DA" w14:paraId="444BC3F6" w14:textId="77777777" w:rsidTr="00DF2AB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C523AC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4534DA">
              <w:rPr>
                <w:rFonts w:ascii="Arial" w:hAnsi="Arial" w:cs="Arial"/>
                <w:bCs/>
                <w:iCs/>
                <w:sz w:val="20"/>
                <w:szCs w:val="20"/>
              </w:rPr>
              <w:t>2.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F663D5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4534DA">
              <w:rPr>
                <w:rFonts w:ascii="Arial" w:hAnsi="Arial" w:cs="Arial"/>
                <w:bCs/>
                <w:iCs/>
                <w:sz w:val="20"/>
                <w:szCs w:val="20"/>
              </w:rPr>
              <w:t>11R22,5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0E73B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377DC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9F9F3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6E6FA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F7B680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11062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E6F2C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B7BB038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4534DA">
              <w:rPr>
                <w:rFonts w:ascii="Arial" w:hAnsi="Arial" w:cs="Arial"/>
                <w:bCs/>
                <w:iCs/>
                <w:sz w:val="20"/>
                <w:szCs w:val="20"/>
              </w:rPr>
              <w:t>1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427E4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B1D9B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B647E5" w:rsidRPr="004534DA" w14:paraId="45F62C4F" w14:textId="77777777" w:rsidTr="00DF2AB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A98990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4534DA">
              <w:rPr>
                <w:rFonts w:ascii="Arial" w:hAnsi="Arial" w:cs="Arial"/>
                <w:bCs/>
                <w:iCs/>
                <w:sz w:val="20"/>
                <w:szCs w:val="20"/>
              </w:rPr>
              <w:t>3.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0F20F1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4534DA">
              <w:rPr>
                <w:rFonts w:ascii="Arial" w:hAnsi="Arial" w:cs="Arial"/>
                <w:bCs/>
                <w:iCs/>
                <w:sz w:val="20"/>
                <w:szCs w:val="20"/>
              </w:rPr>
              <w:t>195/70R15C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FB045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9FE11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49218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553E1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F88D9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1C9D2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840B9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A7E555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4534DA">
              <w:rPr>
                <w:rFonts w:ascii="Arial" w:hAnsi="Arial" w:cs="Arial"/>
                <w:bCs/>
                <w:iCs/>
                <w:sz w:val="20"/>
                <w:szCs w:val="20"/>
              </w:rPr>
              <w:t>1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5A57A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A0A9E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B647E5" w:rsidRPr="004534DA" w14:paraId="45761CE1" w14:textId="77777777" w:rsidTr="00DF2AB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0EB588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4534DA">
              <w:rPr>
                <w:rFonts w:ascii="Arial" w:hAnsi="Arial" w:cs="Arial"/>
                <w:bCs/>
                <w:iCs/>
                <w:sz w:val="20"/>
                <w:szCs w:val="20"/>
              </w:rPr>
              <w:t>4.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56EC4A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4534DA">
              <w:rPr>
                <w:rFonts w:ascii="Arial" w:hAnsi="Arial" w:cs="Arial"/>
                <w:bCs/>
                <w:iCs/>
                <w:sz w:val="20"/>
                <w:szCs w:val="20"/>
              </w:rPr>
              <w:t>195/75R16C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B38A1A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602A0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FA5A5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26589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DE1441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BF980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5F6EF5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305D1C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14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0C62D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F7F5D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B647E5" w:rsidRPr="004534DA" w14:paraId="26EEA00D" w14:textId="77777777" w:rsidTr="00DF2AB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3EB496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4534DA">
              <w:rPr>
                <w:rFonts w:ascii="Arial" w:hAnsi="Arial" w:cs="Arial"/>
                <w:bCs/>
                <w:iCs/>
                <w:sz w:val="20"/>
                <w:szCs w:val="20"/>
              </w:rPr>
              <w:t>5.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2B7F6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4534DA">
              <w:rPr>
                <w:rFonts w:ascii="Arial" w:hAnsi="Arial" w:cs="Arial"/>
                <w:bCs/>
                <w:iCs/>
                <w:sz w:val="20"/>
                <w:szCs w:val="20"/>
              </w:rPr>
              <w:t>285/70R19,5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780733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8F728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EAC3F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2CA40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5B92A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3D57C6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D26C4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A4ECE4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138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0CFCD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0D7AB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B647E5" w:rsidRPr="004534DA" w14:paraId="7E9BFCB1" w14:textId="77777777" w:rsidTr="00DF2AB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7EDFE6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4534DA">
              <w:rPr>
                <w:rFonts w:ascii="Arial" w:hAnsi="Arial" w:cs="Arial"/>
                <w:bCs/>
                <w:iCs/>
                <w:sz w:val="20"/>
                <w:szCs w:val="20"/>
              </w:rPr>
              <w:t>6.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6057D7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4534DA">
              <w:rPr>
                <w:rFonts w:ascii="Arial" w:hAnsi="Arial" w:cs="Arial"/>
                <w:bCs/>
                <w:iCs/>
                <w:sz w:val="20"/>
                <w:szCs w:val="20"/>
              </w:rPr>
              <w:t>295/80R22,5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16B26A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76825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332E7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48B20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A4834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0DD36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3573A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A63A84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90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FA9E7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5D57D" w14:textId="77777777" w:rsidR="00B647E5" w:rsidRPr="004534DA" w:rsidRDefault="00B647E5" w:rsidP="00DF2ABB">
            <w:pPr>
              <w:pStyle w:val="WW-Tekstpodstawowy2"/>
              <w:spacing w:line="24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B647E5" w:rsidRPr="004534DA" w14:paraId="0E706836" w14:textId="77777777" w:rsidTr="00DF2ABB">
        <w:tc>
          <w:tcPr>
            <w:tcW w:w="1144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39FBCD" w14:textId="77777777" w:rsidR="00B647E5" w:rsidRPr="004534DA" w:rsidRDefault="00B647E5" w:rsidP="00DF2ABB">
            <w:pPr>
              <w:pStyle w:val="WW-Tekstpodstawowy2"/>
              <w:spacing w:line="240" w:lineRule="auto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4534DA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Razem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7DB7B8" w14:textId="77777777" w:rsidR="00B647E5" w:rsidRPr="004534DA" w:rsidRDefault="00B647E5" w:rsidP="00DF2ABB">
            <w:pPr>
              <w:pStyle w:val="WW-Tekstpodstawowy2"/>
              <w:spacing w:line="240" w:lineRule="auto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4534DA">
              <w:rPr>
                <w:rFonts w:ascii="Arial" w:hAnsi="Arial" w:cs="Arial"/>
                <w:b/>
                <w:iCs/>
                <w:sz w:val="20"/>
                <w:szCs w:val="20"/>
              </w:rPr>
              <w:t xml:space="preserve">     </w:t>
            </w:r>
            <w:r>
              <w:rPr>
                <w:rFonts w:ascii="Arial" w:hAnsi="Arial" w:cs="Arial"/>
                <w:b/>
                <w:iCs/>
                <w:sz w:val="20"/>
                <w:szCs w:val="20"/>
              </w:rPr>
              <w:t>280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DFC4A" w14:textId="77777777" w:rsidR="00B647E5" w:rsidRPr="004534DA" w:rsidRDefault="00B647E5" w:rsidP="00DF2ABB">
            <w:pPr>
              <w:pStyle w:val="WW-Tekstpodstawowy2"/>
              <w:spacing w:line="240" w:lineRule="auto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5FC472AE" w14:textId="77777777" w:rsidR="00B647E5" w:rsidRPr="004534DA" w:rsidRDefault="00B647E5" w:rsidP="00DF2ABB">
            <w:pPr>
              <w:pStyle w:val="WW-Tekstpodstawowy2"/>
              <w:spacing w:line="240" w:lineRule="auto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</w:tbl>
    <w:p w14:paraId="095AA1C8" w14:textId="77777777" w:rsidR="00B647E5" w:rsidRPr="004534DA" w:rsidRDefault="00B647E5" w:rsidP="00B647E5">
      <w:pPr>
        <w:pStyle w:val="WW-Tekstpodstawowy2"/>
        <w:spacing w:line="240" w:lineRule="auto"/>
        <w:rPr>
          <w:rFonts w:ascii="Arial" w:hAnsi="Arial" w:cs="Arial"/>
          <w:bCs/>
          <w:i/>
          <w:iCs/>
          <w:sz w:val="20"/>
          <w:szCs w:val="20"/>
        </w:rPr>
      </w:pPr>
      <w:r w:rsidRPr="004534DA">
        <w:rPr>
          <w:rFonts w:ascii="Arial" w:hAnsi="Arial" w:cs="Arial"/>
          <w:bCs/>
          <w:i/>
          <w:iCs/>
          <w:sz w:val="20"/>
          <w:szCs w:val="20"/>
        </w:rPr>
        <w:t>Uwaga;</w:t>
      </w:r>
    </w:p>
    <w:p w14:paraId="74FD380A" w14:textId="77777777" w:rsidR="00B647E5" w:rsidRPr="004534DA" w:rsidRDefault="00B647E5" w:rsidP="00B647E5">
      <w:pPr>
        <w:pStyle w:val="WW-Tekstpodstawowy2"/>
        <w:spacing w:line="240" w:lineRule="auto"/>
        <w:rPr>
          <w:rFonts w:ascii="Arial" w:hAnsi="Arial" w:cs="Arial"/>
          <w:bCs/>
          <w:i/>
          <w:iCs/>
          <w:sz w:val="20"/>
          <w:szCs w:val="20"/>
        </w:rPr>
      </w:pPr>
      <w:r w:rsidRPr="004534DA">
        <w:rPr>
          <w:rFonts w:ascii="Arial" w:hAnsi="Arial" w:cs="Arial"/>
          <w:bCs/>
          <w:i/>
          <w:iCs/>
          <w:sz w:val="20"/>
          <w:szCs w:val="20"/>
        </w:rPr>
        <w:t>1/ Wykonawca wypełnia wiersze w kol. 3, 4,  5, 6, 7, 8, 9, 11 i 12</w:t>
      </w:r>
    </w:p>
    <w:p w14:paraId="315BD54A" w14:textId="77777777" w:rsidR="00B647E5" w:rsidRPr="004534DA" w:rsidRDefault="00B647E5" w:rsidP="00B647E5">
      <w:pPr>
        <w:pStyle w:val="WW-Tekstpodstawowy2"/>
        <w:spacing w:line="240" w:lineRule="auto"/>
        <w:rPr>
          <w:rFonts w:ascii="Arial" w:hAnsi="Arial" w:cs="Arial"/>
          <w:bCs/>
          <w:i/>
          <w:iCs/>
          <w:sz w:val="20"/>
          <w:szCs w:val="20"/>
        </w:rPr>
      </w:pPr>
      <w:r w:rsidRPr="004534DA">
        <w:rPr>
          <w:rFonts w:ascii="Arial" w:hAnsi="Arial" w:cs="Arial"/>
          <w:bCs/>
          <w:i/>
          <w:iCs/>
          <w:sz w:val="20"/>
          <w:szCs w:val="20"/>
        </w:rPr>
        <w:t xml:space="preserve">2/ w kol. 12 Wykonawca wpisuje stawkę podatku VAT wyrażoną w % (procentach)            </w:t>
      </w:r>
    </w:p>
    <w:p w14:paraId="2B1242E3" w14:textId="77777777" w:rsidR="00B647E5" w:rsidRPr="004534DA" w:rsidRDefault="00B647E5" w:rsidP="00B647E5">
      <w:pPr>
        <w:pStyle w:val="WW-Tekstpodstawowy2"/>
        <w:spacing w:line="240" w:lineRule="auto"/>
        <w:rPr>
          <w:rFonts w:ascii="Arial" w:hAnsi="Arial" w:cs="Arial"/>
          <w:bCs/>
          <w:iCs/>
          <w:sz w:val="20"/>
          <w:szCs w:val="20"/>
          <w:vertAlign w:val="superscript"/>
        </w:rPr>
      </w:pPr>
      <w:r w:rsidRPr="004534DA">
        <w:rPr>
          <w:rFonts w:ascii="Arial" w:hAnsi="Arial" w:cs="Arial"/>
          <w:bCs/>
          <w:iCs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</w:t>
      </w:r>
    </w:p>
    <w:p w14:paraId="769CD17B" w14:textId="77777777" w:rsidR="00B647E5" w:rsidRPr="004534DA" w:rsidRDefault="00B647E5" w:rsidP="00B647E5">
      <w:pPr>
        <w:pStyle w:val="WW-Tekstpodstawowy2"/>
        <w:spacing w:line="240" w:lineRule="auto"/>
        <w:rPr>
          <w:rFonts w:ascii="Arial" w:hAnsi="Arial" w:cs="Arial"/>
          <w:bCs/>
          <w:iCs/>
          <w:sz w:val="20"/>
          <w:szCs w:val="20"/>
          <w:vertAlign w:val="superscript"/>
        </w:rPr>
      </w:pPr>
      <w:r w:rsidRPr="004534DA">
        <w:rPr>
          <w:rFonts w:ascii="Arial" w:hAnsi="Arial" w:cs="Arial"/>
          <w:bCs/>
          <w:iCs/>
          <w:sz w:val="20"/>
          <w:szCs w:val="20"/>
          <w:vertAlign w:val="superscript"/>
        </w:rPr>
        <w:t xml:space="preserve">             </w:t>
      </w:r>
    </w:p>
    <w:p w14:paraId="791D65C6" w14:textId="77777777" w:rsidR="00B647E5" w:rsidRPr="004534DA" w:rsidRDefault="00B647E5" w:rsidP="00B647E5">
      <w:pPr>
        <w:pStyle w:val="WW-Tekstpodstawowy2"/>
        <w:spacing w:line="240" w:lineRule="auto"/>
        <w:rPr>
          <w:rFonts w:ascii="Arial" w:hAnsi="Arial" w:cs="Arial"/>
          <w:bCs/>
          <w:iCs/>
          <w:sz w:val="20"/>
          <w:szCs w:val="20"/>
          <w:vertAlign w:val="superscript"/>
        </w:rPr>
      </w:pPr>
    </w:p>
    <w:p w14:paraId="77D65423" w14:textId="77777777" w:rsidR="00B647E5" w:rsidRPr="004534DA" w:rsidRDefault="00B647E5" w:rsidP="00B647E5">
      <w:pPr>
        <w:pStyle w:val="WW-Tekstpodstawowy2"/>
        <w:spacing w:line="240" w:lineRule="auto"/>
        <w:rPr>
          <w:rFonts w:ascii="Arial" w:hAnsi="Arial" w:cs="Arial"/>
          <w:bCs/>
          <w:iCs/>
          <w:sz w:val="20"/>
          <w:szCs w:val="20"/>
          <w:vertAlign w:val="superscript"/>
        </w:rPr>
      </w:pPr>
    </w:p>
    <w:p w14:paraId="7466C29D" w14:textId="77777777" w:rsidR="00B647E5" w:rsidRPr="004534DA" w:rsidRDefault="00B647E5" w:rsidP="00B647E5">
      <w:pPr>
        <w:pStyle w:val="WW-Tekstpodstawowy2"/>
        <w:spacing w:line="240" w:lineRule="auto"/>
        <w:rPr>
          <w:rFonts w:ascii="Arial" w:hAnsi="Arial" w:cs="Arial"/>
          <w:bCs/>
          <w:iCs/>
          <w:sz w:val="20"/>
          <w:szCs w:val="20"/>
          <w:vertAlign w:val="superscript"/>
        </w:rPr>
      </w:pPr>
    </w:p>
    <w:p w14:paraId="254503A3" w14:textId="77777777" w:rsidR="00B647E5" w:rsidRPr="004534DA" w:rsidRDefault="00B647E5" w:rsidP="00B647E5">
      <w:pPr>
        <w:pStyle w:val="WW-Tekstpodstawowy2"/>
        <w:spacing w:line="240" w:lineRule="auto"/>
        <w:rPr>
          <w:rFonts w:ascii="Arial" w:hAnsi="Arial" w:cs="Arial"/>
          <w:bCs/>
          <w:iCs/>
          <w:sz w:val="20"/>
          <w:szCs w:val="20"/>
          <w:vertAlign w:val="superscript"/>
        </w:rPr>
      </w:pPr>
    </w:p>
    <w:p w14:paraId="63A94EC4" w14:textId="77777777" w:rsidR="00B647E5" w:rsidRPr="004534DA" w:rsidRDefault="00B647E5" w:rsidP="00B647E5">
      <w:pPr>
        <w:pStyle w:val="WW-Tekstpodstawowy2"/>
        <w:spacing w:line="240" w:lineRule="auto"/>
        <w:rPr>
          <w:rFonts w:ascii="Arial" w:hAnsi="Arial" w:cs="Arial"/>
          <w:bCs/>
          <w:iCs/>
          <w:sz w:val="20"/>
          <w:szCs w:val="20"/>
          <w:vertAlign w:val="superscript"/>
        </w:rPr>
      </w:pPr>
      <w:r w:rsidRPr="004534DA">
        <w:rPr>
          <w:rFonts w:ascii="Arial" w:hAnsi="Arial" w:cs="Arial"/>
          <w:bCs/>
          <w:iCs/>
          <w:sz w:val="20"/>
          <w:szCs w:val="20"/>
        </w:rPr>
        <w:t>……………………… dnia …..…………                                                                                                                ……………………………………………………………………</w:t>
      </w:r>
    </w:p>
    <w:p w14:paraId="713FAB23" w14:textId="77777777" w:rsidR="00B647E5" w:rsidRPr="004534DA" w:rsidRDefault="00B647E5" w:rsidP="00B647E5">
      <w:pPr>
        <w:pStyle w:val="WW-Tekstpodstawowy2"/>
        <w:spacing w:line="240" w:lineRule="auto"/>
        <w:rPr>
          <w:rFonts w:ascii="Arial" w:hAnsi="Arial" w:cs="Arial"/>
          <w:bCs/>
          <w:iCs/>
          <w:sz w:val="20"/>
          <w:szCs w:val="20"/>
        </w:rPr>
      </w:pPr>
      <w:r w:rsidRPr="004534DA">
        <w:rPr>
          <w:rFonts w:ascii="Arial" w:hAnsi="Arial" w:cs="Arial"/>
          <w:bCs/>
          <w:i/>
          <w:iCs/>
          <w:sz w:val="20"/>
          <w:szCs w:val="20"/>
        </w:rPr>
        <w:t xml:space="preserve">      /miejscowość/                       /data/                                                                                                                     /podpisy upoważnionych przedstawicieli Wykonawcy/ </w:t>
      </w:r>
      <w:r w:rsidRPr="004534DA">
        <w:rPr>
          <w:rFonts w:ascii="Arial" w:hAnsi="Arial" w:cs="Arial"/>
          <w:bCs/>
          <w:i/>
          <w:iCs/>
          <w:sz w:val="20"/>
          <w:szCs w:val="20"/>
          <w:vertAlign w:val="superscript"/>
        </w:rPr>
        <w:t xml:space="preserve">    </w:t>
      </w:r>
    </w:p>
    <w:p w14:paraId="32955A2C" w14:textId="77777777" w:rsidR="00B647E5" w:rsidRPr="004534DA" w:rsidRDefault="00B647E5" w:rsidP="00B647E5">
      <w:pPr>
        <w:pStyle w:val="WW-Tekstpodstawowy2"/>
        <w:spacing w:line="240" w:lineRule="auto"/>
        <w:rPr>
          <w:rFonts w:ascii="Arial" w:hAnsi="Arial" w:cs="Arial"/>
          <w:bCs/>
          <w:iCs/>
          <w:sz w:val="20"/>
          <w:szCs w:val="20"/>
        </w:rPr>
      </w:pPr>
    </w:p>
    <w:bookmarkEnd w:id="0"/>
    <w:p w14:paraId="26B11896" w14:textId="77777777" w:rsidR="00B647E5" w:rsidRPr="004534DA" w:rsidRDefault="00B647E5" w:rsidP="00B647E5">
      <w:pPr>
        <w:pStyle w:val="WW-Tekstpodstawowy2"/>
        <w:spacing w:line="240" w:lineRule="auto"/>
        <w:rPr>
          <w:rFonts w:ascii="Arial" w:hAnsi="Arial" w:cs="Arial"/>
          <w:bCs/>
          <w:iCs/>
          <w:sz w:val="20"/>
          <w:szCs w:val="20"/>
        </w:rPr>
      </w:pPr>
    </w:p>
    <w:p w14:paraId="14ED72FB" w14:textId="77777777" w:rsidR="005F41DA" w:rsidRPr="00B647E5" w:rsidRDefault="005F41DA" w:rsidP="00B647E5"/>
    <w:sectPr w:rsidR="005F41DA" w:rsidRPr="00B647E5" w:rsidSect="00E258E3">
      <w:pgSz w:w="16838" w:h="11906" w:orient="landscape"/>
      <w:pgMar w:top="1134" w:right="851" w:bottom="1021" w:left="1134" w:header="709" w:footer="709" w:gutter="0"/>
      <w:pgNumType w:start="2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8229B4" w14:textId="77777777" w:rsidR="00DF1ADF" w:rsidRDefault="00DF1ADF" w:rsidP="00C95DED">
      <w:pPr>
        <w:spacing w:after="0" w:line="240" w:lineRule="auto"/>
      </w:pPr>
      <w:r>
        <w:separator/>
      </w:r>
    </w:p>
  </w:endnote>
  <w:endnote w:type="continuationSeparator" w:id="0">
    <w:p w14:paraId="1108E49A" w14:textId="77777777" w:rsidR="00DF1ADF" w:rsidRDefault="00DF1ADF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393E7" w14:textId="77777777" w:rsidR="00DF1ADF" w:rsidRDefault="00DF1ADF" w:rsidP="00C95DED">
      <w:pPr>
        <w:spacing w:after="0" w:line="240" w:lineRule="auto"/>
      </w:pPr>
      <w:r>
        <w:separator/>
      </w:r>
    </w:p>
  </w:footnote>
  <w:footnote w:type="continuationSeparator" w:id="0">
    <w:p w14:paraId="7AC75A62" w14:textId="77777777" w:rsidR="00DF1ADF" w:rsidRDefault="00DF1ADF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8B652E6"/>
    <w:multiLevelType w:val="multilevel"/>
    <w:tmpl w:val="ED8228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2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0" w15:restartNumberingAfterBreak="0">
    <w:nsid w:val="1D1F63BF"/>
    <w:multiLevelType w:val="hybridMultilevel"/>
    <w:tmpl w:val="D2E89D2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32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42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6D766B1"/>
    <w:multiLevelType w:val="hybridMultilevel"/>
    <w:tmpl w:val="C25E116E"/>
    <w:lvl w:ilvl="0" w:tplc="E7B0E410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1998080">
    <w:abstractNumId w:val="0"/>
  </w:num>
  <w:num w:numId="2" w16cid:durableId="602997861">
    <w:abstractNumId w:val="16"/>
  </w:num>
  <w:num w:numId="3" w16cid:durableId="644045613">
    <w:abstractNumId w:val="17"/>
  </w:num>
  <w:num w:numId="4" w16cid:durableId="923151683">
    <w:abstractNumId w:val="31"/>
  </w:num>
  <w:num w:numId="5" w16cid:durableId="1752508775">
    <w:abstractNumId w:val="26"/>
  </w:num>
  <w:num w:numId="6" w16cid:durableId="1270577635">
    <w:abstractNumId w:val="46"/>
  </w:num>
  <w:num w:numId="7" w16cid:durableId="1774132539">
    <w:abstractNumId w:val="39"/>
  </w:num>
  <w:num w:numId="8" w16cid:durableId="31538322">
    <w:abstractNumId w:val="37"/>
  </w:num>
  <w:num w:numId="9" w16cid:durableId="1515800772">
    <w:abstractNumId w:val="38"/>
  </w:num>
  <w:num w:numId="10" w16cid:durableId="1806854901">
    <w:abstractNumId w:val="34"/>
  </w:num>
  <w:num w:numId="11" w16cid:durableId="109185517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83260546">
    <w:abstractNumId w:val="2"/>
  </w:num>
  <w:num w:numId="13" w16cid:durableId="568464056">
    <w:abstractNumId w:val="40"/>
  </w:num>
  <w:num w:numId="14" w16cid:durableId="1489861413">
    <w:abstractNumId w:val="27"/>
  </w:num>
  <w:num w:numId="15" w16cid:durableId="1472988736">
    <w:abstractNumId w:val="24"/>
  </w:num>
  <w:num w:numId="16" w16cid:durableId="2079983578">
    <w:abstractNumId w:val="35"/>
  </w:num>
  <w:num w:numId="17" w16cid:durableId="1336880618">
    <w:abstractNumId w:val="32"/>
  </w:num>
  <w:num w:numId="18" w16cid:durableId="326903921">
    <w:abstractNumId w:val="42"/>
  </w:num>
  <w:num w:numId="19" w16cid:durableId="1568955864">
    <w:abstractNumId w:val="29"/>
  </w:num>
  <w:num w:numId="20" w16cid:durableId="1690833119">
    <w:abstractNumId w:val="19"/>
  </w:num>
  <w:num w:numId="21" w16cid:durableId="1381049618">
    <w:abstractNumId w:val="28"/>
  </w:num>
  <w:num w:numId="22" w16cid:durableId="412896943">
    <w:abstractNumId w:val="9"/>
  </w:num>
  <w:num w:numId="23" w16cid:durableId="1751075865">
    <w:abstractNumId w:val="7"/>
  </w:num>
  <w:num w:numId="24" w16cid:durableId="141624656">
    <w:abstractNumId w:val="8"/>
  </w:num>
  <w:num w:numId="25" w16cid:durableId="1902666239">
    <w:abstractNumId w:val="11"/>
  </w:num>
  <w:num w:numId="26" w16cid:durableId="1411541093">
    <w:abstractNumId w:val="41"/>
  </w:num>
  <w:num w:numId="27" w16cid:durableId="1779911534">
    <w:abstractNumId w:val="33"/>
  </w:num>
  <w:num w:numId="28" w16cid:durableId="1915777422">
    <w:abstractNumId w:val="44"/>
  </w:num>
  <w:num w:numId="29" w16cid:durableId="773132280">
    <w:abstractNumId w:val="22"/>
  </w:num>
  <w:num w:numId="30" w16cid:durableId="1933661614">
    <w:abstractNumId w:val="6"/>
  </w:num>
  <w:num w:numId="31" w16cid:durableId="243687960">
    <w:abstractNumId w:val="3"/>
  </w:num>
  <w:num w:numId="32" w16cid:durableId="350112889">
    <w:abstractNumId w:val="5"/>
  </w:num>
  <w:num w:numId="33" w16cid:durableId="597300535">
    <w:abstractNumId w:val="4"/>
  </w:num>
  <w:num w:numId="34" w16cid:durableId="1981155754">
    <w:abstractNumId w:val="1"/>
  </w:num>
  <w:num w:numId="35" w16cid:durableId="455954509">
    <w:abstractNumId w:val="12"/>
  </w:num>
  <w:num w:numId="36" w16cid:durableId="987975530">
    <w:abstractNumId w:val="45"/>
  </w:num>
  <w:num w:numId="37" w16cid:durableId="1238131585">
    <w:abstractNumId w:val="10"/>
  </w:num>
  <w:num w:numId="38" w16cid:durableId="752824353">
    <w:abstractNumId w:val="13"/>
  </w:num>
  <w:num w:numId="39" w16cid:durableId="2110998836">
    <w:abstractNumId w:val="15"/>
  </w:num>
  <w:num w:numId="40" w16cid:durableId="115753889">
    <w:abstractNumId w:val="20"/>
  </w:num>
  <w:num w:numId="41" w16cid:durableId="1509373101">
    <w:abstractNumId w:val="14"/>
  </w:num>
  <w:num w:numId="42" w16cid:durableId="1360428162">
    <w:abstractNumId w:val="25"/>
  </w:num>
  <w:num w:numId="43" w16cid:durableId="1131284084">
    <w:abstractNumId w:val="36"/>
  </w:num>
  <w:num w:numId="44" w16cid:durableId="1184200847">
    <w:abstractNumId w:val="30"/>
  </w:num>
  <w:num w:numId="45" w16cid:durableId="1852183642">
    <w:abstractNumId w:val="21"/>
  </w:num>
  <w:num w:numId="46" w16cid:durableId="909853119">
    <w:abstractNumId w:val="43"/>
  </w:num>
  <w:num w:numId="47" w16cid:durableId="4321975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5523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924"/>
    <w:rsid w:val="000D3F03"/>
    <w:rsid w:val="000D4671"/>
    <w:rsid w:val="000D639F"/>
    <w:rsid w:val="000D74A0"/>
    <w:rsid w:val="000D74E9"/>
    <w:rsid w:val="000E0127"/>
    <w:rsid w:val="000E0C98"/>
    <w:rsid w:val="000E1D55"/>
    <w:rsid w:val="000E2565"/>
    <w:rsid w:val="000E2620"/>
    <w:rsid w:val="000E3A34"/>
    <w:rsid w:val="000E40EF"/>
    <w:rsid w:val="000E4F10"/>
    <w:rsid w:val="000E51ED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5E59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572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267"/>
    <w:rsid w:val="001C6EDB"/>
    <w:rsid w:val="001D0101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0AA"/>
    <w:rsid w:val="001F0888"/>
    <w:rsid w:val="001F7A42"/>
    <w:rsid w:val="002010EC"/>
    <w:rsid w:val="002018B8"/>
    <w:rsid w:val="00201CE4"/>
    <w:rsid w:val="002027FA"/>
    <w:rsid w:val="00205448"/>
    <w:rsid w:val="00206CF8"/>
    <w:rsid w:val="002073A3"/>
    <w:rsid w:val="002075FC"/>
    <w:rsid w:val="0021125D"/>
    <w:rsid w:val="00211464"/>
    <w:rsid w:val="002116EF"/>
    <w:rsid w:val="002119AB"/>
    <w:rsid w:val="0021340D"/>
    <w:rsid w:val="00214E17"/>
    <w:rsid w:val="00214F39"/>
    <w:rsid w:val="00214F62"/>
    <w:rsid w:val="00216372"/>
    <w:rsid w:val="00216411"/>
    <w:rsid w:val="00216CA8"/>
    <w:rsid w:val="00216FF5"/>
    <w:rsid w:val="00217D60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F20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223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684"/>
    <w:rsid w:val="002E364B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360E"/>
    <w:rsid w:val="0032399F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3E2A"/>
    <w:rsid w:val="003340FB"/>
    <w:rsid w:val="00334A79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686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1A9"/>
    <w:rsid w:val="003A6F8F"/>
    <w:rsid w:val="003A72B5"/>
    <w:rsid w:val="003B0203"/>
    <w:rsid w:val="003B07CE"/>
    <w:rsid w:val="003B0FA8"/>
    <w:rsid w:val="003B2217"/>
    <w:rsid w:val="003B2971"/>
    <w:rsid w:val="003B3FA9"/>
    <w:rsid w:val="003B5EF1"/>
    <w:rsid w:val="003B77F2"/>
    <w:rsid w:val="003C1263"/>
    <w:rsid w:val="003C15D4"/>
    <w:rsid w:val="003C18EF"/>
    <w:rsid w:val="003C407E"/>
    <w:rsid w:val="003C515F"/>
    <w:rsid w:val="003C5373"/>
    <w:rsid w:val="003C609D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6957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8B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143"/>
    <w:rsid w:val="0049756D"/>
    <w:rsid w:val="00497E50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B782D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96B"/>
    <w:rsid w:val="004E09F7"/>
    <w:rsid w:val="004E32F9"/>
    <w:rsid w:val="004E3A09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39BF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4FC8"/>
    <w:rsid w:val="00545CC9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37D2"/>
    <w:rsid w:val="00584EE3"/>
    <w:rsid w:val="00585234"/>
    <w:rsid w:val="005873CE"/>
    <w:rsid w:val="00590546"/>
    <w:rsid w:val="00590E1A"/>
    <w:rsid w:val="005927DD"/>
    <w:rsid w:val="00592EB3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DCC"/>
    <w:rsid w:val="005B5EDF"/>
    <w:rsid w:val="005B6167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322"/>
    <w:rsid w:val="00615B54"/>
    <w:rsid w:val="00616959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1CD"/>
    <w:rsid w:val="006513B4"/>
    <w:rsid w:val="00651D02"/>
    <w:rsid w:val="0065236F"/>
    <w:rsid w:val="00652A5F"/>
    <w:rsid w:val="006533CD"/>
    <w:rsid w:val="00654E20"/>
    <w:rsid w:val="00656E93"/>
    <w:rsid w:val="00657DE9"/>
    <w:rsid w:val="00657ED7"/>
    <w:rsid w:val="006638A1"/>
    <w:rsid w:val="00663C03"/>
    <w:rsid w:val="0066416D"/>
    <w:rsid w:val="00666A52"/>
    <w:rsid w:val="00674668"/>
    <w:rsid w:val="00677B0B"/>
    <w:rsid w:val="00677D95"/>
    <w:rsid w:val="00677F65"/>
    <w:rsid w:val="00680708"/>
    <w:rsid w:val="006812EC"/>
    <w:rsid w:val="00682270"/>
    <w:rsid w:val="00685F01"/>
    <w:rsid w:val="00687DB4"/>
    <w:rsid w:val="00693890"/>
    <w:rsid w:val="00693A07"/>
    <w:rsid w:val="00696F0C"/>
    <w:rsid w:val="00697BD5"/>
    <w:rsid w:val="006A1059"/>
    <w:rsid w:val="006A15DF"/>
    <w:rsid w:val="006A17D8"/>
    <w:rsid w:val="006A1CA0"/>
    <w:rsid w:val="006A1CE9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07BBC"/>
    <w:rsid w:val="00710111"/>
    <w:rsid w:val="00710475"/>
    <w:rsid w:val="00710D93"/>
    <w:rsid w:val="00714DC9"/>
    <w:rsid w:val="00715F46"/>
    <w:rsid w:val="00716EB2"/>
    <w:rsid w:val="007172DD"/>
    <w:rsid w:val="00721A1C"/>
    <w:rsid w:val="00723E8F"/>
    <w:rsid w:val="00725EB3"/>
    <w:rsid w:val="00726634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6581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8150D"/>
    <w:rsid w:val="00881D9B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0F7"/>
    <w:rsid w:val="00917E70"/>
    <w:rsid w:val="00922FF0"/>
    <w:rsid w:val="00930A97"/>
    <w:rsid w:val="00932F46"/>
    <w:rsid w:val="00935ADC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36D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B74F9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A29"/>
    <w:rsid w:val="009D4F15"/>
    <w:rsid w:val="009D503D"/>
    <w:rsid w:val="009D5ACC"/>
    <w:rsid w:val="009D6193"/>
    <w:rsid w:val="009D7210"/>
    <w:rsid w:val="009E00C8"/>
    <w:rsid w:val="009E2E28"/>
    <w:rsid w:val="009E4779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885"/>
    <w:rsid w:val="00A27ED4"/>
    <w:rsid w:val="00A304CA"/>
    <w:rsid w:val="00A30553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1"/>
    <w:rsid w:val="00A82DCB"/>
    <w:rsid w:val="00A82E25"/>
    <w:rsid w:val="00A82EDD"/>
    <w:rsid w:val="00A876CF"/>
    <w:rsid w:val="00A91875"/>
    <w:rsid w:val="00A93B20"/>
    <w:rsid w:val="00A9507C"/>
    <w:rsid w:val="00A9549C"/>
    <w:rsid w:val="00A95C42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386"/>
    <w:rsid w:val="00B36755"/>
    <w:rsid w:val="00B36BB3"/>
    <w:rsid w:val="00B40715"/>
    <w:rsid w:val="00B40A03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47E5"/>
    <w:rsid w:val="00B65797"/>
    <w:rsid w:val="00B658F8"/>
    <w:rsid w:val="00B666C3"/>
    <w:rsid w:val="00B6764A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69D"/>
    <w:rsid w:val="00B956F9"/>
    <w:rsid w:val="00B9609E"/>
    <w:rsid w:val="00B96A1B"/>
    <w:rsid w:val="00B973A6"/>
    <w:rsid w:val="00BA00C5"/>
    <w:rsid w:val="00BA0C98"/>
    <w:rsid w:val="00BA0EA1"/>
    <w:rsid w:val="00BA21E1"/>
    <w:rsid w:val="00BA223B"/>
    <w:rsid w:val="00BA2856"/>
    <w:rsid w:val="00BA2F68"/>
    <w:rsid w:val="00BA38C9"/>
    <w:rsid w:val="00BA3E14"/>
    <w:rsid w:val="00BA5106"/>
    <w:rsid w:val="00BA5CA1"/>
    <w:rsid w:val="00BA5DD2"/>
    <w:rsid w:val="00BB1D36"/>
    <w:rsid w:val="00BB2144"/>
    <w:rsid w:val="00BB22E0"/>
    <w:rsid w:val="00BB4844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F1F46"/>
    <w:rsid w:val="00BF3ABE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A66"/>
    <w:rsid w:val="00C642CA"/>
    <w:rsid w:val="00C658E3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51A2"/>
    <w:rsid w:val="00C853DD"/>
    <w:rsid w:val="00C872DB"/>
    <w:rsid w:val="00C948AD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5A64"/>
    <w:rsid w:val="00CB684A"/>
    <w:rsid w:val="00CB6A19"/>
    <w:rsid w:val="00CB6EE9"/>
    <w:rsid w:val="00CB7CF4"/>
    <w:rsid w:val="00CC014D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7102"/>
    <w:rsid w:val="00D67676"/>
    <w:rsid w:val="00D676FF"/>
    <w:rsid w:val="00D67B5E"/>
    <w:rsid w:val="00D72D8B"/>
    <w:rsid w:val="00D73295"/>
    <w:rsid w:val="00D74165"/>
    <w:rsid w:val="00D768E8"/>
    <w:rsid w:val="00D80095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9C3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8D0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1ADF"/>
    <w:rsid w:val="00DF20D6"/>
    <w:rsid w:val="00DF20EB"/>
    <w:rsid w:val="00DF2FD1"/>
    <w:rsid w:val="00DF451E"/>
    <w:rsid w:val="00DF565C"/>
    <w:rsid w:val="00E001CB"/>
    <w:rsid w:val="00E010FF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584"/>
    <w:rsid w:val="00E14F26"/>
    <w:rsid w:val="00E201E3"/>
    <w:rsid w:val="00E206E8"/>
    <w:rsid w:val="00E21896"/>
    <w:rsid w:val="00E258E3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37B1"/>
    <w:rsid w:val="00EE4B07"/>
    <w:rsid w:val="00EE6AD1"/>
    <w:rsid w:val="00EE6DE9"/>
    <w:rsid w:val="00EE72EB"/>
    <w:rsid w:val="00EF080C"/>
    <w:rsid w:val="00EF0A16"/>
    <w:rsid w:val="00EF4D96"/>
    <w:rsid w:val="00EF5080"/>
    <w:rsid w:val="00EF7B36"/>
    <w:rsid w:val="00F00963"/>
    <w:rsid w:val="00F03097"/>
    <w:rsid w:val="00F031F5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0CCF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22D3"/>
    <w:rsid w:val="00F3386E"/>
    <w:rsid w:val="00F340F2"/>
    <w:rsid w:val="00F358E7"/>
    <w:rsid w:val="00F3594C"/>
    <w:rsid w:val="00F40953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860"/>
    <w:rsid w:val="00F60D7F"/>
    <w:rsid w:val="00F60F6C"/>
    <w:rsid w:val="00F612A6"/>
    <w:rsid w:val="00F61BF4"/>
    <w:rsid w:val="00F61D9D"/>
    <w:rsid w:val="00F627FC"/>
    <w:rsid w:val="00F63E84"/>
    <w:rsid w:val="00F640AD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259"/>
    <w:rsid w:val="00FC580F"/>
    <w:rsid w:val="00FC6A8B"/>
    <w:rsid w:val="00FD071C"/>
    <w:rsid w:val="00FD0743"/>
    <w:rsid w:val="00FD1292"/>
    <w:rsid w:val="00FD1B33"/>
    <w:rsid w:val="00FD27E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,"/>
  <w:listSeparator w:val=";"/>
  <w14:docId w14:val="44F18140"/>
  <w15:docId w15:val="{B1BAAC7B-2157-4430-AEE3-EECDDD54B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F40953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163ED-15D8-4D1C-B623-073C5AD93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11643</TotalTime>
  <Pages>1</Pages>
  <Words>330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728</cp:revision>
  <cp:lastPrinted>2022-08-17T10:15:00Z</cp:lastPrinted>
  <dcterms:created xsi:type="dcterms:W3CDTF">2015-03-05T11:30:00Z</dcterms:created>
  <dcterms:modified xsi:type="dcterms:W3CDTF">2025-10-14T13:04:00Z</dcterms:modified>
</cp:coreProperties>
</file>