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7429D" w14:textId="77777777" w:rsidR="000C25FD" w:rsidRPr="002E78AB" w:rsidRDefault="000C25FD" w:rsidP="000C25FD">
      <w:pPr>
        <w:pStyle w:val="WW-Tekstpodstawowy2"/>
        <w:spacing w:line="240" w:lineRule="auto"/>
        <w:jc w:val="both"/>
        <w:rPr>
          <w:rFonts w:ascii="Arial" w:hAnsi="Arial" w:cs="Arial"/>
          <w:i/>
          <w:iCs/>
          <w:sz w:val="18"/>
          <w:szCs w:val="18"/>
        </w:rPr>
      </w:pPr>
      <w:bookmarkStart w:id="0" w:name="_Hlk179797375"/>
      <w:r w:rsidRPr="002E78AB">
        <w:rPr>
          <w:rFonts w:ascii="Arial" w:hAnsi="Arial" w:cs="Arial"/>
          <w:i/>
          <w:iCs/>
          <w:sz w:val="18"/>
          <w:szCs w:val="18"/>
        </w:rPr>
        <w:t>Znak postępowania:</w:t>
      </w:r>
      <w:r w:rsidRPr="002E78AB">
        <w:rPr>
          <w:rFonts w:ascii="Arial" w:hAnsi="Arial" w:cs="Arial"/>
          <w:iCs/>
          <w:sz w:val="18"/>
          <w:szCs w:val="18"/>
        </w:rPr>
        <w:t xml:space="preserve"> </w:t>
      </w:r>
      <w:bookmarkStart w:id="1" w:name="_Hlk211330779"/>
      <w:r w:rsidRPr="002E78AB">
        <w:rPr>
          <w:rFonts w:ascii="Arial" w:hAnsi="Arial" w:cs="Arial"/>
          <w:i/>
          <w:iCs/>
          <w:sz w:val="18"/>
          <w:szCs w:val="18"/>
        </w:rPr>
        <w:t>KPTS-Z-</w:t>
      </w:r>
      <w:r>
        <w:rPr>
          <w:rFonts w:ascii="Arial" w:hAnsi="Arial" w:cs="Arial"/>
          <w:i/>
          <w:iCs/>
          <w:sz w:val="18"/>
          <w:szCs w:val="18"/>
        </w:rPr>
        <w:t>58</w:t>
      </w:r>
      <w:r w:rsidRPr="002E78AB">
        <w:rPr>
          <w:rFonts w:ascii="Arial" w:hAnsi="Arial" w:cs="Arial"/>
          <w:i/>
          <w:iCs/>
          <w:sz w:val="18"/>
          <w:szCs w:val="18"/>
        </w:rPr>
        <w:t>/D/O/1/2</w:t>
      </w:r>
      <w:r>
        <w:rPr>
          <w:rFonts w:ascii="Arial" w:hAnsi="Arial" w:cs="Arial"/>
          <w:i/>
          <w:iCs/>
          <w:sz w:val="18"/>
          <w:szCs w:val="18"/>
        </w:rPr>
        <w:t>5</w:t>
      </w:r>
      <w:r w:rsidRPr="002E78AB">
        <w:rPr>
          <w:rFonts w:ascii="Arial" w:hAnsi="Arial" w:cs="Arial"/>
          <w:i/>
          <w:iCs/>
          <w:sz w:val="18"/>
          <w:szCs w:val="18"/>
        </w:rPr>
        <w:t>/</w:t>
      </w:r>
      <w:r>
        <w:rPr>
          <w:rFonts w:ascii="Arial" w:hAnsi="Arial" w:cs="Arial"/>
          <w:i/>
          <w:iCs/>
          <w:color w:val="auto"/>
          <w:sz w:val="18"/>
          <w:szCs w:val="18"/>
        </w:rPr>
        <w:t>365</w:t>
      </w:r>
      <w:bookmarkEnd w:id="1"/>
      <w:r w:rsidRPr="002E78AB">
        <w:rPr>
          <w:rFonts w:ascii="Arial" w:hAnsi="Arial" w:cs="Arial"/>
          <w:i/>
          <w:iCs/>
          <w:sz w:val="18"/>
          <w:szCs w:val="18"/>
        </w:rPr>
        <w:t xml:space="preserve">       </w:t>
      </w:r>
      <w:r>
        <w:rPr>
          <w:rFonts w:ascii="Arial" w:hAnsi="Arial" w:cs="Arial"/>
          <w:i/>
          <w:iCs/>
          <w:sz w:val="18"/>
          <w:szCs w:val="18"/>
        </w:rPr>
        <w:t xml:space="preserve">    </w:t>
      </w:r>
      <w:r w:rsidRPr="002E78AB">
        <w:rPr>
          <w:rFonts w:ascii="Arial" w:hAnsi="Arial" w:cs="Arial"/>
          <w:i/>
          <w:iCs/>
          <w:sz w:val="18"/>
          <w:szCs w:val="18"/>
        </w:rPr>
        <w:t xml:space="preserve">                                                                          Załącznik B do SWZ</w:t>
      </w:r>
    </w:p>
    <w:p w14:paraId="1E9359D4" w14:textId="77777777" w:rsidR="000C25FD" w:rsidRPr="002E78AB" w:rsidRDefault="000C25FD" w:rsidP="000C25FD">
      <w:pPr>
        <w:pStyle w:val="WW-Tekstpodstawowy2"/>
        <w:spacing w:line="240" w:lineRule="auto"/>
        <w:jc w:val="both"/>
        <w:rPr>
          <w:rFonts w:ascii="Arial" w:hAnsi="Arial" w:cs="Arial"/>
          <w:iCs/>
          <w:sz w:val="18"/>
          <w:szCs w:val="18"/>
        </w:rPr>
      </w:pPr>
      <w:r w:rsidRPr="002E78AB">
        <w:rPr>
          <w:rFonts w:ascii="Arial" w:hAnsi="Arial" w:cs="Arial"/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Arial" w:hAnsi="Arial" w:cs="Arial"/>
          <w:i/>
          <w:iCs/>
          <w:sz w:val="18"/>
          <w:szCs w:val="18"/>
        </w:rPr>
        <w:t xml:space="preserve">     </w:t>
      </w:r>
      <w:r w:rsidRPr="002E78AB">
        <w:rPr>
          <w:rFonts w:ascii="Arial" w:hAnsi="Arial" w:cs="Arial"/>
          <w:i/>
          <w:iCs/>
          <w:sz w:val="18"/>
          <w:szCs w:val="18"/>
        </w:rPr>
        <w:t xml:space="preserve">    Formularz oferty</w:t>
      </w:r>
    </w:p>
    <w:p w14:paraId="15E9D6DC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46E47C48" w14:textId="77777777" w:rsidR="000C25FD" w:rsidRDefault="000C25FD" w:rsidP="000C25FD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46809F23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4F65D868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OFERTA</w:t>
      </w:r>
    </w:p>
    <w:p w14:paraId="112BEDB1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14:paraId="5D4A65F5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dla Kujawsko-Pomorskiego Transportu Samochodowego Spółka Akcyjna</w:t>
      </w:r>
    </w:p>
    <w:p w14:paraId="0A364CDC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87-800 Włocławek, ul. </w:t>
      </w:r>
      <w:proofErr w:type="spellStart"/>
      <w:r w:rsidRPr="002E78AB">
        <w:rPr>
          <w:rFonts w:ascii="Arial" w:hAnsi="Arial" w:cs="Arial"/>
          <w:iCs/>
          <w:sz w:val="20"/>
          <w:szCs w:val="20"/>
        </w:rPr>
        <w:t>Wieniecka</w:t>
      </w:r>
      <w:proofErr w:type="spellEnd"/>
      <w:r w:rsidRPr="002E78AB">
        <w:rPr>
          <w:rFonts w:ascii="Arial" w:hAnsi="Arial" w:cs="Arial"/>
          <w:iCs/>
          <w:sz w:val="20"/>
          <w:szCs w:val="20"/>
        </w:rPr>
        <w:t xml:space="preserve"> 39</w:t>
      </w:r>
    </w:p>
    <w:p w14:paraId="602F5A21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składana w postępowaniu o udzielenie zamówienia na dostawy,</w:t>
      </w:r>
    </w:p>
    <w:p w14:paraId="13A18566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pn.: </w:t>
      </w:r>
      <w:r w:rsidRPr="002E78AB">
        <w:rPr>
          <w:rFonts w:ascii="Arial" w:hAnsi="Arial" w:cs="Arial"/>
          <w:b/>
          <w:iCs/>
          <w:sz w:val="20"/>
          <w:szCs w:val="20"/>
        </w:rPr>
        <w:t>„Dostawy nowych opon samochodowych”</w:t>
      </w:r>
    </w:p>
    <w:p w14:paraId="368752A0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sz w:val="10"/>
          <w:szCs w:val="10"/>
        </w:rPr>
      </w:pPr>
    </w:p>
    <w:p w14:paraId="0079A34A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/znak postępowania </w:t>
      </w:r>
      <w:r w:rsidRPr="00B25F50">
        <w:rPr>
          <w:rFonts w:ascii="Arial" w:hAnsi="Arial" w:cs="Arial"/>
          <w:iCs/>
          <w:sz w:val="20"/>
          <w:szCs w:val="20"/>
        </w:rPr>
        <w:t>KPTS-Z-58/D/O/1/25/365</w:t>
      </w:r>
      <w:r w:rsidRPr="002E78AB">
        <w:rPr>
          <w:rFonts w:ascii="Arial" w:hAnsi="Arial" w:cs="Arial"/>
          <w:iCs/>
          <w:sz w:val="20"/>
          <w:szCs w:val="20"/>
        </w:rPr>
        <w:t>/</w:t>
      </w:r>
    </w:p>
    <w:p w14:paraId="5579F538" w14:textId="77777777" w:rsidR="000C25FD" w:rsidRDefault="000C25FD" w:rsidP="000C25FD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42C14D0C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0CB5934A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I. Przedmiot zamówienia</w:t>
      </w:r>
      <w:r w:rsidRPr="002E78AB">
        <w:rPr>
          <w:rFonts w:ascii="Arial" w:hAnsi="Arial" w:cs="Arial"/>
          <w:iCs/>
          <w:sz w:val="20"/>
          <w:szCs w:val="20"/>
        </w:rPr>
        <w:t xml:space="preserve"> </w:t>
      </w:r>
    </w:p>
    <w:p w14:paraId="2CE02DC3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6"/>
          <w:szCs w:val="6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 </w:t>
      </w:r>
    </w:p>
    <w:p w14:paraId="2F486E4D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Sukcesywne dostawy nowych opon samochodowych w łącznej ilości szacunkowej </w:t>
      </w:r>
      <w:r>
        <w:rPr>
          <w:rFonts w:ascii="Arial" w:hAnsi="Arial" w:cs="Arial"/>
          <w:iCs/>
          <w:sz w:val="20"/>
          <w:szCs w:val="20"/>
        </w:rPr>
        <w:t xml:space="preserve">280 </w:t>
      </w:r>
      <w:r w:rsidRPr="002E78AB">
        <w:rPr>
          <w:rFonts w:ascii="Arial" w:hAnsi="Arial" w:cs="Arial"/>
          <w:iCs/>
          <w:sz w:val="20"/>
          <w:szCs w:val="20"/>
        </w:rPr>
        <w:t xml:space="preserve">szt. do magazynów Kujawsko-Pomorskiego Transportu Samochodowego Spółka Akcyjna, znajdujących się w jego siedzibie i jednostkach terenowych w następujących miejscowościach: </w:t>
      </w:r>
    </w:p>
    <w:p w14:paraId="08BC5F5C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1. Włocławek (kod pocztowy: 87-800), ul. </w:t>
      </w:r>
      <w:r>
        <w:rPr>
          <w:rFonts w:ascii="Arial" w:hAnsi="Arial" w:cs="Arial"/>
          <w:iCs/>
          <w:sz w:val="20"/>
          <w:szCs w:val="20"/>
        </w:rPr>
        <w:t>Rolna 12</w:t>
      </w:r>
      <w:r w:rsidRPr="002E78AB">
        <w:rPr>
          <w:rFonts w:ascii="Arial" w:hAnsi="Arial" w:cs="Arial"/>
          <w:iCs/>
          <w:sz w:val="20"/>
          <w:szCs w:val="20"/>
        </w:rPr>
        <w:t xml:space="preserve">, </w:t>
      </w:r>
    </w:p>
    <w:p w14:paraId="3DA308AA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2. Brodnica (kod pocztowy: 87-300), ul. </w:t>
      </w:r>
      <w:r>
        <w:rPr>
          <w:rFonts w:ascii="Arial" w:hAnsi="Arial" w:cs="Arial"/>
          <w:iCs/>
          <w:sz w:val="20"/>
          <w:szCs w:val="20"/>
        </w:rPr>
        <w:t>Słoneczna 34</w:t>
      </w:r>
      <w:r w:rsidRPr="002E78AB">
        <w:rPr>
          <w:rFonts w:ascii="Arial" w:hAnsi="Arial" w:cs="Arial"/>
          <w:iCs/>
          <w:sz w:val="20"/>
          <w:szCs w:val="20"/>
        </w:rPr>
        <w:t>,</w:t>
      </w:r>
    </w:p>
    <w:p w14:paraId="32903D19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3. Dylewo 50B k/Rypina (kod pocztowy: 87-500 Rypin),</w:t>
      </w:r>
    </w:p>
    <w:p w14:paraId="6284ABAA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4. Golub-Dobrzyń (kod pocztowy: 87-400), ul. Sokołowska 11. </w:t>
      </w:r>
    </w:p>
    <w:p w14:paraId="16BA92D2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5. Inowrocław (kod pocztowy: 88-100), Plac Kasprowicza 5, </w:t>
      </w:r>
    </w:p>
    <w:p w14:paraId="0E9F31A6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6. </w:t>
      </w:r>
      <w:r>
        <w:rPr>
          <w:rFonts w:ascii="Arial" w:hAnsi="Arial"/>
          <w:sz w:val="20"/>
          <w:szCs w:val="20"/>
        </w:rPr>
        <w:t>Szerzawy 2c gm. Mogilno (</w:t>
      </w:r>
      <w:r w:rsidRPr="00547C36">
        <w:rPr>
          <w:rFonts w:ascii="Arial" w:hAnsi="Arial"/>
          <w:sz w:val="20"/>
          <w:szCs w:val="20"/>
        </w:rPr>
        <w:t>88-300 Mogilno</w:t>
      </w:r>
      <w:r>
        <w:rPr>
          <w:rFonts w:ascii="Arial" w:hAnsi="Arial"/>
          <w:sz w:val="20"/>
          <w:szCs w:val="20"/>
        </w:rPr>
        <w:t>)</w:t>
      </w:r>
      <w:r w:rsidRPr="002E78AB">
        <w:rPr>
          <w:rFonts w:ascii="Arial" w:hAnsi="Arial" w:cs="Arial"/>
          <w:iCs/>
          <w:sz w:val="20"/>
          <w:szCs w:val="20"/>
        </w:rPr>
        <w:t>,</w:t>
      </w:r>
    </w:p>
    <w:p w14:paraId="0C4058FE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7. Żnin (kod pocztowy: 88-400), ul. Spokojna 7.</w:t>
      </w:r>
    </w:p>
    <w:p w14:paraId="1BA2B7C8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16"/>
          <w:szCs w:val="16"/>
        </w:rPr>
      </w:pPr>
    </w:p>
    <w:p w14:paraId="4C712D47" w14:textId="77777777" w:rsidR="000C25FD" w:rsidRPr="003715AA" w:rsidRDefault="000C25FD" w:rsidP="000C25F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2CE2CA6C" w14:textId="77777777" w:rsidR="000C25FD" w:rsidRPr="003715AA" w:rsidRDefault="000C25FD" w:rsidP="000C25F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0C25FD" w14:paraId="6BFB073B" w14:textId="77777777" w:rsidTr="00DF2ABB">
        <w:tc>
          <w:tcPr>
            <w:tcW w:w="2943" w:type="dxa"/>
          </w:tcPr>
          <w:p w14:paraId="137C4B9B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226D3FE5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5438EBB6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6B795D0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C25FD" w14:paraId="66801926" w14:textId="77777777" w:rsidTr="00DF2ABB">
        <w:tc>
          <w:tcPr>
            <w:tcW w:w="2943" w:type="dxa"/>
          </w:tcPr>
          <w:p w14:paraId="185144E4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00CCAC62" w14:textId="77777777" w:rsidR="000C25FD" w:rsidRPr="003715AA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46FDDF01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1460F412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C25FD" w14:paraId="3CA8F5CF" w14:textId="77777777" w:rsidTr="00DF2ABB">
        <w:tc>
          <w:tcPr>
            <w:tcW w:w="2943" w:type="dxa"/>
          </w:tcPr>
          <w:p w14:paraId="5B51B300" w14:textId="77777777" w:rsidR="000C25FD" w:rsidRPr="00E60608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84CEBED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6A03D6A3" w14:textId="77777777" w:rsidR="000C25FD" w:rsidRPr="00E60608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04E0880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C25FD" w14:paraId="2D8D6DB8" w14:textId="77777777" w:rsidTr="00DF2ABB">
        <w:tc>
          <w:tcPr>
            <w:tcW w:w="2943" w:type="dxa"/>
          </w:tcPr>
          <w:p w14:paraId="38EAE1D6" w14:textId="77777777" w:rsidR="000C25FD" w:rsidRPr="00E60608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25E6AE34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DB5C41B" w14:textId="77777777" w:rsidR="000C25FD" w:rsidRPr="00E60608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130F0A9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C25FD" w14:paraId="2C5CD4F8" w14:textId="77777777" w:rsidTr="00DF2ABB">
        <w:tc>
          <w:tcPr>
            <w:tcW w:w="2943" w:type="dxa"/>
          </w:tcPr>
          <w:p w14:paraId="25B6FC05" w14:textId="77777777" w:rsidR="000C25FD" w:rsidRPr="00E60608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77EF0CED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28CFDA62" w14:textId="77777777" w:rsidR="000C25FD" w:rsidRPr="00E60608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48F9A5DC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C25FD" w14:paraId="76F84205" w14:textId="77777777" w:rsidTr="00DF2ABB">
        <w:tc>
          <w:tcPr>
            <w:tcW w:w="2943" w:type="dxa"/>
          </w:tcPr>
          <w:p w14:paraId="00630517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71C6F268" w14:textId="77777777" w:rsidR="000C25FD" w:rsidRPr="003715AA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784E82AE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C25FD" w14:paraId="505DBFD7" w14:textId="77777777" w:rsidTr="00DF2ABB">
        <w:tc>
          <w:tcPr>
            <w:tcW w:w="2943" w:type="dxa"/>
          </w:tcPr>
          <w:p w14:paraId="2D09C0EA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6A3A97AA" w14:textId="77777777" w:rsidR="000C25FD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64D9399C" w14:textId="77777777" w:rsidR="000C25FD" w:rsidRPr="00E60608" w:rsidRDefault="000C25FD" w:rsidP="00DF2ABB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7C84023D" w14:textId="77777777" w:rsidR="000C25FD" w:rsidRPr="0001382C" w:rsidRDefault="000C25FD" w:rsidP="00DF2ABB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6F56E5ED" w14:textId="77777777" w:rsidR="000C25FD" w:rsidRPr="0001382C" w:rsidRDefault="000C25FD" w:rsidP="00DF2ABB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73BFBA64" w14:textId="77777777" w:rsidR="000C25FD" w:rsidRPr="0001382C" w:rsidRDefault="000C25FD" w:rsidP="00DF2ABB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  <w:p w14:paraId="1D5E93ED" w14:textId="77777777" w:rsidR="000C25FD" w:rsidRPr="00C565C9" w:rsidRDefault="000C25FD" w:rsidP="00DF2ABB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14:paraId="379585A8" w14:textId="77777777" w:rsidR="000C25FD" w:rsidRPr="00F94CD7" w:rsidRDefault="000C25FD" w:rsidP="000C25F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7E353CBE" w14:textId="77777777" w:rsidR="000C25FD" w:rsidRPr="005A2854" w:rsidRDefault="000C25FD" w:rsidP="000C25F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5B684680" w14:textId="77777777" w:rsidR="000C25FD" w:rsidRPr="00D72F0D" w:rsidRDefault="000C25FD" w:rsidP="000C25FD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4A65718B" w14:textId="77777777" w:rsidR="000C25FD" w:rsidRPr="002E78AB" w:rsidRDefault="000C25FD" w:rsidP="000C25FD">
      <w:pPr>
        <w:pStyle w:val="WW-Tekstpodstawowy2"/>
        <w:spacing w:line="240" w:lineRule="auto"/>
        <w:rPr>
          <w:rFonts w:ascii="Arial" w:hAnsi="Arial" w:cs="Arial"/>
          <w:b/>
          <w:iCs/>
          <w:sz w:val="16"/>
          <w:szCs w:val="16"/>
          <w:lang w:val="en-US"/>
        </w:rPr>
      </w:pPr>
    </w:p>
    <w:p w14:paraId="30C1C18E" w14:textId="77777777" w:rsidR="000C25FD" w:rsidRPr="002E78AB" w:rsidRDefault="000C25FD" w:rsidP="000C25FD">
      <w:pPr>
        <w:pStyle w:val="WW-Tekstpodstawowy2"/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III. Oferowana cena</w:t>
      </w:r>
    </w:p>
    <w:p w14:paraId="142B392F" w14:textId="77777777" w:rsidR="000C25FD" w:rsidRPr="002E78AB" w:rsidRDefault="000C25FD" w:rsidP="000C25FD">
      <w:pPr>
        <w:pStyle w:val="WW-Tekstpodstawowy2"/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593D7652" w14:textId="77777777" w:rsidR="000C25FD" w:rsidRPr="002E78AB" w:rsidRDefault="000C25FD" w:rsidP="000C25FD">
      <w:pPr>
        <w:pStyle w:val="WW-Tekstpodstawowy2"/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1. Za wykonanie całego przedmiotu zamówienia, dostawę </w:t>
      </w:r>
      <w:r>
        <w:rPr>
          <w:rFonts w:ascii="Arial" w:hAnsi="Arial" w:cs="Arial"/>
          <w:iCs/>
          <w:sz w:val="20"/>
          <w:szCs w:val="20"/>
        </w:rPr>
        <w:t>280</w:t>
      </w:r>
      <w:r w:rsidRPr="002E78A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Pr="002E78AB">
        <w:rPr>
          <w:rFonts w:ascii="Arial" w:hAnsi="Arial" w:cs="Arial"/>
          <w:iCs/>
          <w:sz w:val="20"/>
          <w:szCs w:val="20"/>
        </w:rPr>
        <w:t>szt</w:t>
      </w:r>
      <w:proofErr w:type="spellEnd"/>
      <w:r w:rsidRPr="002E78AB">
        <w:rPr>
          <w:rFonts w:ascii="Arial" w:hAnsi="Arial" w:cs="Arial"/>
          <w:iCs/>
          <w:sz w:val="20"/>
          <w:szCs w:val="20"/>
        </w:rPr>
        <w:t xml:space="preserve"> nowych opon samochodowych</w:t>
      </w:r>
    </w:p>
    <w:p w14:paraId="25F1151D" w14:textId="77777777" w:rsidR="000C25FD" w:rsidRPr="002E78AB" w:rsidRDefault="000C25FD" w:rsidP="000C25FD">
      <w:pPr>
        <w:pStyle w:val="WW-Tekstpodstawowy2"/>
        <w:spacing w:line="240" w:lineRule="auto"/>
        <w:jc w:val="center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oferujemy cenę</w:t>
      </w:r>
      <w:r w:rsidRPr="002E78AB">
        <w:rPr>
          <w:rFonts w:ascii="Arial" w:hAnsi="Arial" w:cs="Arial"/>
          <w:b/>
          <w:iCs/>
          <w:sz w:val="20"/>
          <w:szCs w:val="20"/>
          <w:vertAlign w:val="superscript"/>
        </w:rPr>
        <w:t>1)</w:t>
      </w:r>
      <w:r w:rsidRPr="002E78AB">
        <w:rPr>
          <w:rFonts w:ascii="Arial" w:hAnsi="Arial" w:cs="Arial"/>
          <w:b/>
          <w:iCs/>
          <w:sz w:val="20"/>
          <w:szCs w:val="20"/>
        </w:rPr>
        <w:t xml:space="preserve"> w wysokości</w:t>
      </w:r>
      <w:r w:rsidRPr="002E78AB">
        <w:rPr>
          <w:rFonts w:ascii="Arial" w:hAnsi="Arial" w:cs="Arial"/>
          <w:iCs/>
          <w:sz w:val="20"/>
          <w:szCs w:val="20"/>
        </w:rPr>
        <w:t>:</w:t>
      </w:r>
    </w:p>
    <w:p w14:paraId="2CC3AD89" w14:textId="77777777" w:rsidR="000C25FD" w:rsidRPr="002E78AB" w:rsidRDefault="000C25FD" w:rsidP="000C25FD">
      <w:pPr>
        <w:pStyle w:val="WW-Tekstpodstawowy2"/>
        <w:spacing w:line="240" w:lineRule="auto"/>
        <w:jc w:val="both"/>
        <w:rPr>
          <w:rFonts w:ascii="Arial" w:hAnsi="Arial" w:cs="Arial"/>
          <w:iCs/>
          <w:sz w:val="20"/>
          <w:szCs w:val="20"/>
        </w:rPr>
      </w:pPr>
    </w:p>
    <w:p w14:paraId="69E53CDB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a) bez podatku VAT (netto) ………….………………………………. PLN</w:t>
      </w:r>
    </w:p>
    <w:p w14:paraId="1A5C8077" w14:textId="77777777" w:rsidR="000C25FD" w:rsidRPr="001A2FC9" w:rsidRDefault="000C25FD" w:rsidP="000C25FD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>w stawce…….%     - ..</w:t>
      </w:r>
      <w:r w:rsidRPr="001A2FC9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...</w:t>
      </w:r>
      <w:r w:rsidRPr="001A2FC9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>…….</w:t>
      </w:r>
      <w:r w:rsidRPr="001A2FC9">
        <w:rPr>
          <w:rFonts w:ascii="Arial" w:hAnsi="Arial" w:cs="Arial"/>
          <w:sz w:val="20"/>
          <w:szCs w:val="20"/>
        </w:rPr>
        <w:t>…….. PLN</w:t>
      </w:r>
    </w:p>
    <w:p w14:paraId="69B92613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c) łącznie z podatkiem VAT ………………..……………………….. PLN</w:t>
      </w:r>
    </w:p>
    <w:p w14:paraId="7EF6A6BA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Słownie złotych z podatkiem VAT: ……………………………………………………..………………………</w:t>
      </w:r>
      <w:r>
        <w:rPr>
          <w:rFonts w:ascii="Arial" w:hAnsi="Arial" w:cs="Arial"/>
          <w:iCs/>
          <w:sz w:val="20"/>
          <w:szCs w:val="20"/>
        </w:rPr>
        <w:t>..</w:t>
      </w:r>
      <w:r w:rsidRPr="002E78AB">
        <w:rPr>
          <w:rFonts w:ascii="Arial" w:hAnsi="Arial" w:cs="Arial"/>
          <w:iCs/>
          <w:sz w:val="20"/>
          <w:szCs w:val="20"/>
        </w:rPr>
        <w:t>…</w:t>
      </w:r>
    </w:p>
    <w:p w14:paraId="57672920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ind w:left="284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…………………………………………………………………...………</w:t>
      </w:r>
      <w:r>
        <w:rPr>
          <w:rFonts w:ascii="Arial" w:hAnsi="Arial" w:cs="Arial"/>
          <w:iCs/>
          <w:sz w:val="20"/>
          <w:szCs w:val="20"/>
        </w:rPr>
        <w:t>…..</w:t>
      </w:r>
      <w:r w:rsidRPr="002E78AB">
        <w:rPr>
          <w:rFonts w:ascii="Arial" w:hAnsi="Arial" w:cs="Arial"/>
          <w:iCs/>
          <w:sz w:val="20"/>
          <w:szCs w:val="20"/>
        </w:rPr>
        <w:t>……………………………………</w:t>
      </w:r>
      <w:r>
        <w:rPr>
          <w:rFonts w:ascii="Arial" w:hAnsi="Arial" w:cs="Arial"/>
          <w:iCs/>
          <w:sz w:val="20"/>
          <w:szCs w:val="20"/>
        </w:rPr>
        <w:t>…</w:t>
      </w:r>
      <w:r w:rsidRPr="002E78AB">
        <w:rPr>
          <w:rFonts w:ascii="Arial" w:hAnsi="Arial" w:cs="Arial"/>
          <w:iCs/>
          <w:sz w:val="20"/>
          <w:szCs w:val="20"/>
        </w:rPr>
        <w:t>…</w:t>
      </w:r>
    </w:p>
    <w:p w14:paraId="2BA19EB2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2. Ceny jednostkowe na dostawy poszczególnych rodzajów opon zawiera, stanowiący integralną część oferty, załącznik B1 o nazwie: „Zestawienie opon samochodowych objętych zamówieniem”.</w:t>
      </w:r>
    </w:p>
    <w:p w14:paraId="7251E5FB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ind w:left="284" w:hanging="284"/>
        <w:jc w:val="both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 xml:space="preserve">3. Ceny jednostkowe (bez podatku VAT), podane w załączniku B1, nie będą ulegać podwyższeniu w czasie całego okresu trwania umowy. </w:t>
      </w:r>
    </w:p>
    <w:p w14:paraId="4AF0CDC9" w14:textId="77777777" w:rsidR="000C25FD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16"/>
          <w:szCs w:val="16"/>
        </w:rPr>
      </w:pPr>
    </w:p>
    <w:p w14:paraId="13137EC0" w14:textId="77777777" w:rsidR="000C25FD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lastRenderedPageBreak/>
        <w:t>Sekcja IV. Termin wykonania zamówienia</w:t>
      </w:r>
    </w:p>
    <w:p w14:paraId="6DF24059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019B83CE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Zamówienie będzie realizowane w okresie 12 miesięcy od daty obowiązywania umowy.</w:t>
      </w:r>
    </w:p>
    <w:p w14:paraId="461C37D9" w14:textId="77777777" w:rsidR="000C25FD" w:rsidRPr="00B72873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16"/>
          <w:szCs w:val="16"/>
        </w:rPr>
      </w:pPr>
    </w:p>
    <w:p w14:paraId="43975AA5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V. Podwykonawcy</w:t>
      </w:r>
    </w:p>
    <w:p w14:paraId="207D56F1" w14:textId="77777777" w:rsidR="000C25FD" w:rsidRPr="002E78AB" w:rsidRDefault="000C25FD" w:rsidP="000C25F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037D1DB7" w14:textId="77777777" w:rsidR="000C25FD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1. Podwykonawcom</w:t>
      </w:r>
    </w:p>
    <w:p w14:paraId="71E9B7DD" w14:textId="77777777" w:rsidR="000C25FD" w:rsidRPr="00B07050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2E3F96F1" w14:textId="77777777" w:rsidR="000C25FD" w:rsidRPr="007C6B24" w:rsidRDefault="000C25FD" w:rsidP="000C25FD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588E668E" w14:textId="77777777" w:rsidR="000C25FD" w:rsidRPr="00B6609E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6A01289B" w14:textId="77777777" w:rsidR="000C25FD" w:rsidRPr="00071CFB" w:rsidRDefault="000C25FD" w:rsidP="000C25FD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497FA60A" w14:textId="77777777" w:rsidR="000C25FD" w:rsidRPr="00B07050" w:rsidRDefault="000C25FD" w:rsidP="000C25FD">
      <w:pPr>
        <w:spacing w:after="0" w:line="240" w:lineRule="auto"/>
        <w:ind w:left="284"/>
        <w:jc w:val="both"/>
        <w:rPr>
          <w:rFonts w:ascii="Arial" w:hAnsi="Arial"/>
          <w:i/>
          <w:sz w:val="6"/>
          <w:szCs w:val="6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0C25FD" w:rsidRPr="0001382C" w14:paraId="0C05206F" w14:textId="77777777" w:rsidTr="00DF2ABB">
        <w:tc>
          <w:tcPr>
            <w:tcW w:w="675" w:type="dxa"/>
          </w:tcPr>
          <w:p w14:paraId="41119E68" w14:textId="77777777" w:rsidR="000C25FD" w:rsidRPr="0001382C" w:rsidRDefault="000C25FD" w:rsidP="00DF2ABB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5BF6CE47" w14:textId="77777777" w:rsidR="000C25FD" w:rsidRPr="0001382C" w:rsidRDefault="000C25FD" w:rsidP="00DF2ABB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2654531C" w14:textId="77777777" w:rsidR="000C25FD" w:rsidRPr="0001382C" w:rsidRDefault="000C25FD" w:rsidP="00DF2ABB">
            <w:pPr>
              <w:spacing w:after="0" w:line="240" w:lineRule="auto"/>
              <w:jc w:val="center"/>
              <w:rPr>
                <w:rFonts w:ascii="Arial" w:hAnsi="Arial"/>
                <w:i/>
                <w:sz w:val="20"/>
                <w:szCs w:val="20"/>
              </w:rPr>
            </w:pPr>
            <w:r w:rsidRPr="0001382C">
              <w:rPr>
                <w:rFonts w:ascii="Arial" w:hAnsi="Arial"/>
                <w:i/>
                <w:sz w:val="20"/>
                <w:szCs w:val="20"/>
              </w:rPr>
              <w:t>Zakres /część/ powierzonych dostaw/usług</w:t>
            </w:r>
          </w:p>
        </w:tc>
      </w:tr>
      <w:tr w:rsidR="000C25FD" w:rsidRPr="0001382C" w14:paraId="462885A3" w14:textId="77777777" w:rsidTr="00DF2ABB">
        <w:tc>
          <w:tcPr>
            <w:tcW w:w="675" w:type="dxa"/>
          </w:tcPr>
          <w:p w14:paraId="3BB9EBD6" w14:textId="77777777" w:rsidR="000C25FD" w:rsidRPr="0001382C" w:rsidRDefault="000C25FD" w:rsidP="00DF2ABB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66993C58" w14:textId="77777777" w:rsidR="000C25FD" w:rsidRPr="0001382C" w:rsidRDefault="000C25FD" w:rsidP="00DF2ABB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FACE060" w14:textId="77777777" w:rsidR="000C25FD" w:rsidRPr="0001382C" w:rsidRDefault="000C25FD" w:rsidP="00DF2ABB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0C25FD" w:rsidRPr="0001382C" w14:paraId="5F66C373" w14:textId="77777777" w:rsidTr="00DF2ABB">
        <w:tc>
          <w:tcPr>
            <w:tcW w:w="675" w:type="dxa"/>
          </w:tcPr>
          <w:p w14:paraId="1B9B91FD" w14:textId="77777777" w:rsidR="000C25FD" w:rsidRPr="0001382C" w:rsidRDefault="000C25FD" w:rsidP="00DF2ABB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01382C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3A3C4D3C" w14:textId="77777777" w:rsidR="000C25FD" w:rsidRPr="0001382C" w:rsidRDefault="000C25FD" w:rsidP="00DF2ABB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66BC4B9" w14:textId="77777777" w:rsidR="000C25FD" w:rsidRPr="0001382C" w:rsidRDefault="000C25FD" w:rsidP="00DF2ABB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0464EF3E" w14:textId="77777777" w:rsidR="000C25FD" w:rsidRPr="004267C3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6"/>
          <w:szCs w:val="16"/>
        </w:rPr>
      </w:pPr>
    </w:p>
    <w:p w14:paraId="2F3AD68C" w14:textId="77777777" w:rsidR="000C25FD" w:rsidRPr="002E78AB" w:rsidRDefault="000C25FD" w:rsidP="000C25FD">
      <w:pPr>
        <w:pStyle w:val="WW-Tekstpodstawowy2"/>
        <w:spacing w:line="240" w:lineRule="auto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b/>
          <w:iCs/>
          <w:sz w:val="20"/>
          <w:szCs w:val="20"/>
        </w:rPr>
        <w:t>Sekcja VI. Gwarancja</w:t>
      </w:r>
    </w:p>
    <w:p w14:paraId="7F457519" w14:textId="77777777" w:rsidR="000C25FD" w:rsidRPr="002E78AB" w:rsidRDefault="000C25FD" w:rsidP="000C25FD">
      <w:pPr>
        <w:pStyle w:val="WW-Tekstpodstawowy2"/>
        <w:spacing w:line="240" w:lineRule="auto"/>
        <w:rPr>
          <w:rFonts w:ascii="Arial" w:hAnsi="Arial" w:cs="Arial"/>
          <w:b/>
          <w:iCs/>
          <w:sz w:val="6"/>
          <w:szCs w:val="6"/>
        </w:rPr>
      </w:pPr>
    </w:p>
    <w:p w14:paraId="26AA41C9" w14:textId="77777777" w:rsidR="000C25FD" w:rsidRPr="002E78AB" w:rsidRDefault="000C25FD" w:rsidP="000C25FD">
      <w:pPr>
        <w:pStyle w:val="WW-Tekstpodstawowy2"/>
        <w:spacing w:line="240" w:lineRule="auto"/>
        <w:jc w:val="both"/>
        <w:rPr>
          <w:rFonts w:ascii="Arial" w:hAnsi="Arial" w:cs="Arial"/>
          <w:b/>
          <w:iCs/>
          <w:sz w:val="20"/>
          <w:szCs w:val="20"/>
        </w:rPr>
      </w:pPr>
      <w:r w:rsidRPr="002E78AB">
        <w:rPr>
          <w:rFonts w:ascii="Arial" w:hAnsi="Arial" w:cs="Arial"/>
          <w:iCs/>
          <w:sz w:val="20"/>
          <w:szCs w:val="20"/>
        </w:rPr>
        <w:t>Udzielamy gwarancji na opony, stanowiące przedmiot zamówienia, bez limitu przebiegu, przez okres 24 miesięcy od daty dostawy do magazynów Zamawiającego lub do momentu osiągnięcia granicznego zużycia czoła bieżnika, w zależności od tego co nastąpi wcześniej, a jeżeli gwarancja producenta obejmuje okres dłuższy niż 24 miesiące – zgodnie z gwarancją producenta.</w:t>
      </w:r>
    </w:p>
    <w:p w14:paraId="6CAA7FAD" w14:textId="77777777" w:rsidR="000C25FD" w:rsidRPr="00B72873" w:rsidRDefault="000C25FD" w:rsidP="000C25FD">
      <w:pPr>
        <w:pStyle w:val="WW-Tekstpodstawowy2"/>
        <w:spacing w:line="240" w:lineRule="auto"/>
        <w:rPr>
          <w:rFonts w:ascii="Arial" w:hAnsi="Arial" w:cs="Arial"/>
          <w:b/>
          <w:iCs/>
          <w:sz w:val="16"/>
          <w:szCs w:val="16"/>
        </w:rPr>
      </w:pPr>
      <w:r w:rsidRPr="002E78AB">
        <w:rPr>
          <w:rFonts w:ascii="Arial" w:hAnsi="Arial" w:cs="Arial"/>
          <w:b/>
          <w:iCs/>
          <w:sz w:val="20"/>
          <w:szCs w:val="20"/>
        </w:rPr>
        <w:t xml:space="preserve"> </w:t>
      </w:r>
    </w:p>
    <w:p w14:paraId="63F110DF" w14:textId="77777777" w:rsidR="000C25FD" w:rsidRPr="0001382C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>Sekcja V</w:t>
      </w:r>
      <w:r>
        <w:rPr>
          <w:rFonts w:ascii="Arial" w:hAnsi="Arial" w:cs="Arial"/>
          <w:b/>
          <w:sz w:val="20"/>
          <w:szCs w:val="20"/>
        </w:rPr>
        <w:t>I</w:t>
      </w:r>
      <w:r w:rsidRPr="0001382C">
        <w:rPr>
          <w:rFonts w:ascii="Arial" w:hAnsi="Arial" w:cs="Arial"/>
          <w:b/>
          <w:sz w:val="20"/>
          <w:szCs w:val="20"/>
        </w:rPr>
        <w:t>I. Oświadczamy, że:</w:t>
      </w:r>
    </w:p>
    <w:p w14:paraId="3221331F" w14:textId="77777777" w:rsidR="000C25FD" w:rsidRPr="0001382C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zapoznaliśmy się z warunkami zamówienia i nie wnosimy do nich zastrzeżeń,</w:t>
      </w:r>
    </w:p>
    <w:p w14:paraId="3EB30C9F" w14:textId="77777777" w:rsidR="000C25FD" w:rsidRPr="0001382C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2)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75F7F9DD" w14:textId="77777777" w:rsidR="000C25FD" w:rsidRPr="0001382C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3) akceptujemy wzór umowy oraz warunki w nim zawarte i zobowiązujemy się do podpisania umowy na warunkach zawartych w SWZ oraz </w:t>
      </w:r>
      <w:r w:rsidRPr="0001382C">
        <w:rPr>
          <w:rFonts w:ascii="Arial" w:hAnsi="Arial" w:cs="Arial"/>
          <w:color w:val="auto"/>
          <w:sz w:val="20"/>
          <w:szCs w:val="20"/>
        </w:rPr>
        <w:t>w miejscu</w:t>
      </w:r>
      <w:r w:rsidRPr="0001382C">
        <w:rPr>
          <w:rFonts w:ascii="Arial" w:hAnsi="Arial" w:cs="Arial"/>
          <w:sz w:val="20"/>
          <w:szCs w:val="20"/>
        </w:rPr>
        <w:t xml:space="preserve"> i terminie wskazanym przez Zamawiającego. </w:t>
      </w:r>
    </w:p>
    <w:p w14:paraId="453985C7" w14:textId="77777777" w:rsidR="000C25FD" w:rsidRPr="0001382C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4ACDEBC0" w14:textId="77777777" w:rsidR="000C25FD" w:rsidRPr="004267C3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6"/>
          <w:szCs w:val="6"/>
        </w:rPr>
      </w:pPr>
      <w:r w:rsidRPr="0001382C">
        <w:rPr>
          <w:rFonts w:ascii="Arial" w:hAnsi="Arial" w:cs="Arial"/>
          <w:sz w:val="20"/>
          <w:szCs w:val="20"/>
        </w:rPr>
        <w:t xml:space="preserve">          </w:t>
      </w:r>
      <w:r w:rsidRPr="0001382C">
        <w:rPr>
          <w:rFonts w:ascii="Arial" w:hAnsi="Arial" w:cs="Arial"/>
          <w:i/>
          <w:sz w:val="16"/>
          <w:szCs w:val="16"/>
        </w:rPr>
        <w:t xml:space="preserve">  </w:t>
      </w:r>
    </w:p>
    <w:p w14:paraId="58D9F107" w14:textId="77777777" w:rsidR="000C25FD" w:rsidRPr="004267C3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01382C"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3C006FF0" w14:textId="77777777" w:rsidR="000C25FD" w:rsidRPr="0001382C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pisemnej</w:t>
      </w:r>
      <w:r w:rsidRPr="0001382C">
        <w:rPr>
          <w:rFonts w:ascii="Arial" w:hAnsi="Arial" w:cs="Arial"/>
          <w:sz w:val="20"/>
          <w:szCs w:val="20"/>
        </w:rPr>
        <w:t xml:space="preserve"> (papierowej)</w:t>
      </w:r>
    </w:p>
    <w:p w14:paraId="77D30E38" w14:textId="77777777" w:rsidR="000C25FD" w:rsidRPr="0001382C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formie elektronicznej</w:t>
      </w:r>
    </w:p>
    <w:p w14:paraId="76D577D8" w14:textId="77777777" w:rsidR="000C25FD" w:rsidRPr="0001382C" w:rsidRDefault="000C25FD" w:rsidP="000C25FD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6"/>
          <w:szCs w:val="6"/>
        </w:rPr>
      </w:pPr>
    </w:p>
    <w:p w14:paraId="7663A342" w14:textId="77777777" w:rsidR="000C25FD" w:rsidRDefault="000C25FD" w:rsidP="000C25FD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677B1CAD" w14:textId="77777777" w:rsidR="000C25FD" w:rsidRPr="0001382C" w:rsidRDefault="000C25FD" w:rsidP="000C25FD">
      <w:pPr>
        <w:tabs>
          <w:tab w:val="left" w:pos="1099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E78AB">
        <w:rPr>
          <w:rFonts w:ascii="Arial" w:eastAsia="Arial Unicode MS" w:hAnsi="Arial" w:cs="Arial"/>
          <w:iCs/>
          <w:color w:val="000000"/>
          <w:sz w:val="20"/>
          <w:szCs w:val="20"/>
          <w:lang w:eastAsia="en-US" w:bidi="en-US"/>
        </w:rPr>
        <w:t>5) opony stanowiące przedmiot oferty spełniają wszystkie wymagania określone przez Zamawiającego, w tym wymagania Rozporządzenia Ministra Infrastruktury z dnia 31.12.2002r. i są dopuszczone do obrotu handlowego na terenie Polski i krajów UE,</w:t>
      </w:r>
    </w:p>
    <w:p w14:paraId="790802DE" w14:textId="77777777" w:rsidR="000C25FD" w:rsidRPr="0001382C" w:rsidRDefault="000C25FD" w:rsidP="000C25FD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6) dostawy będziemy realizować zgodnie z warunkami określonymi w SWZ i wzorze umowy,</w:t>
      </w:r>
    </w:p>
    <w:p w14:paraId="4362FFAD" w14:textId="77777777" w:rsidR="000C25FD" w:rsidRPr="0001382C" w:rsidRDefault="000C25FD" w:rsidP="000C25FD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7) w cenie naszej oferty zostały uwzględnione wszystkie koszty związane z realizacją przedmiotu zamówienia i umowy,</w:t>
      </w:r>
    </w:p>
    <w:p w14:paraId="47F76198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7867E493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44B8CBDF" w14:textId="77777777" w:rsidR="000C25FD" w:rsidRPr="0001382C" w:rsidRDefault="000C25FD" w:rsidP="000C25FD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0071F638" w14:textId="77777777" w:rsidR="000C25FD" w:rsidRPr="0001382C" w:rsidRDefault="000C25FD" w:rsidP="000C25FD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2EFF6B68" w14:textId="77777777" w:rsidR="000C25FD" w:rsidRPr="0001382C" w:rsidRDefault="000C25FD" w:rsidP="000C25FD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17C83CF1" w14:textId="77777777" w:rsidR="000C25FD" w:rsidRDefault="000C25FD" w:rsidP="000C25FD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77D6A574" w14:textId="77777777" w:rsidR="000C25FD" w:rsidRDefault="000C25FD" w:rsidP="000C25FD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009648AB" w14:textId="77777777" w:rsidR="000C25FD" w:rsidRPr="00E944CD" w:rsidRDefault="000C25FD" w:rsidP="000C25FD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206E8B2F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upoważnioną do kontaktów z Zamawiającym będzie przedstawiciel Wykonawcy w osobie: </w:t>
      </w:r>
    </w:p>
    <w:p w14:paraId="4BDE535B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……….………………..…….., </w:t>
      </w:r>
    </w:p>
    <w:p w14:paraId="2B30A1C4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01382C">
        <w:rPr>
          <w:rFonts w:ascii="Arial" w:hAnsi="Arial" w:cs="Arial"/>
          <w:sz w:val="20"/>
          <w:szCs w:val="20"/>
        </w:rPr>
        <w:t xml:space="preserve">) w przypadku wyboru naszej oferty osobą odpowiedzialną za realizację umowy będzie przedstawiciel Wykonawcy w osobie: </w:t>
      </w:r>
    </w:p>
    <w:p w14:paraId="03BA93F4" w14:textId="77777777" w:rsidR="000C25FD" w:rsidRPr="004123E7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 xml:space="preserve">       …………………………………..…………, tel</w:t>
      </w:r>
      <w:r>
        <w:rPr>
          <w:rFonts w:ascii="Arial" w:hAnsi="Arial" w:cs="Arial"/>
          <w:sz w:val="20"/>
          <w:szCs w:val="20"/>
        </w:rPr>
        <w:t>.</w:t>
      </w:r>
      <w:r w:rsidRPr="004123E7">
        <w:rPr>
          <w:rFonts w:ascii="Arial" w:hAnsi="Arial" w:cs="Arial"/>
          <w:sz w:val="20"/>
          <w:szCs w:val="20"/>
        </w:rPr>
        <w:t xml:space="preserve"> …………..……, adres e-mail: ………………………………., </w:t>
      </w:r>
    </w:p>
    <w:p w14:paraId="27CAB083" w14:textId="77777777" w:rsidR="000C25FD" w:rsidRPr="004123E7" w:rsidRDefault="000C25FD" w:rsidP="000C25FD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>a zamówienia należy kierować na:</w:t>
      </w:r>
    </w:p>
    <w:p w14:paraId="25E26643" w14:textId="77777777" w:rsidR="000C25FD" w:rsidRPr="004123E7" w:rsidRDefault="000C25FD" w:rsidP="000C25FD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4123E7">
        <w:rPr>
          <w:rFonts w:ascii="Arial" w:hAnsi="Arial" w:cs="Arial"/>
          <w:sz w:val="20"/>
          <w:szCs w:val="20"/>
        </w:rPr>
        <w:t xml:space="preserve">adres e-mail: ………………………………………, lub faks nr: …………………………, lub w inny sposób: </w:t>
      </w:r>
    </w:p>
    <w:p w14:paraId="7979D58E" w14:textId="77777777" w:rsidR="000C25FD" w:rsidRPr="004123E7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4123E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20291C9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</w:t>
      </w:r>
      <w:r w:rsidRPr="0001382C">
        <w:rPr>
          <w:rFonts w:ascii="Arial" w:hAnsi="Arial" w:cs="Arial"/>
          <w:sz w:val="20"/>
          <w:szCs w:val="20"/>
        </w:rPr>
        <w:t>)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01382C">
        <w:rPr>
          <w:rFonts w:ascii="Arial" w:hAnsi="Arial" w:cs="Arial"/>
          <w:sz w:val="20"/>
          <w:szCs w:val="20"/>
          <w:vertAlign w:val="superscript"/>
        </w:rPr>
        <w:t>2)</w:t>
      </w:r>
      <w:r w:rsidRPr="0001382C">
        <w:rPr>
          <w:rFonts w:ascii="Arial" w:hAnsi="Arial" w:cs="Arial"/>
          <w:sz w:val="20"/>
          <w:szCs w:val="20"/>
        </w:rPr>
        <w:t>,</w:t>
      </w:r>
    </w:p>
    <w:p w14:paraId="479FA6C2" w14:textId="77777777" w:rsidR="000C25FD" w:rsidRPr="0001382C" w:rsidRDefault="000C25FD" w:rsidP="000C25FD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</w:t>
      </w:r>
      <w:r w:rsidRPr="0001382C">
        <w:rPr>
          <w:rFonts w:ascii="Arial" w:hAnsi="Arial" w:cs="Arial"/>
          <w:sz w:val="20"/>
          <w:szCs w:val="20"/>
        </w:rPr>
        <w:t xml:space="preserve">) </w:t>
      </w:r>
      <w:r w:rsidRPr="0001382C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 w:rsidRPr="0001382C">
        <w:rPr>
          <w:rFonts w:ascii="Arial" w:hAnsi="Arial"/>
          <w:sz w:val="20"/>
          <w:szCs w:val="20"/>
          <w:vertAlign w:val="superscript"/>
        </w:rPr>
        <w:t>3)</w:t>
      </w:r>
      <w:r w:rsidRPr="0001382C">
        <w:rPr>
          <w:rFonts w:ascii="Arial" w:hAnsi="Arial"/>
          <w:sz w:val="20"/>
          <w:szCs w:val="20"/>
        </w:rPr>
        <w:t>:</w:t>
      </w:r>
    </w:p>
    <w:p w14:paraId="52CD390A" w14:textId="77777777" w:rsidR="000C25FD" w:rsidRDefault="000C25FD" w:rsidP="000C25FD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01382C">
        <w:rPr>
          <w:rFonts w:ascii="Arial" w:hAnsi="Arial"/>
          <w:sz w:val="20"/>
          <w:szCs w:val="20"/>
        </w:rPr>
        <w:t xml:space="preserve">       …………………………………………</w:t>
      </w:r>
    </w:p>
    <w:p w14:paraId="2612294C" w14:textId="77777777" w:rsidR="000C25FD" w:rsidRPr="0001382C" w:rsidRDefault="000C25FD" w:rsidP="000C25FD">
      <w:pPr>
        <w:pStyle w:val="Akapitzlist"/>
        <w:spacing w:after="0" w:line="240" w:lineRule="auto"/>
        <w:ind w:left="0" w:firstLine="426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……………………………………..….</w:t>
      </w:r>
    </w:p>
    <w:p w14:paraId="21C71B55" w14:textId="77777777" w:rsidR="000C25FD" w:rsidRDefault="000C25FD" w:rsidP="000C25FD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6E7053BC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lastRenderedPageBreak/>
        <w:t>Sekcja V</w:t>
      </w:r>
      <w:r>
        <w:rPr>
          <w:rFonts w:ascii="Arial" w:hAnsi="Arial" w:cs="Arial"/>
          <w:b/>
          <w:sz w:val="20"/>
          <w:szCs w:val="20"/>
        </w:rPr>
        <w:t>I</w:t>
      </w:r>
      <w:r w:rsidRPr="0001382C">
        <w:rPr>
          <w:rFonts w:ascii="Arial" w:hAnsi="Arial" w:cs="Arial"/>
          <w:b/>
          <w:sz w:val="20"/>
          <w:szCs w:val="20"/>
        </w:rPr>
        <w:t>II. Wraz z ofertą składamy poniżej wskazane dokumenty:</w:t>
      </w:r>
    </w:p>
    <w:p w14:paraId="6649348D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2171FCBC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1) Jednolite Oświadczenie,</w:t>
      </w:r>
    </w:p>
    <w:p w14:paraId="2CF98746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2) pełnomocnictwo do reprezentowania Wykonawcy </w:t>
      </w:r>
      <w:r w:rsidRPr="0001382C">
        <w:rPr>
          <w:rFonts w:ascii="Arial" w:hAnsi="Arial" w:cs="Arial"/>
          <w:i/>
          <w:sz w:val="18"/>
          <w:szCs w:val="18"/>
        </w:rPr>
        <w:t>(jeżeli nie dotyczy – usunąć)</w:t>
      </w:r>
      <w:r w:rsidRPr="0001382C">
        <w:rPr>
          <w:rFonts w:ascii="Arial" w:hAnsi="Arial" w:cs="Arial"/>
          <w:sz w:val="20"/>
          <w:szCs w:val="20"/>
        </w:rPr>
        <w:t xml:space="preserve">, </w:t>
      </w:r>
    </w:p>
    <w:p w14:paraId="7BC74D23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27E72736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69D800E1" w14:textId="77777777" w:rsidR="000C25FD" w:rsidRPr="0001382C" w:rsidRDefault="000C25FD" w:rsidP="000C25FD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EA6B5C5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980DF8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5CE744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21056E" w14:textId="77777777" w:rsidR="000C25FD" w:rsidRPr="0001382C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DA0BD4" w14:textId="77777777" w:rsidR="000C25FD" w:rsidRPr="0001382C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300486B4" w14:textId="77777777" w:rsidR="000C25FD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/</w:t>
      </w:r>
      <w:r w:rsidRPr="0001382C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38B07431" w14:textId="77777777" w:rsidR="000C25FD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64665C9B" w14:textId="77777777" w:rsidR="000C25FD" w:rsidRPr="0001382C" w:rsidRDefault="000C25FD" w:rsidP="000C25FD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18"/>
          <w:szCs w:val="18"/>
        </w:rPr>
      </w:pPr>
    </w:p>
    <w:p w14:paraId="45FB9A39" w14:textId="77777777" w:rsidR="000C25FD" w:rsidRPr="0001382C" w:rsidRDefault="000C25FD" w:rsidP="000C25FD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sz w:val="20"/>
          <w:szCs w:val="20"/>
        </w:rPr>
        <w:t xml:space="preserve">        …………………………………………..…</w:t>
      </w:r>
    </w:p>
    <w:p w14:paraId="60585678" w14:textId="77777777" w:rsidR="000C25FD" w:rsidRPr="0001382C" w:rsidRDefault="000C25FD" w:rsidP="000C25FD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01382C"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37FA2AA9" w14:textId="77777777" w:rsidR="000C25FD" w:rsidRPr="0001382C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</w:t>
      </w:r>
    </w:p>
    <w:p w14:paraId="134372E8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 xml:space="preserve">                                           </w:t>
      </w:r>
    </w:p>
    <w:p w14:paraId="1D9BFC22" w14:textId="77777777" w:rsidR="000C25FD" w:rsidRPr="0001382C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2473A1" w14:textId="77777777" w:rsidR="000C25FD" w:rsidRPr="0001382C" w:rsidRDefault="000C25FD" w:rsidP="000C25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sz w:val="20"/>
          <w:szCs w:val="20"/>
        </w:rPr>
        <w:t>Miejscowość: ………………………… data: …....…..……</w:t>
      </w:r>
    </w:p>
    <w:p w14:paraId="0574A1B6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66C7BC3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D4CDF7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0EE6CAD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5CBEAB5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AF81500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A4A4783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EA6545E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DFF6395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99BFEE8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08ED177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2068B23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0148D70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F82E5B8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BB38A21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1C6D601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40C98D0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24F4318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5CDE043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6213D70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43EB606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4D9D0D5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32D4E40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1FC30C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8A5604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B1282D7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322C1A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FD2AB8D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00C0C5A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942A128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C2D2172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A68E8CE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5B8113C" w14:textId="77777777" w:rsidR="000C25FD" w:rsidRDefault="000C25FD" w:rsidP="000C25FD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17A01F0" w14:textId="77777777" w:rsidR="000C25FD" w:rsidRPr="002A04DB" w:rsidRDefault="000C25FD" w:rsidP="000C25FD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70A9378A" w14:textId="77777777" w:rsidR="000C25FD" w:rsidRPr="00B72873" w:rsidRDefault="000C25FD" w:rsidP="000C25FD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B72873">
        <w:rPr>
          <w:rFonts w:ascii="Arial" w:hAnsi="Arial" w:cs="Arial"/>
          <w:i/>
          <w:sz w:val="18"/>
          <w:szCs w:val="18"/>
          <w:vertAlign w:val="superscript"/>
        </w:rPr>
        <w:t>1)</w:t>
      </w:r>
      <w:r w:rsidRPr="00B72873">
        <w:rPr>
          <w:rFonts w:ascii="Arial" w:hAnsi="Arial" w:cs="Arial"/>
          <w:i/>
          <w:sz w:val="18"/>
          <w:szCs w:val="18"/>
        </w:rPr>
        <w:t xml:space="preserve"> wszystkie ceny i wartości wyrażone w PLN należy podawać w zaokrągleniu do dwóch miejsc po przecinku</w:t>
      </w:r>
    </w:p>
    <w:p w14:paraId="26C4A3F1" w14:textId="77777777" w:rsidR="000C25FD" w:rsidRPr="00B72873" w:rsidRDefault="000C25FD" w:rsidP="000C25FD">
      <w:pPr>
        <w:spacing w:after="0" w:line="240" w:lineRule="auto"/>
        <w:ind w:hanging="142"/>
        <w:jc w:val="both"/>
        <w:rPr>
          <w:rFonts w:ascii="Arial" w:hAnsi="Arial" w:cs="Arial"/>
          <w:i/>
          <w:sz w:val="18"/>
          <w:szCs w:val="18"/>
        </w:rPr>
      </w:pPr>
      <w:r w:rsidRPr="00B72873">
        <w:rPr>
          <w:rFonts w:ascii="Arial" w:hAnsi="Arial" w:cs="Arial"/>
          <w:sz w:val="18"/>
          <w:szCs w:val="18"/>
          <w:vertAlign w:val="superscript"/>
        </w:rPr>
        <w:t xml:space="preserve">2) </w:t>
      </w:r>
      <w:r w:rsidRPr="00B72873">
        <w:rPr>
          <w:rFonts w:ascii="Arial" w:hAnsi="Arial" w:cs="Arial"/>
          <w:i/>
          <w:sz w:val="18"/>
          <w:szCs w:val="18"/>
        </w:rPr>
        <w:t xml:space="preserve">w przypadku gdy Wykonawca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60D2234C" w14:textId="77777777" w:rsidR="000C25FD" w:rsidRPr="00B72873" w:rsidRDefault="000C25FD" w:rsidP="000C25FD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  <w:r w:rsidRPr="00B72873">
        <w:rPr>
          <w:rFonts w:ascii="Arial" w:hAnsi="Arial" w:cs="Arial"/>
          <w:sz w:val="18"/>
          <w:szCs w:val="18"/>
          <w:vertAlign w:val="superscript"/>
        </w:rPr>
        <w:t xml:space="preserve">3)  </w:t>
      </w:r>
      <w:r w:rsidRPr="00B72873">
        <w:rPr>
          <w:rFonts w:ascii="Arial" w:hAnsi="Arial"/>
          <w:i/>
          <w:sz w:val="18"/>
          <w:szCs w:val="18"/>
        </w:rPr>
        <w:t>w przypadku  zastrzeżenia  informacji należy je wymienić oraz zabezpieczyć zgodnie z postanowieniami SWZ</w:t>
      </w:r>
    </w:p>
    <w:p w14:paraId="78A11723" w14:textId="77777777" w:rsidR="000C25FD" w:rsidRDefault="000C25FD" w:rsidP="000C25FD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</w:p>
    <w:bookmarkEnd w:id="0"/>
    <w:p w14:paraId="57019592" w14:textId="77777777" w:rsidR="000C25FD" w:rsidRDefault="000C25FD" w:rsidP="000C25FD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</w:p>
    <w:p w14:paraId="72D3E59E" w14:textId="77777777" w:rsidR="000C25FD" w:rsidRDefault="000C25FD" w:rsidP="000C25FD">
      <w:pPr>
        <w:spacing w:after="0" w:line="240" w:lineRule="auto"/>
        <w:ind w:left="284" w:hanging="426"/>
        <w:jc w:val="both"/>
        <w:rPr>
          <w:rFonts w:ascii="Arial" w:hAnsi="Arial"/>
          <w:i/>
          <w:sz w:val="18"/>
          <w:szCs w:val="18"/>
        </w:rPr>
      </w:pPr>
    </w:p>
    <w:p w14:paraId="16B28087" w14:textId="77777777" w:rsidR="006C1BDD" w:rsidRPr="000C25FD" w:rsidRDefault="006C1BDD" w:rsidP="000C25FD"/>
    <w:sectPr w:rsidR="006C1BDD" w:rsidRPr="000C25FD" w:rsidSect="00CA3A7B">
      <w:footerReference w:type="default" r:id="rId8"/>
      <w:pgSz w:w="11906" w:h="16838"/>
      <w:pgMar w:top="680" w:right="1021" w:bottom="1134" w:left="1134" w:header="709" w:footer="45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10B50" w14:textId="77777777" w:rsidR="00611E69" w:rsidRDefault="00611E69" w:rsidP="00C95DED">
      <w:pPr>
        <w:spacing w:after="0" w:line="240" w:lineRule="auto"/>
      </w:pPr>
      <w:r>
        <w:separator/>
      </w:r>
    </w:p>
  </w:endnote>
  <w:endnote w:type="continuationSeparator" w:id="0">
    <w:p w14:paraId="441FC63E" w14:textId="77777777" w:rsidR="00611E69" w:rsidRDefault="00611E6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78DDEBAD" w14:textId="0F5E913E" w:rsidR="00A91875" w:rsidRDefault="00A91875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6C55A9" w:rsidRPr="006C55A9">
          <w:rPr>
            <w:rFonts w:ascii="Arial" w:eastAsiaTheme="majorEastAsia" w:hAnsi="Arial" w:cs="Arial"/>
            <w:noProof/>
            <w:sz w:val="20"/>
            <w:szCs w:val="20"/>
          </w:rPr>
          <w:t>1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74A7526A" w14:textId="77777777" w:rsidR="00A91875" w:rsidRDefault="00A918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AFE92" w14:textId="77777777" w:rsidR="00611E69" w:rsidRDefault="00611E69" w:rsidP="00C95DED">
      <w:pPr>
        <w:spacing w:after="0" w:line="240" w:lineRule="auto"/>
      </w:pPr>
      <w:r>
        <w:separator/>
      </w:r>
    </w:p>
  </w:footnote>
  <w:footnote w:type="continuationSeparator" w:id="0">
    <w:p w14:paraId="32A9DE7A" w14:textId="77777777" w:rsidR="00611E69" w:rsidRDefault="00611E6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B652E6"/>
    <w:multiLevelType w:val="multilevel"/>
    <w:tmpl w:val="ED822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0" w15:restartNumberingAfterBreak="0">
    <w:nsid w:val="1D1F63BF"/>
    <w:multiLevelType w:val="hybridMultilevel"/>
    <w:tmpl w:val="D2E89D2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2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2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1244001">
    <w:abstractNumId w:val="0"/>
  </w:num>
  <w:num w:numId="2" w16cid:durableId="1107772152">
    <w:abstractNumId w:val="16"/>
  </w:num>
  <w:num w:numId="3" w16cid:durableId="546576101">
    <w:abstractNumId w:val="17"/>
  </w:num>
  <w:num w:numId="4" w16cid:durableId="1281718938">
    <w:abstractNumId w:val="31"/>
  </w:num>
  <w:num w:numId="5" w16cid:durableId="709768409">
    <w:abstractNumId w:val="26"/>
  </w:num>
  <w:num w:numId="6" w16cid:durableId="1911109254">
    <w:abstractNumId w:val="46"/>
  </w:num>
  <w:num w:numId="7" w16cid:durableId="2002465678">
    <w:abstractNumId w:val="39"/>
  </w:num>
  <w:num w:numId="8" w16cid:durableId="1502743332">
    <w:abstractNumId w:val="37"/>
  </w:num>
  <w:num w:numId="9" w16cid:durableId="639767835">
    <w:abstractNumId w:val="38"/>
  </w:num>
  <w:num w:numId="10" w16cid:durableId="474417207">
    <w:abstractNumId w:val="34"/>
  </w:num>
  <w:num w:numId="11" w16cid:durableId="8938107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7574642">
    <w:abstractNumId w:val="2"/>
  </w:num>
  <w:num w:numId="13" w16cid:durableId="1047294559">
    <w:abstractNumId w:val="40"/>
  </w:num>
  <w:num w:numId="14" w16cid:durableId="823594832">
    <w:abstractNumId w:val="27"/>
  </w:num>
  <w:num w:numId="15" w16cid:durableId="1810005093">
    <w:abstractNumId w:val="24"/>
  </w:num>
  <w:num w:numId="16" w16cid:durableId="1664039846">
    <w:abstractNumId w:val="35"/>
  </w:num>
  <w:num w:numId="17" w16cid:durableId="1449668028">
    <w:abstractNumId w:val="32"/>
  </w:num>
  <w:num w:numId="18" w16cid:durableId="1918200111">
    <w:abstractNumId w:val="42"/>
  </w:num>
  <w:num w:numId="19" w16cid:durableId="928729891">
    <w:abstractNumId w:val="29"/>
  </w:num>
  <w:num w:numId="20" w16cid:durableId="938024409">
    <w:abstractNumId w:val="19"/>
  </w:num>
  <w:num w:numId="21" w16cid:durableId="866917234">
    <w:abstractNumId w:val="28"/>
  </w:num>
  <w:num w:numId="22" w16cid:durableId="1009870832">
    <w:abstractNumId w:val="9"/>
  </w:num>
  <w:num w:numId="23" w16cid:durableId="1284919107">
    <w:abstractNumId w:val="7"/>
  </w:num>
  <w:num w:numId="24" w16cid:durableId="2111703587">
    <w:abstractNumId w:val="8"/>
  </w:num>
  <w:num w:numId="25" w16cid:durableId="384305726">
    <w:abstractNumId w:val="11"/>
  </w:num>
  <w:num w:numId="26" w16cid:durableId="1526672318">
    <w:abstractNumId w:val="41"/>
  </w:num>
  <w:num w:numId="27" w16cid:durableId="863254201">
    <w:abstractNumId w:val="33"/>
  </w:num>
  <w:num w:numId="28" w16cid:durableId="1128596181">
    <w:abstractNumId w:val="44"/>
  </w:num>
  <w:num w:numId="29" w16cid:durableId="726073880">
    <w:abstractNumId w:val="22"/>
  </w:num>
  <w:num w:numId="30" w16cid:durableId="420108462">
    <w:abstractNumId w:val="6"/>
  </w:num>
  <w:num w:numId="31" w16cid:durableId="790898487">
    <w:abstractNumId w:val="3"/>
  </w:num>
  <w:num w:numId="32" w16cid:durableId="673654149">
    <w:abstractNumId w:val="5"/>
  </w:num>
  <w:num w:numId="33" w16cid:durableId="1796752677">
    <w:abstractNumId w:val="4"/>
  </w:num>
  <w:num w:numId="34" w16cid:durableId="1663003478">
    <w:abstractNumId w:val="1"/>
  </w:num>
  <w:num w:numId="35" w16cid:durableId="942688212">
    <w:abstractNumId w:val="12"/>
  </w:num>
  <w:num w:numId="36" w16cid:durableId="21328679">
    <w:abstractNumId w:val="45"/>
  </w:num>
  <w:num w:numId="37" w16cid:durableId="762842138">
    <w:abstractNumId w:val="10"/>
  </w:num>
  <w:num w:numId="38" w16cid:durableId="1563758742">
    <w:abstractNumId w:val="13"/>
  </w:num>
  <w:num w:numId="39" w16cid:durableId="692338006">
    <w:abstractNumId w:val="15"/>
  </w:num>
  <w:num w:numId="40" w16cid:durableId="1238635790">
    <w:abstractNumId w:val="20"/>
  </w:num>
  <w:num w:numId="41" w16cid:durableId="903489545">
    <w:abstractNumId w:val="14"/>
  </w:num>
  <w:num w:numId="42" w16cid:durableId="571697591">
    <w:abstractNumId w:val="25"/>
  </w:num>
  <w:num w:numId="43" w16cid:durableId="278225255">
    <w:abstractNumId w:val="36"/>
  </w:num>
  <w:num w:numId="44" w16cid:durableId="13575586">
    <w:abstractNumId w:val="30"/>
  </w:num>
  <w:num w:numId="45" w16cid:durableId="665934307">
    <w:abstractNumId w:val="21"/>
  </w:num>
  <w:num w:numId="46" w16cid:durableId="740062453">
    <w:abstractNumId w:val="43"/>
  </w:num>
  <w:num w:numId="47" w16cid:durableId="156548999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523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25FD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924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0EF"/>
    <w:rsid w:val="000E4F10"/>
    <w:rsid w:val="000E51ED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E59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572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C6EDB"/>
    <w:rsid w:val="001D0101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0AA"/>
    <w:rsid w:val="001F0888"/>
    <w:rsid w:val="001F7A42"/>
    <w:rsid w:val="002010EC"/>
    <w:rsid w:val="002018B8"/>
    <w:rsid w:val="00201CE4"/>
    <w:rsid w:val="002027FA"/>
    <w:rsid w:val="00205448"/>
    <w:rsid w:val="00206CF8"/>
    <w:rsid w:val="002073A3"/>
    <w:rsid w:val="002075FC"/>
    <w:rsid w:val="0021125D"/>
    <w:rsid w:val="00211464"/>
    <w:rsid w:val="002116EF"/>
    <w:rsid w:val="002119AB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F20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223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684"/>
    <w:rsid w:val="002E364B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360E"/>
    <w:rsid w:val="0032399F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3E2A"/>
    <w:rsid w:val="003340FB"/>
    <w:rsid w:val="00334A79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686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1A9"/>
    <w:rsid w:val="003A6F8F"/>
    <w:rsid w:val="003A72B5"/>
    <w:rsid w:val="003B07CE"/>
    <w:rsid w:val="003B0FA8"/>
    <w:rsid w:val="003B2217"/>
    <w:rsid w:val="003B2971"/>
    <w:rsid w:val="003B3FA9"/>
    <w:rsid w:val="003B5EF1"/>
    <w:rsid w:val="003B77F2"/>
    <w:rsid w:val="003C1263"/>
    <w:rsid w:val="003C15D4"/>
    <w:rsid w:val="003C18EF"/>
    <w:rsid w:val="003C407E"/>
    <w:rsid w:val="003C515F"/>
    <w:rsid w:val="003C5373"/>
    <w:rsid w:val="003C609D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6957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003E"/>
    <w:rsid w:val="00460830"/>
    <w:rsid w:val="00462649"/>
    <w:rsid w:val="00462821"/>
    <w:rsid w:val="0046391B"/>
    <w:rsid w:val="004667E3"/>
    <w:rsid w:val="0046718B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143"/>
    <w:rsid w:val="0049756D"/>
    <w:rsid w:val="00497E50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B782D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96B"/>
    <w:rsid w:val="004E09F7"/>
    <w:rsid w:val="004E32F9"/>
    <w:rsid w:val="004E3A09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9BF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4FC8"/>
    <w:rsid w:val="00545CC9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37D2"/>
    <w:rsid w:val="00584EE3"/>
    <w:rsid w:val="00585234"/>
    <w:rsid w:val="005873CE"/>
    <w:rsid w:val="00590546"/>
    <w:rsid w:val="00590E1A"/>
    <w:rsid w:val="005927DD"/>
    <w:rsid w:val="00592EB3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DCC"/>
    <w:rsid w:val="005B5EDF"/>
    <w:rsid w:val="005B6167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1E69"/>
    <w:rsid w:val="00612A5C"/>
    <w:rsid w:val="00613449"/>
    <w:rsid w:val="0061373E"/>
    <w:rsid w:val="00615322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1CD"/>
    <w:rsid w:val="006513B4"/>
    <w:rsid w:val="00651D02"/>
    <w:rsid w:val="0065236F"/>
    <w:rsid w:val="00652A5F"/>
    <w:rsid w:val="006533CD"/>
    <w:rsid w:val="00654E20"/>
    <w:rsid w:val="00656E93"/>
    <w:rsid w:val="00657DE9"/>
    <w:rsid w:val="00657ED7"/>
    <w:rsid w:val="006638A1"/>
    <w:rsid w:val="00663C03"/>
    <w:rsid w:val="0066416D"/>
    <w:rsid w:val="00666A52"/>
    <w:rsid w:val="00674668"/>
    <w:rsid w:val="00677B0B"/>
    <w:rsid w:val="00677D95"/>
    <w:rsid w:val="00677F65"/>
    <w:rsid w:val="00680708"/>
    <w:rsid w:val="006812EC"/>
    <w:rsid w:val="00682270"/>
    <w:rsid w:val="00685F01"/>
    <w:rsid w:val="00687DB4"/>
    <w:rsid w:val="00693890"/>
    <w:rsid w:val="00693A07"/>
    <w:rsid w:val="00696F0C"/>
    <w:rsid w:val="00697BD5"/>
    <w:rsid w:val="006A1059"/>
    <w:rsid w:val="006A15DF"/>
    <w:rsid w:val="006A17D8"/>
    <w:rsid w:val="006A1CA0"/>
    <w:rsid w:val="006A1CE9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5A9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07BBC"/>
    <w:rsid w:val="00710111"/>
    <w:rsid w:val="00710475"/>
    <w:rsid w:val="00710D93"/>
    <w:rsid w:val="00714DC9"/>
    <w:rsid w:val="00715F46"/>
    <w:rsid w:val="00716EB2"/>
    <w:rsid w:val="007172DD"/>
    <w:rsid w:val="00721A1C"/>
    <w:rsid w:val="00723E8F"/>
    <w:rsid w:val="00725EB3"/>
    <w:rsid w:val="0072663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581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8150D"/>
    <w:rsid w:val="00881D9B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43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0F7"/>
    <w:rsid w:val="00917E70"/>
    <w:rsid w:val="00922FF0"/>
    <w:rsid w:val="00930A97"/>
    <w:rsid w:val="00932F46"/>
    <w:rsid w:val="00935ADC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B74F9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A29"/>
    <w:rsid w:val="009D4F15"/>
    <w:rsid w:val="009D503D"/>
    <w:rsid w:val="009D5ACC"/>
    <w:rsid w:val="009D6193"/>
    <w:rsid w:val="009D7210"/>
    <w:rsid w:val="009E00C8"/>
    <w:rsid w:val="009E2E28"/>
    <w:rsid w:val="009E4779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885"/>
    <w:rsid w:val="00A27ED4"/>
    <w:rsid w:val="00A304CA"/>
    <w:rsid w:val="00A30553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1"/>
    <w:rsid w:val="00A82DCB"/>
    <w:rsid w:val="00A82E25"/>
    <w:rsid w:val="00A82EDD"/>
    <w:rsid w:val="00A876CF"/>
    <w:rsid w:val="00A91875"/>
    <w:rsid w:val="00A93B20"/>
    <w:rsid w:val="00A9507C"/>
    <w:rsid w:val="00A9549C"/>
    <w:rsid w:val="00A95C42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386"/>
    <w:rsid w:val="00B36755"/>
    <w:rsid w:val="00B36BB3"/>
    <w:rsid w:val="00B40715"/>
    <w:rsid w:val="00B40A03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56F9"/>
    <w:rsid w:val="00B9609E"/>
    <w:rsid w:val="00B96A1B"/>
    <w:rsid w:val="00B973A6"/>
    <w:rsid w:val="00BA00C5"/>
    <w:rsid w:val="00BA0C98"/>
    <w:rsid w:val="00BA0EA1"/>
    <w:rsid w:val="00BA21E1"/>
    <w:rsid w:val="00BA223B"/>
    <w:rsid w:val="00BA2856"/>
    <w:rsid w:val="00BA2F68"/>
    <w:rsid w:val="00BA38C9"/>
    <w:rsid w:val="00BA3E14"/>
    <w:rsid w:val="00BA5106"/>
    <w:rsid w:val="00BA5CA1"/>
    <w:rsid w:val="00BA5DD2"/>
    <w:rsid w:val="00BB1D36"/>
    <w:rsid w:val="00BB2144"/>
    <w:rsid w:val="00BB22E0"/>
    <w:rsid w:val="00BB4844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A66"/>
    <w:rsid w:val="00C642CA"/>
    <w:rsid w:val="00C66474"/>
    <w:rsid w:val="00C67BE1"/>
    <w:rsid w:val="00C70098"/>
    <w:rsid w:val="00C70A36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51A2"/>
    <w:rsid w:val="00C853DD"/>
    <w:rsid w:val="00C872DB"/>
    <w:rsid w:val="00C948AD"/>
    <w:rsid w:val="00C94F26"/>
    <w:rsid w:val="00C95619"/>
    <w:rsid w:val="00C95DED"/>
    <w:rsid w:val="00C968D8"/>
    <w:rsid w:val="00C973D5"/>
    <w:rsid w:val="00CA1D01"/>
    <w:rsid w:val="00CA224C"/>
    <w:rsid w:val="00CA3305"/>
    <w:rsid w:val="00CA3A7B"/>
    <w:rsid w:val="00CA6631"/>
    <w:rsid w:val="00CB107F"/>
    <w:rsid w:val="00CB12D7"/>
    <w:rsid w:val="00CB20C8"/>
    <w:rsid w:val="00CB35B6"/>
    <w:rsid w:val="00CB6413"/>
    <w:rsid w:val="00CB684A"/>
    <w:rsid w:val="00CB6A19"/>
    <w:rsid w:val="00CB6EE9"/>
    <w:rsid w:val="00CB7CF4"/>
    <w:rsid w:val="00CC014D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7102"/>
    <w:rsid w:val="00D67676"/>
    <w:rsid w:val="00D676FF"/>
    <w:rsid w:val="00D67B5E"/>
    <w:rsid w:val="00D72D8B"/>
    <w:rsid w:val="00D73295"/>
    <w:rsid w:val="00D74165"/>
    <w:rsid w:val="00D768E8"/>
    <w:rsid w:val="00D80095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9C3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584"/>
    <w:rsid w:val="00E14F26"/>
    <w:rsid w:val="00E201E3"/>
    <w:rsid w:val="00E206E8"/>
    <w:rsid w:val="00E21896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5DE1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37B1"/>
    <w:rsid w:val="00EE4B07"/>
    <w:rsid w:val="00EE6AD1"/>
    <w:rsid w:val="00EE6DE9"/>
    <w:rsid w:val="00EE72EB"/>
    <w:rsid w:val="00EF080C"/>
    <w:rsid w:val="00EF0A16"/>
    <w:rsid w:val="00EF4D96"/>
    <w:rsid w:val="00EF5080"/>
    <w:rsid w:val="00EF7B36"/>
    <w:rsid w:val="00F00963"/>
    <w:rsid w:val="00F03097"/>
    <w:rsid w:val="00F031F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0CCF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22D3"/>
    <w:rsid w:val="00F3386E"/>
    <w:rsid w:val="00F340F2"/>
    <w:rsid w:val="00F358E7"/>
    <w:rsid w:val="00F3594C"/>
    <w:rsid w:val="00F40953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860"/>
    <w:rsid w:val="00F60D7F"/>
    <w:rsid w:val="00F60F6C"/>
    <w:rsid w:val="00F612A6"/>
    <w:rsid w:val="00F61BF4"/>
    <w:rsid w:val="00F61D9D"/>
    <w:rsid w:val="00F627FC"/>
    <w:rsid w:val="00F63E84"/>
    <w:rsid w:val="00F640AD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259"/>
    <w:rsid w:val="00FC580F"/>
    <w:rsid w:val="00FC6A8B"/>
    <w:rsid w:val="00FD071C"/>
    <w:rsid w:val="00FD0743"/>
    <w:rsid w:val="00FD1292"/>
    <w:rsid w:val="00FD1B33"/>
    <w:rsid w:val="00FD27E7"/>
    <w:rsid w:val="00FD3BB6"/>
    <w:rsid w:val="00FD5FBA"/>
    <w:rsid w:val="00FD697B"/>
    <w:rsid w:val="00FD78D4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08C92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F4095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CDC8F-9EBD-4578-A0C8-9AFA8F2DF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11645</TotalTime>
  <Pages>3</Pages>
  <Words>1043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728</cp:revision>
  <cp:lastPrinted>2022-08-17T10:15:00Z</cp:lastPrinted>
  <dcterms:created xsi:type="dcterms:W3CDTF">2015-03-05T11:30:00Z</dcterms:created>
  <dcterms:modified xsi:type="dcterms:W3CDTF">2025-10-14T13:03:00Z</dcterms:modified>
</cp:coreProperties>
</file>